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Tr="00544071">
        <w:trPr>
          <w:trHeight w:hRule="exact" w:val="1705"/>
        </w:trPr>
        <w:tc>
          <w:tcPr>
            <w:tcW w:w="8159" w:type="dxa"/>
          </w:tcPr>
          <w:p w:rsidR="006C1C08" w:rsidRDefault="0026120C" w:rsidP="004D0F87">
            <w:pPr>
              <w:pStyle w:val="Dokumentinfo"/>
              <w:rPr>
                <w:rFonts w:asciiTheme="minorHAnsi" w:hAnsiTheme="minorHAnsi" w:cstheme="minorHAnsi"/>
                <w:b w:val="0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696109">
              <w:rPr>
                <w:rFonts w:asciiTheme="minorHAnsi" w:hAnsiTheme="minorHAnsi" w:cstheme="minorHAnsi"/>
              </w:rPr>
              <w:t>21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696109">
              <w:rPr>
                <w:rFonts w:asciiTheme="minorHAnsi" w:hAnsiTheme="minorHAnsi" w:cstheme="minorHAnsi"/>
              </w:rPr>
              <w:t xml:space="preserve">september </w:t>
            </w:r>
            <w:r w:rsidR="00D97F30">
              <w:rPr>
                <w:rFonts w:asciiTheme="minorHAnsi" w:hAnsiTheme="minorHAnsi" w:cstheme="minorHAnsi"/>
              </w:rPr>
              <w:t>2021</w:t>
            </w:r>
            <w:r w:rsidR="00853E57">
              <w:rPr>
                <w:rFonts w:asciiTheme="minorHAnsi" w:hAnsiTheme="minorHAnsi" w:cstheme="minorHAnsi"/>
              </w:rPr>
              <w:t xml:space="preserve"> kl. </w:t>
            </w:r>
            <w:r w:rsidR="006C1C08">
              <w:rPr>
                <w:rFonts w:asciiTheme="minorHAnsi" w:hAnsiTheme="minorHAnsi" w:cstheme="minorHAnsi"/>
              </w:rPr>
              <w:t>12.00-14.00</w:t>
            </w:r>
            <w:r w:rsidR="00853E57">
              <w:rPr>
                <w:rFonts w:asciiTheme="minorHAnsi" w:hAnsiTheme="minorHAnsi" w:cstheme="minorHAnsi"/>
              </w:rPr>
              <w:t xml:space="preserve"> </w:t>
            </w:r>
          </w:p>
          <w:p w:rsidR="004D0F87" w:rsidRPr="00853E57" w:rsidRDefault="004D0F87" w:rsidP="004D0F87">
            <w:pPr>
              <w:pStyle w:val="Dokumentinfo"/>
              <w:rPr>
                <w:rFonts w:asciiTheme="minorHAnsi" w:hAnsiTheme="minorHAnsi" w:cstheme="minorHAnsi"/>
                <w:b w:val="0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853E57">
              <w:rPr>
                <w:rFonts w:asciiTheme="minorHAnsi" w:hAnsiTheme="minorHAnsi" w:cstheme="minorHAnsi"/>
                <w:b w:val="0"/>
              </w:rPr>
              <w:t>Fredrik Nielsens Vej, Konferencecenteret, mødelokale 2.2</w:t>
            </w:r>
          </w:p>
          <w:p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:rsidR="00E65417" w:rsidRDefault="00E65417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:rsidR="00E333F6" w:rsidRPr="00E333F6" w:rsidRDefault="00143443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Referat vedlægges.</w:t>
      </w:r>
    </w:p>
    <w:p w:rsidR="00E060A0" w:rsidRPr="00E060A0" w:rsidRDefault="00E060A0" w:rsidP="00E060A0"/>
    <w:p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tering</w:t>
      </w:r>
    </w:p>
    <w:p w:rsidR="00DC63D0" w:rsidRPr="00DC63D0" w:rsidRDefault="00551CE9" w:rsidP="00530A0D">
      <w:pPr>
        <w:numPr>
          <w:ilvl w:val="0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</w:rPr>
        <w:t>F</w:t>
      </w:r>
      <w:r w:rsidRPr="00551CE9">
        <w:rPr>
          <w:rFonts w:asciiTheme="minorHAnsi" w:hAnsiTheme="minorHAnsi" w:cstheme="minorHAnsi"/>
        </w:rPr>
        <w:t>ormanden:</w:t>
      </w:r>
    </w:p>
    <w:p w:rsidR="00530A0D" w:rsidRPr="00530A0D" w:rsidRDefault="00530A0D" w:rsidP="00DC63D0">
      <w:pPr>
        <w:numPr>
          <w:ilvl w:val="1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 w:rsidRPr="00530A0D">
        <w:rPr>
          <w:rFonts w:asciiTheme="minorHAnsi" w:hAnsiTheme="minorHAnsi" w:cstheme="minorHAnsi"/>
        </w:rPr>
        <w:t>Formændenes kvartalsmøde med rektor</w:t>
      </w:r>
    </w:p>
    <w:p w:rsidR="00DC63D0" w:rsidRDefault="008F7C73" w:rsidP="00530A0D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:rsidR="00C55145" w:rsidRDefault="00C55145" w:rsidP="00C55145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Udflytning af studiepladser/</w:t>
      </w:r>
      <w:bookmarkStart w:id="2" w:name="_GoBack"/>
      <w:bookmarkEnd w:id="2"/>
      <w:r>
        <w:rPr>
          <w:rFonts w:asciiTheme="minorHAnsi" w:hAnsiTheme="minorHAnsi" w:cstheme="minorHAnsi"/>
        </w:rPr>
        <w:t>regionalisering</w:t>
      </w:r>
    </w:p>
    <w:p w:rsidR="00C55145" w:rsidRDefault="00C55145" w:rsidP="00C55145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Campus 2.0</w:t>
      </w:r>
    </w:p>
    <w:p w:rsidR="00530A0D" w:rsidRDefault="00530A0D" w:rsidP="00DC63D0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530A0D">
        <w:rPr>
          <w:rFonts w:asciiTheme="minorHAnsi" w:hAnsiTheme="minorHAnsi" w:cstheme="minorHAnsi"/>
        </w:rPr>
        <w:t xml:space="preserve">Orientering om opdatering af </w:t>
      </w:r>
      <w:proofErr w:type="spellStart"/>
      <w:r w:rsidRPr="00530A0D">
        <w:rPr>
          <w:rFonts w:asciiTheme="minorHAnsi" w:hAnsiTheme="minorHAnsi" w:cstheme="minorHAnsi"/>
        </w:rPr>
        <w:t>tenure</w:t>
      </w:r>
      <w:proofErr w:type="spellEnd"/>
      <w:r w:rsidRPr="00530A0D">
        <w:rPr>
          <w:rFonts w:asciiTheme="minorHAnsi" w:hAnsiTheme="minorHAnsi" w:cstheme="minorHAnsi"/>
        </w:rPr>
        <w:t xml:space="preserve"> </w:t>
      </w:r>
      <w:proofErr w:type="spellStart"/>
      <w:r w:rsidRPr="00530A0D">
        <w:rPr>
          <w:rFonts w:asciiTheme="minorHAnsi" w:hAnsiTheme="minorHAnsi" w:cstheme="minorHAnsi"/>
        </w:rPr>
        <w:t>track</w:t>
      </w:r>
      <w:proofErr w:type="spellEnd"/>
      <w:r w:rsidR="00DC63D0">
        <w:rPr>
          <w:rFonts w:asciiTheme="minorHAnsi" w:hAnsiTheme="minorHAnsi" w:cstheme="minorHAnsi"/>
        </w:rPr>
        <w:t xml:space="preserve"> retningslinjer</w:t>
      </w:r>
    </w:p>
    <w:p w:rsidR="00C55145" w:rsidRDefault="00C55145" w:rsidP="00C55145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Opfølgning i forhold til lokalesituationen på Fuglesangsalle</w:t>
      </w:r>
    </w:p>
    <w:p w:rsidR="00C55145" w:rsidRDefault="00C55145" w:rsidP="00C5514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:rsidR="003F0A5D" w:rsidRDefault="003F0A5D" w:rsidP="00696109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Æresdoktorer</w:t>
      </w:r>
      <w:r w:rsidR="003816A5">
        <w:rPr>
          <w:rFonts w:asciiTheme="minorHAnsi" w:hAnsiTheme="minorHAnsi" w:cstheme="minorHAnsi"/>
        </w:rPr>
        <w:t xml:space="preserve"> 2022</w:t>
      </w:r>
    </w:p>
    <w:p w:rsidR="003816A5" w:rsidRDefault="00143443" w:rsidP="003816A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vedlægges. </w:t>
      </w:r>
    </w:p>
    <w:p w:rsidR="003816A5" w:rsidRPr="003816A5" w:rsidRDefault="003816A5" w:rsidP="003816A5">
      <w:pPr>
        <w:ind w:left="425"/>
        <w:rPr>
          <w:rFonts w:asciiTheme="minorHAnsi" w:hAnsiTheme="minorHAnsi" w:cstheme="minorHAnsi"/>
        </w:rPr>
      </w:pPr>
    </w:p>
    <w:p w:rsidR="00143443" w:rsidRDefault="00143443" w:rsidP="00143443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Høring af udkast til </w:t>
      </w:r>
      <w:r w:rsidRPr="00143443">
        <w:rPr>
          <w:rFonts w:asciiTheme="minorHAnsi" w:hAnsiTheme="minorHAnsi" w:cstheme="minorHAnsi"/>
        </w:rPr>
        <w:t>AU's Forfremmelsesprogram fra lektor/seniorforsker til professor</w:t>
      </w:r>
    </w:p>
    <w:p w:rsidR="0034485B" w:rsidRDefault="0034485B" w:rsidP="0034485B">
      <w:pPr>
        <w:ind w:left="425"/>
        <w:rPr>
          <w:rFonts w:asciiTheme="minorHAnsi" w:hAnsiTheme="minorHAnsi" w:cstheme="minorHAnsi"/>
        </w:rPr>
      </w:pPr>
      <w:r w:rsidRPr="0034485B">
        <w:rPr>
          <w:rFonts w:asciiTheme="minorHAnsi" w:hAnsiTheme="minorHAnsi" w:cstheme="minorHAnsi"/>
        </w:rPr>
        <w:t xml:space="preserve">Sagsfremstilling og bilag vedlægges. </w:t>
      </w:r>
    </w:p>
    <w:p w:rsidR="0034485B" w:rsidRPr="0034485B" w:rsidRDefault="0034485B" w:rsidP="0034485B">
      <w:pPr>
        <w:ind w:left="425"/>
        <w:rPr>
          <w:rFonts w:asciiTheme="minorHAnsi" w:hAnsiTheme="minorHAnsi" w:cstheme="minorHAnsi"/>
        </w:rPr>
      </w:pPr>
    </w:p>
    <w:p w:rsidR="00FF07E7" w:rsidRDefault="00FF07E7" w:rsidP="00FF07E7">
      <w:pPr>
        <w:pStyle w:val="Overskrift1"/>
        <w:rPr>
          <w:rFonts w:asciiTheme="minorHAnsi" w:hAnsiTheme="minorHAnsi" w:cstheme="minorHAnsi"/>
        </w:rPr>
      </w:pPr>
      <w:r w:rsidRPr="00FF07E7">
        <w:rPr>
          <w:rFonts w:asciiTheme="minorHAnsi" w:hAnsiTheme="minorHAnsi" w:cstheme="minorHAnsi"/>
        </w:rPr>
        <w:t xml:space="preserve">Udpegning af medlemmer til rådgivningsgruppe, der skal rådgive dekanen </w:t>
      </w:r>
      <w:proofErr w:type="spellStart"/>
      <w:r w:rsidRPr="00FF07E7">
        <w:rPr>
          <w:rFonts w:asciiTheme="minorHAnsi" w:hAnsiTheme="minorHAnsi" w:cstheme="minorHAnsi"/>
        </w:rPr>
        <w:t>ifm</w:t>
      </w:r>
      <w:proofErr w:type="spellEnd"/>
      <w:r w:rsidRPr="00FF07E7">
        <w:rPr>
          <w:rFonts w:asciiTheme="minorHAnsi" w:hAnsiTheme="minorHAnsi" w:cstheme="minorHAnsi"/>
        </w:rPr>
        <w:t xml:space="preserve">. opslag af prodekanstillinger på Aarhus </w:t>
      </w:r>
      <w:r>
        <w:rPr>
          <w:rFonts w:asciiTheme="minorHAnsi" w:hAnsiTheme="minorHAnsi" w:cstheme="minorHAnsi"/>
        </w:rPr>
        <w:t>BSS</w:t>
      </w:r>
      <w:r w:rsidR="00652A20">
        <w:rPr>
          <w:rFonts w:asciiTheme="minorHAnsi" w:hAnsiTheme="minorHAnsi" w:cstheme="minorHAnsi"/>
        </w:rPr>
        <w:t xml:space="preserve"> – LUKKET PUNKT</w:t>
      </w:r>
    </w:p>
    <w:p w:rsidR="00FF07E7" w:rsidRPr="00FF07E7" w:rsidRDefault="00FF07E7" w:rsidP="00FF07E7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Sagsfremstilling og bilag vedlægges. </w:t>
      </w:r>
    </w:p>
    <w:p w:rsidR="00FF07E7" w:rsidRDefault="00FF07E7" w:rsidP="00FF07E7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szCs w:val="20"/>
        </w:rPr>
      </w:pPr>
    </w:p>
    <w:p w:rsidR="00FA2520" w:rsidRDefault="00FA2520" w:rsidP="00FA2520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Opfølgning i forhold til oksekødssagen – svar fra bestyrelsesformanden</w:t>
      </w:r>
    </w:p>
    <w:p w:rsidR="00FA2520" w:rsidRPr="004027D5" w:rsidRDefault="00FA2520" w:rsidP="00FA252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og bilag vedlagt.</w:t>
      </w:r>
    </w:p>
    <w:p w:rsidR="00FA2520" w:rsidRDefault="00FA2520" w:rsidP="00FA252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 w:rsidR="00DF35D8">
        <w:rPr>
          <w:rFonts w:asciiTheme="minorHAnsi" w:hAnsiTheme="minorHAnsi" w:cstheme="minorHAnsi"/>
        </w:rPr>
        <w:t xml:space="preserve"> </w:t>
      </w:r>
    </w:p>
    <w:p w:rsidR="00785782" w:rsidRPr="00DD271D" w:rsidRDefault="00785782" w:rsidP="00785782">
      <w:pPr>
        <w:rPr>
          <w:rFonts w:asciiTheme="minorHAnsi" w:hAnsiTheme="minorHAnsi" w:cstheme="minorHAnsi"/>
        </w:rPr>
      </w:pPr>
    </w:p>
    <w:p w:rsidR="00583050" w:rsidRPr="001B2105" w:rsidRDefault="008F7C73" w:rsidP="00873AC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Eventuelt</w:t>
      </w:r>
    </w:p>
    <w:p w:rsidR="004D0F87" w:rsidRPr="001B2105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</w:rPr>
      </w:pPr>
    </w:p>
    <w:p w:rsidR="00583050" w:rsidRPr="001B2105" w:rsidRDefault="00583050" w:rsidP="00583050">
      <w:pPr>
        <w:rPr>
          <w:rFonts w:asciiTheme="minorHAnsi" w:hAnsiTheme="minorHAnsi" w:cstheme="minorHAnsi"/>
        </w:rPr>
      </w:pPr>
    </w:p>
    <w:p w:rsidR="004D0F87" w:rsidRPr="001B2105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</w:rPr>
        <w:t>Osman Skjold Kingo</w:t>
      </w:r>
    </w:p>
    <w:p w:rsidR="00BA0046" w:rsidRPr="001B2105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  <w:b w:val="0"/>
        </w:rPr>
        <w:t>Formand</w:t>
      </w:r>
    </w:p>
    <w:sectPr w:rsidR="00BA0046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4CC" w:rsidRDefault="00C014CC">
      <w:r>
        <w:separator/>
      </w:r>
    </w:p>
  </w:endnote>
  <w:endnote w:type="continuationSeparator" w:id="0">
    <w:p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21F1BF-D00F-41D1-BB8E-EB427896D373}"/>
    <w:embedBold r:id="rId2" w:fontKey="{E1A2E7B7-AD3B-48C3-B191-89E2F2409D43}"/>
    <w:embedItalic r:id="rId3" w:fontKey="{4121487D-8A55-4C43-BDC4-E8A26E4D15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257183-52E3-46B2-B8E4-79140868BC6E}"/>
    <w:embedBold r:id="rId5" w:fontKey="{2D221B9F-E8B2-4253-BC0A-7A6BD057B799}"/>
    <w:embedItalic r:id="rId6" w:fontKey="{D0A0F307-640E-4EF1-9B5D-78EC003D951C}"/>
    <w:embedBoldItalic r:id="rId7" w:fontKey="{1AFF055D-09FD-4233-9A31-7D0BA2FC44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FA93CE8F-7420-4BDD-9E1F-542C9B88F801}"/>
    <w:embedBold r:id="rId9" w:fontKey="{26DEF799-2D13-4038-BE1E-4F721EB23AB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05C714-62E9-409B-9FB4-417F09E1313A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8DB003DC-64E6-40BB-912F-B3D53FFCDE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E3B5D708-2D1A-40F8-8DB0-8CD5D59DF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40EC05E-6F94-4AB3-AD62-AA104C4A4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C55145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C55145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C55145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A" w:rsidRDefault="0065394A" w:rsidP="0065394A">
    <w:pPr>
      <w:ind w:right="360"/>
    </w:pPr>
  </w:p>
  <w:p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54B4B6F" wp14:editId="5499A5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B4B6F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:rsidTr="001E0A80">
      <w:tc>
        <w:tcPr>
          <w:tcW w:w="2409" w:type="dxa"/>
        </w:tcPr>
        <w:p w:rsidR="0065394A" w:rsidRPr="009224E3" w:rsidRDefault="0065394A" w:rsidP="0065394A">
          <w:pPr>
            <w:pStyle w:val="Template-Companyname"/>
          </w:pPr>
          <w:bookmarkStart w:id="34" w:name="OFF_unitName"/>
          <w:r>
            <w:t>Dekanatet,  Aarhus BSS</w:t>
          </w:r>
          <w:bookmarkEnd w:id="34"/>
        </w:p>
        <w:p w:rsidR="0065394A" w:rsidRPr="009224E3" w:rsidRDefault="0065394A" w:rsidP="0065394A">
          <w:pPr>
            <w:pStyle w:val="Template-Address"/>
          </w:pPr>
          <w:bookmarkStart w:id="35" w:name="LAN_AU"/>
          <w:r>
            <w:t>Aarhus Universitet</w:t>
          </w:r>
          <w:bookmarkEnd w:id="35"/>
        </w:p>
        <w:p w:rsidR="0065394A" w:rsidRPr="009224E3" w:rsidRDefault="0065394A" w:rsidP="0065394A">
          <w:pPr>
            <w:pStyle w:val="Template-Address"/>
          </w:pPr>
          <w:bookmarkStart w:id="36" w:name="OFF_addressComputed"/>
          <w:r>
            <w:t>Bartholins Allé 14</w:t>
          </w:r>
          <w:r>
            <w:br/>
            <w:t>8000 Aarhus C</w:t>
          </w:r>
          <w:bookmarkEnd w:id="36"/>
        </w:p>
      </w:tc>
      <w:tc>
        <w:tcPr>
          <w:tcW w:w="2410" w:type="dxa"/>
        </w:tcPr>
        <w:p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LAN_Tel"/>
          <w:bookmarkStart w:id="38" w:name="OFF_Phone_HIF"/>
          <w:r>
            <w:t>Tlf.:</w:t>
          </w:r>
          <w:bookmarkEnd w:id="37"/>
          <w:r w:rsidRPr="009224E3">
            <w:t xml:space="preserve"> </w:t>
          </w:r>
          <w:bookmarkStart w:id="39" w:name="OFF_Phone"/>
          <w:r>
            <w:t>+45 8715 2454</w:t>
          </w:r>
          <w:bookmarkEnd w:id="39"/>
        </w:p>
        <w:p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3" w:name="OFF_Email_HIF"/>
          <w:bookmarkEnd w:id="41"/>
          <w:r w:rsidRPr="00C014CC">
            <w:rPr>
              <w:lang w:val="en-US"/>
            </w:rPr>
            <w:t xml:space="preserve">E-mail: </w:t>
          </w:r>
          <w:bookmarkStart w:id="44" w:name="OFF_Email"/>
          <w:r w:rsidRPr="00C014CC">
            <w:rPr>
              <w:lang w:val="en-US"/>
            </w:rPr>
            <w:t>bss@au.dk</w:t>
          </w:r>
          <w:bookmarkEnd w:id="44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5" w:name="OFF_wwwComputed_HIF"/>
          <w:bookmarkEnd w:id="43"/>
          <w:r w:rsidRPr="00C014CC">
            <w:rPr>
              <w:lang w:val="en-US"/>
            </w:rPr>
            <w:t xml:space="preserve">Web: </w:t>
          </w:r>
          <w:bookmarkStart w:id="46" w:name="OFF_wwwComputed"/>
          <w:r w:rsidRPr="00C014CC">
            <w:rPr>
              <w:lang w:val="en-US"/>
            </w:rPr>
            <w:t>bss.au.dk</w:t>
          </w:r>
          <w:bookmarkEnd w:id="45"/>
          <w:bookmarkEnd w:id="46"/>
        </w:p>
      </w:tc>
      <w:tc>
        <w:tcPr>
          <w:tcW w:w="4820" w:type="dxa"/>
        </w:tcPr>
        <w:p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IMG_Secondary"/>
          <w:r>
            <w:drawing>
              <wp:inline distT="0" distB="0" distL="0" distR="0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7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4CC" w:rsidRDefault="00C014CC">
      <w:r>
        <w:separator/>
      </w:r>
    </w:p>
  </w:footnote>
  <w:footnote w:type="continuationSeparator" w:id="0">
    <w:p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76ED85" wp14:editId="4782CE5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6ED8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C5514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C5514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C55145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C55145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33EEA" wp14:editId="0DF16B4E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3E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1D5D3B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2"/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AC6376" w:rsidRDefault="00AC6376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:rsidR="00AC6376" w:rsidRDefault="00AC6376" w:rsidP="00307E90">
                          <w:pPr>
                            <w:pStyle w:val="Template"/>
                          </w:pPr>
                        </w:p>
                        <w:p w:rsidR="00307E90" w:rsidRPr="00307E90" w:rsidRDefault="0001310D" w:rsidP="00307E90">
                          <w:pPr>
                            <w:pStyle w:val="Template"/>
                          </w:pPr>
                          <w:bookmarkStart w:id="15" w:name="LAN_Date"/>
                          <w:r w:rsidRPr="001A7589">
                            <w:t>Dato</w:t>
                          </w:r>
                          <w:bookmarkEnd w:id="15"/>
                          <w:r w:rsidR="00BC6E27" w:rsidRPr="001A7589">
                            <w:t xml:space="preserve">: </w:t>
                          </w:r>
                          <w:r w:rsidR="00B826A4">
                            <w:t>13</w:t>
                          </w:r>
                          <w:r w:rsidR="00E65417" w:rsidRPr="001A7589">
                            <w:t xml:space="preserve">. </w:t>
                          </w:r>
                          <w:r w:rsidR="00C55145">
                            <w:t xml:space="preserve">september </w:t>
                          </w:r>
                          <w:r w:rsidR="00E65417" w:rsidRPr="001A7589">
                            <w:t>20</w:t>
                          </w:r>
                          <w:r w:rsidR="00E333F6">
                            <w:t>21</w:t>
                          </w:r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826A4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826A4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1D5D3B" w:rsidP="003F33BA">
                    <w:pPr>
                      <w:pStyle w:val="Template-Afdeling"/>
                    </w:pPr>
                    <w:bookmarkStart w:id="23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23"/>
                  <w:p w:rsidR="00307E90" w:rsidRDefault="00307E90" w:rsidP="00307E90">
                    <w:pPr>
                      <w:pStyle w:val="Template"/>
                    </w:pPr>
                  </w:p>
                  <w:p w:rsidR="00AC6376" w:rsidRDefault="00AC6376" w:rsidP="00307E90">
                    <w:pPr>
                      <w:pStyle w:val="Template"/>
                    </w:pPr>
                    <w:bookmarkStart w:id="24" w:name="USR_Title"/>
                    <w:r>
                      <w:t>Rådgiver</w:t>
                    </w:r>
                    <w:bookmarkStart w:id="25" w:name="USR_Title_HIF"/>
                    <w:bookmarkEnd w:id="24"/>
                  </w:p>
                  <w:bookmarkEnd w:id="25"/>
                  <w:p w:rsidR="00AC6376" w:rsidRDefault="00AC6376" w:rsidP="00307E90">
                    <w:pPr>
                      <w:pStyle w:val="Template"/>
                    </w:pPr>
                  </w:p>
                  <w:p w:rsidR="00307E90" w:rsidRPr="00307E90" w:rsidRDefault="0001310D" w:rsidP="00307E90">
                    <w:pPr>
                      <w:pStyle w:val="Template"/>
                    </w:pPr>
                    <w:bookmarkStart w:id="26" w:name="LAN_Date"/>
                    <w:r w:rsidRPr="001A7589">
                      <w:t>Dato</w:t>
                    </w:r>
                    <w:bookmarkEnd w:id="26"/>
                    <w:r w:rsidR="00BC6E27" w:rsidRPr="001A7589">
                      <w:t xml:space="preserve">: </w:t>
                    </w:r>
                    <w:r w:rsidR="00B826A4">
                      <w:t>13</w:t>
                    </w:r>
                    <w:r w:rsidR="00E65417" w:rsidRPr="001A7589">
                      <w:t xml:space="preserve">. </w:t>
                    </w:r>
                    <w:r w:rsidR="00C55145">
                      <w:t xml:space="preserve">september </w:t>
                    </w:r>
                    <w:r w:rsidR="00E65417" w:rsidRPr="001A7589">
                      <w:t>20</w:t>
                    </w:r>
                    <w:r w:rsidR="00E333F6">
                      <w:t>21</w:t>
                    </w:r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7" w:name="LAN_Sagsnr"/>
                    <w:bookmarkStart w:id="28" w:name="FLD_Sagsnummer_HIF"/>
                    <w:r>
                      <w:rPr>
                        <w:vanish/>
                      </w:rPr>
                      <w:t>Sags nr</w:t>
                    </w:r>
                    <w:bookmarkEnd w:id="27"/>
                    <w:r w:rsidR="00307E90">
                      <w:rPr>
                        <w:vanish/>
                      </w:rPr>
                      <w:t xml:space="preserve">.: </w:t>
                    </w:r>
                    <w:bookmarkStart w:id="29" w:name="FLD_Sagsnummer"/>
                    <w:bookmarkEnd w:id="29"/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0" w:name="LAN_Ref"/>
                    <w:bookmarkStart w:id="31" w:name="FLD_Reference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 w:rsidR="00307E90">
                      <w:rPr>
                        <w:vanish/>
                      </w:rPr>
                      <w:t xml:space="preserve">: </w:t>
                    </w:r>
                    <w:bookmarkStart w:id="32" w:name="FLD_Reference"/>
                    <w:bookmarkEnd w:id="32"/>
                  </w:p>
                  <w:bookmarkEnd w:id="31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"/>
                    <w:r>
                      <w:t>Side</w:t>
                    </w:r>
                    <w:bookmarkEnd w:id="33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826A4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826A4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DDA19F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2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42F60A40"/>
    <w:multiLevelType w:val="hybridMultilevel"/>
    <w:tmpl w:val="3E6C1208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74CE3"/>
    <w:multiLevelType w:val="hybridMultilevel"/>
    <w:tmpl w:val="1520AA7C"/>
    <w:lvl w:ilvl="0" w:tplc="D408AD5C">
      <w:numFmt w:val="bullet"/>
      <w:lvlText w:val="-"/>
      <w:lvlJc w:val="left"/>
      <w:pPr>
        <w:ind w:left="1145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3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4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5"/>
  </w:num>
  <w:num w:numId="2">
    <w:abstractNumId w:val="25"/>
  </w:num>
  <w:num w:numId="3">
    <w:abstractNumId w:val="14"/>
  </w:num>
  <w:num w:numId="4">
    <w:abstractNumId w:val="20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9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1"/>
  </w:num>
  <w:num w:numId="16">
    <w:abstractNumId w:val="32"/>
  </w:num>
  <w:num w:numId="17">
    <w:abstractNumId w:val="9"/>
  </w:num>
  <w:num w:numId="18">
    <w:abstractNumId w:val="13"/>
  </w:num>
  <w:num w:numId="19">
    <w:abstractNumId w:val="11"/>
  </w:num>
  <w:num w:numId="20">
    <w:abstractNumId w:val="34"/>
  </w:num>
  <w:num w:numId="21">
    <w:abstractNumId w:val="36"/>
  </w:num>
  <w:num w:numId="22">
    <w:abstractNumId w:val="18"/>
  </w:num>
  <w:num w:numId="23">
    <w:abstractNumId w:val="24"/>
  </w:num>
  <w:num w:numId="24">
    <w:abstractNumId w:val="17"/>
  </w:num>
  <w:num w:numId="25">
    <w:abstractNumId w:val="12"/>
  </w:num>
  <w:num w:numId="26">
    <w:abstractNumId w:val="29"/>
  </w:num>
  <w:num w:numId="27">
    <w:abstractNumId w:val="10"/>
  </w:num>
  <w:num w:numId="28">
    <w:abstractNumId w:val="30"/>
  </w:num>
  <w:num w:numId="29">
    <w:abstractNumId w:val="8"/>
  </w:num>
  <w:num w:numId="30">
    <w:abstractNumId w:val="33"/>
  </w:num>
  <w:num w:numId="31">
    <w:abstractNumId w:val="27"/>
  </w:num>
  <w:num w:numId="32">
    <w:abstractNumId w:val="21"/>
  </w:num>
  <w:num w:numId="33">
    <w:abstractNumId w:val="35"/>
  </w:num>
  <w:num w:numId="34">
    <w:abstractNumId w:val="22"/>
  </w:num>
  <w:num w:numId="35">
    <w:abstractNumId w:val="23"/>
  </w:num>
  <w:num w:numId="36">
    <w:abstractNumId w:val="2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88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33EB"/>
    <w:rsid w:val="00031116"/>
    <w:rsid w:val="0003149C"/>
    <w:rsid w:val="00034A55"/>
    <w:rsid w:val="00035DE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B6972"/>
    <w:rsid w:val="000D1B50"/>
    <w:rsid w:val="000D2020"/>
    <w:rsid w:val="000E11FD"/>
    <w:rsid w:val="000E26CD"/>
    <w:rsid w:val="000E519F"/>
    <w:rsid w:val="000F301D"/>
    <w:rsid w:val="000F31FD"/>
    <w:rsid w:val="000F3C82"/>
    <w:rsid w:val="000F7926"/>
    <w:rsid w:val="00110817"/>
    <w:rsid w:val="0011283F"/>
    <w:rsid w:val="001172E4"/>
    <w:rsid w:val="00117366"/>
    <w:rsid w:val="00121578"/>
    <w:rsid w:val="00133132"/>
    <w:rsid w:val="00143443"/>
    <w:rsid w:val="0014448C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C70E1"/>
    <w:rsid w:val="001D1259"/>
    <w:rsid w:val="001D5D3B"/>
    <w:rsid w:val="001E0A80"/>
    <w:rsid w:val="001E138D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97E98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1792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25646"/>
    <w:rsid w:val="00333BC8"/>
    <w:rsid w:val="00335714"/>
    <w:rsid w:val="0034281B"/>
    <w:rsid w:val="0034283E"/>
    <w:rsid w:val="0034485B"/>
    <w:rsid w:val="00345E85"/>
    <w:rsid w:val="003510F3"/>
    <w:rsid w:val="00353F2C"/>
    <w:rsid w:val="00356669"/>
    <w:rsid w:val="0035741D"/>
    <w:rsid w:val="00365229"/>
    <w:rsid w:val="00376C29"/>
    <w:rsid w:val="003816A5"/>
    <w:rsid w:val="00384F0A"/>
    <w:rsid w:val="00394ADB"/>
    <w:rsid w:val="00395BF2"/>
    <w:rsid w:val="003A022B"/>
    <w:rsid w:val="003B0624"/>
    <w:rsid w:val="003B4A1E"/>
    <w:rsid w:val="003B7BF5"/>
    <w:rsid w:val="003C22E5"/>
    <w:rsid w:val="003E6170"/>
    <w:rsid w:val="003F0A5D"/>
    <w:rsid w:val="003F2192"/>
    <w:rsid w:val="003F289D"/>
    <w:rsid w:val="003F33BA"/>
    <w:rsid w:val="0040008A"/>
    <w:rsid w:val="004027D5"/>
    <w:rsid w:val="00414110"/>
    <w:rsid w:val="004143CC"/>
    <w:rsid w:val="00430307"/>
    <w:rsid w:val="00430F9C"/>
    <w:rsid w:val="00436C7A"/>
    <w:rsid w:val="004428B6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1004"/>
    <w:rsid w:val="004B225D"/>
    <w:rsid w:val="004B5DCB"/>
    <w:rsid w:val="004C208C"/>
    <w:rsid w:val="004C3935"/>
    <w:rsid w:val="004C3AF0"/>
    <w:rsid w:val="004D0F87"/>
    <w:rsid w:val="004D1126"/>
    <w:rsid w:val="004E1FDF"/>
    <w:rsid w:val="004F2F4A"/>
    <w:rsid w:val="004F4341"/>
    <w:rsid w:val="004F7B82"/>
    <w:rsid w:val="00504494"/>
    <w:rsid w:val="0050605B"/>
    <w:rsid w:val="00507AF4"/>
    <w:rsid w:val="00523163"/>
    <w:rsid w:val="00524DD1"/>
    <w:rsid w:val="00530A0D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1307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6D85"/>
    <w:rsid w:val="00627BF8"/>
    <w:rsid w:val="00641B24"/>
    <w:rsid w:val="00642182"/>
    <w:rsid w:val="00644058"/>
    <w:rsid w:val="00644D35"/>
    <w:rsid w:val="00645634"/>
    <w:rsid w:val="006474AE"/>
    <w:rsid w:val="00652A20"/>
    <w:rsid w:val="0065394A"/>
    <w:rsid w:val="00655206"/>
    <w:rsid w:val="00660312"/>
    <w:rsid w:val="00661E95"/>
    <w:rsid w:val="00665CEC"/>
    <w:rsid w:val="00676983"/>
    <w:rsid w:val="00683F2B"/>
    <w:rsid w:val="006910EE"/>
    <w:rsid w:val="00694D3E"/>
    <w:rsid w:val="00694DA3"/>
    <w:rsid w:val="00695E01"/>
    <w:rsid w:val="00696109"/>
    <w:rsid w:val="00697D1C"/>
    <w:rsid w:val="006B169F"/>
    <w:rsid w:val="006B3761"/>
    <w:rsid w:val="006C0297"/>
    <w:rsid w:val="006C1C08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171C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96E5D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5A1C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4110"/>
    <w:rsid w:val="008355B8"/>
    <w:rsid w:val="00842B54"/>
    <w:rsid w:val="00853E57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390"/>
    <w:rsid w:val="008B14BE"/>
    <w:rsid w:val="008B1960"/>
    <w:rsid w:val="008C171C"/>
    <w:rsid w:val="008C367F"/>
    <w:rsid w:val="008D3806"/>
    <w:rsid w:val="008F7C73"/>
    <w:rsid w:val="00901304"/>
    <w:rsid w:val="0091147E"/>
    <w:rsid w:val="009300C0"/>
    <w:rsid w:val="00930362"/>
    <w:rsid w:val="00930E78"/>
    <w:rsid w:val="009352B1"/>
    <w:rsid w:val="00936BF0"/>
    <w:rsid w:val="00937172"/>
    <w:rsid w:val="00940637"/>
    <w:rsid w:val="00944E9F"/>
    <w:rsid w:val="00961B44"/>
    <w:rsid w:val="00980768"/>
    <w:rsid w:val="00984F0F"/>
    <w:rsid w:val="009879C5"/>
    <w:rsid w:val="009A0EC4"/>
    <w:rsid w:val="009A163C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701A5"/>
    <w:rsid w:val="00A744E8"/>
    <w:rsid w:val="00A80948"/>
    <w:rsid w:val="00A82BA9"/>
    <w:rsid w:val="00A91CB9"/>
    <w:rsid w:val="00A9716F"/>
    <w:rsid w:val="00AA03F8"/>
    <w:rsid w:val="00AA0EF9"/>
    <w:rsid w:val="00AB2E5C"/>
    <w:rsid w:val="00AB332B"/>
    <w:rsid w:val="00AB3E51"/>
    <w:rsid w:val="00AB4E1D"/>
    <w:rsid w:val="00AB71CD"/>
    <w:rsid w:val="00AB7EA6"/>
    <w:rsid w:val="00AC6376"/>
    <w:rsid w:val="00AD17F9"/>
    <w:rsid w:val="00AD30C4"/>
    <w:rsid w:val="00AD323C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6F4"/>
    <w:rsid w:val="00B53C04"/>
    <w:rsid w:val="00B57EEB"/>
    <w:rsid w:val="00B64A19"/>
    <w:rsid w:val="00B67E0C"/>
    <w:rsid w:val="00B705E6"/>
    <w:rsid w:val="00B76B70"/>
    <w:rsid w:val="00B826A4"/>
    <w:rsid w:val="00B87E8D"/>
    <w:rsid w:val="00B94310"/>
    <w:rsid w:val="00BA0046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4041B"/>
    <w:rsid w:val="00C501DB"/>
    <w:rsid w:val="00C51F44"/>
    <w:rsid w:val="00C522B8"/>
    <w:rsid w:val="00C55145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529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C63D0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4E48"/>
    <w:rsid w:val="00E060A0"/>
    <w:rsid w:val="00E20A3D"/>
    <w:rsid w:val="00E252E0"/>
    <w:rsid w:val="00E27C86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1889"/>
    <w:rsid w:val="00F65C68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2520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8833"/>
    <o:shapelayout v:ext="edit">
      <o:idmap v:ext="edit" data="1"/>
    </o:shapelayout>
  </w:shapeDefaults>
  <w:decimalSymbol w:val=","/>
  <w:listSeparator w:val=";"/>
  <w14:docId w14:val="1A2F3664"/>
  <w15:docId w15:val="{DE00F3C3-0070-4438-B380-0FD53E8F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860</Characters>
  <Application>Microsoft Office Word</Application>
  <DocSecurity>4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2021-09-08T08:53:00Z</cp:lastPrinted>
  <dcterms:created xsi:type="dcterms:W3CDTF">2021-09-13T11:40:00Z</dcterms:created>
  <dcterms:modified xsi:type="dcterms:W3CDTF">2021-09-13T11:40:00Z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