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874C2F" w14:textId="77777777" w:rsidR="00BA0046" w:rsidRPr="003B7721" w:rsidRDefault="00BA0046" w:rsidP="00A701A5">
      <w:pPr>
        <w:spacing w:line="14" w:lineRule="exact"/>
        <w:rPr>
          <w:rFonts w:asciiTheme="minorHAnsi" w:hAnsiTheme="minorHAnsi" w:cstheme="minorHAnsi"/>
        </w:rPr>
      </w:pPr>
    </w:p>
    <w:tbl>
      <w:tblPr>
        <w:tblW w:w="100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31"/>
        <w:gridCol w:w="1820"/>
      </w:tblGrid>
      <w:tr w:rsidR="00A5078B" w:rsidRPr="003B7721" w14:paraId="264455FD" w14:textId="77777777" w:rsidTr="00A5078B">
        <w:trPr>
          <w:trHeight w:val="3552"/>
        </w:trPr>
        <w:tc>
          <w:tcPr>
            <w:tcW w:w="8231" w:type="dxa"/>
          </w:tcPr>
          <w:p w14:paraId="1182893C" w14:textId="63B2CA94" w:rsidR="009D0EA5" w:rsidRPr="003B7721" w:rsidRDefault="009D0EA5" w:rsidP="009D0EA5">
            <w:pPr>
              <w:pStyle w:val="Normal-Dokumentinfo"/>
              <w:spacing w:line="276" w:lineRule="auto"/>
              <w:rPr>
                <w:rFonts w:asciiTheme="minorHAnsi" w:hAnsiTheme="minorHAnsi" w:cstheme="minorHAnsi"/>
                <w:szCs w:val="20"/>
              </w:rPr>
            </w:pPr>
            <w:r w:rsidRPr="003B7721">
              <w:rPr>
                <w:rFonts w:asciiTheme="minorHAnsi" w:hAnsiTheme="minorHAnsi" w:cstheme="minorHAnsi"/>
                <w:szCs w:val="20"/>
              </w:rPr>
              <w:t xml:space="preserve">Møde den: </w:t>
            </w:r>
            <w:r w:rsidR="00AA4C50">
              <w:rPr>
                <w:rFonts w:asciiTheme="minorHAnsi" w:hAnsiTheme="minorHAnsi" w:cstheme="minorHAnsi"/>
                <w:szCs w:val="20"/>
              </w:rPr>
              <w:t>29</w:t>
            </w:r>
            <w:r w:rsidR="009D0958" w:rsidRPr="003B7721">
              <w:rPr>
                <w:rFonts w:asciiTheme="minorHAnsi" w:hAnsiTheme="minorHAnsi" w:cstheme="minorHAnsi"/>
                <w:szCs w:val="20"/>
              </w:rPr>
              <w:t xml:space="preserve">. </w:t>
            </w:r>
            <w:r w:rsidR="00AA4C50">
              <w:rPr>
                <w:rFonts w:asciiTheme="minorHAnsi" w:hAnsiTheme="minorHAnsi" w:cstheme="minorHAnsi"/>
                <w:szCs w:val="20"/>
              </w:rPr>
              <w:t xml:space="preserve">august </w:t>
            </w:r>
            <w:r w:rsidR="00206469" w:rsidRPr="003B7721">
              <w:rPr>
                <w:rFonts w:asciiTheme="minorHAnsi" w:hAnsiTheme="minorHAnsi" w:cstheme="minorHAnsi"/>
                <w:szCs w:val="20"/>
              </w:rPr>
              <w:t>202</w:t>
            </w:r>
            <w:r w:rsidR="003B7721" w:rsidRPr="003B7721">
              <w:rPr>
                <w:rFonts w:asciiTheme="minorHAnsi" w:hAnsiTheme="minorHAnsi" w:cstheme="minorHAnsi"/>
                <w:szCs w:val="20"/>
              </w:rPr>
              <w:t>4</w:t>
            </w:r>
            <w:r w:rsidR="009D0958" w:rsidRPr="003B7721">
              <w:rPr>
                <w:rFonts w:asciiTheme="minorHAnsi" w:hAnsiTheme="minorHAnsi" w:cstheme="minorHAnsi"/>
                <w:szCs w:val="20"/>
              </w:rPr>
              <w:t xml:space="preserve"> kl. </w:t>
            </w:r>
            <w:r w:rsidR="00C02010" w:rsidRPr="003B7721">
              <w:rPr>
                <w:rFonts w:asciiTheme="minorHAnsi" w:hAnsiTheme="minorHAnsi" w:cstheme="minorHAnsi"/>
                <w:szCs w:val="20"/>
              </w:rPr>
              <w:t>1</w:t>
            </w:r>
            <w:r w:rsidR="00AA4C50">
              <w:rPr>
                <w:rFonts w:asciiTheme="minorHAnsi" w:hAnsiTheme="minorHAnsi" w:cstheme="minorHAnsi"/>
                <w:szCs w:val="20"/>
              </w:rPr>
              <w:t>8</w:t>
            </w:r>
            <w:r w:rsidR="00C02010" w:rsidRPr="003B7721">
              <w:rPr>
                <w:rFonts w:asciiTheme="minorHAnsi" w:hAnsiTheme="minorHAnsi" w:cstheme="minorHAnsi"/>
                <w:szCs w:val="20"/>
              </w:rPr>
              <w:t>.</w:t>
            </w:r>
            <w:r w:rsidR="00C43EA1" w:rsidRPr="003B7721">
              <w:rPr>
                <w:rFonts w:asciiTheme="minorHAnsi" w:hAnsiTheme="minorHAnsi" w:cstheme="minorHAnsi"/>
                <w:szCs w:val="20"/>
              </w:rPr>
              <w:t>00-1</w:t>
            </w:r>
            <w:r w:rsidR="00AA4C50">
              <w:rPr>
                <w:rFonts w:asciiTheme="minorHAnsi" w:hAnsiTheme="minorHAnsi" w:cstheme="minorHAnsi"/>
                <w:szCs w:val="20"/>
              </w:rPr>
              <w:t>8</w:t>
            </w:r>
            <w:r w:rsidR="00C43EA1" w:rsidRPr="003B7721">
              <w:rPr>
                <w:rFonts w:asciiTheme="minorHAnsi" w:hAnsiTheme="minorHAnsi" w:cstheme="minorHAnsi"/>
                <w:szCs w:val="20"/>
              </w:rPr>
              <w:t>.</w:t>
            </w:r>
            <w:r w:rsidR="00AA4C50">
              <w:rPr>
                <w:rFonts w:asciiTheme="minorHAnsi" w:hAnsiTheme="minorHAnsi" w:cstheme="minorHAnsi"/>
                <w:szCs w:val="20"/>
              </w:rPr>
              <w:t>45</w:t>
            </w:r>
          </w:p>
          <w:p w14:paraId="57D77479" w14:textId="732D396E" w:rsidR="00E40E06" w:rsidRPr="003B7721" w:rsidRDefault="00E40E06" w:rsidP="00E40E06">
            <w:pPr>
              <w:pStyle w:val="Normal-Dokumentinfo"/>
              <w:spacing w:line="276" w:lineRule="auto"/>
              <w:rPr>
                <w:rFonts w:asciiTheme="minorHAnsi" w:hAnsiTheme="minorHAnsi" w:cstheme="minorHAnsi"/>
                <w:szCs w:val="20"/>
              </w:rPr>
            </w:pPr>
            <w:r w:rsidRPr="003B7721">
              <w:rPr>
                <w:rFonts w:asciiTheme="minorHAnsi" w:hAnsiTheme="minorHAnsi" w:cstheme="minorHAnsi"/>
                <w:szCs w:val="20"/>
              </w:rPr>
              <w:t xml:space="preserve">Mødelokale på </w:t>
            </w:r>
            <w:r w:rsidR="00136964">
              <w:rPr>
                <w:rFonts w:asciiTheme="minorHAnsi" w:hAnsiTheme="minorHAnsi" w:cstheme="minorHAnsi"/>
                <w:szCs w:val="20"/>
              </w:rPr>
              <w:t>Sandbjerg Gods</w:t>
            </w:r>
          </w:p>
          <w:p w14:paraId="7F9C3034" w14:textId="77777777" w:rsidR="009D0958" w:rsidRPr="003B7721" w:rsidRDefault="00371F04" w:rsidP="009D0958">
            <w:pPr>
              <w:pStyle w:val="Normal-Dokumentinfo"/>
              <w:spacing w:line="276" w:lineRule="auto"/>
              <w:rPr>
                <w:rFonts w:asciiTheme="minorHAnsi" w:hAnsiTheme="minorHAnsi" w:cstheme="minorHAnsi"/>
                <w:szCs w:val="20"/>
              </w:rPr>
            </w:pPr>
            <w:r w:rsidRPr="003B7721">
              <w:rPr>
                <w:rFonts w:asciiTheme="minorHAnsi" w:hAnsiTheme="minorHAnsi" w:cstheme="minorHAnsi"/>
                <w:szCs w:val="20"/>
              </w:rPr>
              <w:t>Akademisk Råd</w:t>
            </w:r>
          </w:p>
          <w:p w14:paraId="25F22A76" w14:textId="77777777" w:rsidR="00A5078B" w:rsidRPr="003B7721" w:rsidRDefault="00A5078B" w:rsidP="00A5078B">
            <w:pPr>
              <w:pStyle w:val="Normal-Dokumentinfo"/>
              <w:rPr>
                <w:rFonts w:asciiTheme="minorHAnsi" w:hAnsiTheme="minorHAnsi" w:cstheme="minorHAnsi"/>
                <w:szCs w:val="20"/>
              </w:rPr>
            </w:pPr>
          </w:p>
          <w:p w14:paraId="5653B62D" w14:textId="77777777" w:rsidR="009D0958" w:rsidRPr="003B7721" w:rsidRDefault="009D0958" w:rsidP="00A5078B">
            <w:pPr>
              <w:pStyle w:val="Normal-Dokumentinfo"/>
              <w:rPr>
                <w:rFonts w:asciiTheme="minorHAnsi" w:hAnsiTheme="minorHAnsi" w:cstheme="minorHAnsi"/>
                <w:szCs w:val="20"/>
              </w:rPr>
            </w:pPr>
          </w:p>
          <w:p w14:paraId="6480B6DC" w14:textId="5ACF5CBF" w:rsidR="004E19D2" w:rsidRDefault="004E19D2" w:rsidP="00384A0F">
            <w:pPr>
              <w:pStyle w:val="Normal-Dokumentinfo"/>
              <w:spacing w:line="276" w:lineRule="auto"/>
              <w:rPr>
                <w:rFonts w:asciiTheme="minorHAnsi" w:hAnsiTheme="minorHAnsi" w:cstheme="minorHAnsi"/>
                <w:b w:val="0"/>
                <w:szCs w:val="20"/>
              </w:rPr>
            </w:pPr>
            <w:r w:rsidRPr="003B7721">
              <w:rPr>
                <w:rFonts w:asciiTheme="minorHAnsi" w:hAnsiTheme="minorHAnsi" w:cstheme="minorHAnsi"/>
                <w:szCs w:val="20"/>
              </w:rPr>
              <w:t>Til stede:</w:t>
            </w:r>
            <w:r w:rsidRPr="003B7721">
              <w:rPr>
                <w:rFonts w:asciiTheme="minorHAnsi" w:hAnsiTheme="minorHAnsi" w:cstheme="minorHAnsi"/>
                <w:b w:val="0"/>
                <w:szCs w:val="20"/>
              </w:rPr>
              <w:t xml:space="preserve"> Anna Piil Damm, </w:t>
            </w:r>
            <w:r w:rsidR="00472052">
              <w:rPr>
                <w:rFonts w:asciiTheme="minorHAnsi" w:hAnsiTheme="minorHAnsi" w:cstheme="minorHAnsi"/>
                <w:b w:val="0"/>
                <w:szCs w:val="20"/>
              </w:rPr>
              <w:t xml:space="preserve">Frederikke Bruntt, </w:t>
            </w:r>
            <w:r w:rsidR="00384A0F" w:rsidRPr="00384A0F">
              <w:rPr>
                <w:rFonts w:asciiTheme="minorHAnsi" w:hAnsiTheme="minorHAnsi" w:cstheme="minorHAnsi"/>
                <w:b w:val="0"/>
                <w:szCs w:val="20"/>
              </w:rPr>
              <w:t>Helle Spindler</w:t>
            </w:r>
            <w:r w:rsidR="00384A0F">
              <w:rPr>
                <w:rFonts w:asciiTheme="minorHAnsi" w:hAnsiTheme="minorHAnsi" w:cstheme="minorHAnsi"/>
                <w:b w:val="0"/>
                <w:szCs w:val="20"/>
              </w:rPr>
              <w:t>,</w:t>
            </w:r>
            <w:r w:rsidR="00AA4C50">
              <w:rPr>
                <w:rFonts w:asciiTheme="minorHAnsi" w:hAnsiTheme="minorHAnsi" w:cstheme="minorHAnsi"/>
                <w:b w:val="0"/>
                <w:szCs w:val="20"/>
              </w:rPr>
              <w:t xml:space="preserve"> Inger Mørch Hauge,</w:t>
            </w:r>
            <w:r w:rsidR="00384A0F">
              <w:rPr>
                <w:rFonts w:asciiTheme="minorHAnsi" w:hAnsiTheme="minorHAnsi" w:cstheme="minorHAnsi"/>
                <w:b w:val="0"/>
                <w:szCs w:val="20"/>
              </w:rPr>
              <w:t xml:space="preserve"> </w:t>
            </w:r>
            <w:r w:rsidR="00384A0F" w:rsidRPr="00384A0F">
              <w:rPr>
                <w:rFonts w:asciiTheme="minorHAnsi" w:hAnsiTheme="minorHAnsi" w:cstheme="minorHAnsi"/>
                <w:b w:val="0"/>
                <w:szCs w:val="20"/>
              </w:rPr>
              <w:t>Jean‐Paul de Cros Peronard</w:t>
            </w:r>
            <w:r w:rsidR="00384A0F">
              <w:rPr>
                <w:rFonts w:asciiTheme="minorHAnsi" w:hAnsiTheme="minorHAnsi" w:cstheme="minorHAnsi"/>
                <w:b w:val="0"/>
                <w:szCs w:val="20"/>
              </w:rPr>
              <w:t>,</w:t>
            </w:r>
            <w:r w:rsidR="00AA4C50">
              <w:rPr>
                <w:rFonts w:asciiTheme="minorHAnsi" w:hAnsiTheme="minorHAnsi" w:cstheme="minorHAnsi"/>
                <w:b w:val="0"/>
                <w:szCs w:val="20"/>
              </w:rPr>
              <w:t xml:space="preserve"> Klaus G. Grunert,</w:t>
            </w:r>
            <w:r w:rsidR="00384A0F">
              <w:rPr>
                <w:rFonts w:asciiTheme="minorHAnsi" w:hAnsiTheme="minorHAnsi" w:cstheme="minorHAnsi"/>
                <w:b w:val="0"/>
                <w:szCs w:val="20"/>
              </w:rPr>
              <w:t xml:space="preserve"> </w:t>
            </w:r>
            <w:r w:rsidR="004214CC" w:rsidRPr="003B7721">
              <w:rPr>
                <w:rFonts w:asciiTheme="minorHAnsi" w:hAnsiTheme="minorHAnsi" w:cstheme="minorHAnsi"/>
                <w:b w:val="0"/>
                <w:szCs w:val="20"/>
              </w:rPr>
              <w:t>Merete Elmann</w:t>
            </w:r>
            <w:r w:rsidR="004214CC">
              <w:rPr>
                <w:rFonts w:asciiTheme="minorHAnsi" w:hAnsiTheme="minorHAnsi" w:cstheme="minorHAnsi"/>
                <w:b w:val="0"/>
                <w:szCs w:val="20"/>
              </w:rPr>
              <w:t>,</w:t>
            </w:r>
            <w:r w:rsidR="00AA4C50">
              <w:t xml:space="preserve"> </w:t>
            </w:r>
            <w:r w:rsidR="00AA4C50" w:rsidRPr="00AA4C50">
              <w:rPr>
                <w:rFonts w:asciiTheme="minorHAnsi" w:hAnsiTheme="minorHAnsi" w:cstheme="minorHAnsi"/>
                <w:b w:val="0"/>
                <w:szCs w:val="20"/>
              </w:rPr>
              <w:t>Morten Rask (prodekan)</w:t>
            </w:r>
            <w:r w:rsidR="00AA4C50">
              <w:rPr>
                <w:rFonts w:asciiTheme="minorHAnsi" w:hAnsiTheme="minorHAnsi" w:cstheme="minorHAnsi"/>
                <w:b w:val="0"/>
                <w:szCs w:val="20"/>
              </w:rPr>
              <w:t>,</w:t>
            </w:r>
            <w:r w:rsidR="00CB1FB5">
              <w:rPr>
                <w:rFonts w:asciiTheme="minorHAnsi" w:hAnsiTheme="minorHAnsi" w:cstheme="minorHAnsi"/>
                <w:b w:val="0"/>
                <w:szCs w:val="20"/>
              </w:rPr>
              <w:t xml:space="preserve"> </w:t>
            </w:r>
            <w:r w:rsidR="00CB1FB5" w:rsidRPr="00384A0F">
              <w:rPr>
                <w:rFonts w:asciiTheme="minorHAnsi" w:hAnsiTheme="minorHAnsi" w:cstheme="minorHAnsi"/>
                <w:b w:val="0"/>
                <w:szCs w:val="20"/>
              </w:rPr>
              <w:t>Nabanita Datta Gupta</w:t>
            </w:r>
            <w:r w:rsidR="00CB1FB5">
              <w:rPr>
                <w:rFonts w:asciiTheme="minorHAnsi" w:hAnsiTheme="minorHAnsi" w:cstheme="minorHAnsi"/>
                <w:b w:val="0"/>
                <w:szCs w:val="20"/>
              </w:rPr>
              <w:t xml:space="preserve">, </w:t>
            </w:r>
            <w:r w:rsidRPr="003B7721">
              <w:rPr>
                <w:rFonts w:asciiTheme="minorHAnsi" w:hAnsiTheme="minorHAnsi" w:cstheme="minorHAnsi"/>
                <w:b w:val="0"/>
                <w:szCs w:val="20"/>
              </w:rPr>
              <w:t xml:space="preserve">Niels Mejlgaard (prodekan), </w:t>
            </w:r>
            <w:r w:rsidR="00CB1FB5" w:rsidRPr="00384A0F">
              <w:rPr>
                <w:rFonts w:asciiTheme="minorHAnsi" w:hAnsiTheme="minorHAnsi" w:cstheme="minorHAnsi"/>
                <w:b w:val="0"/>
                <w:szCs w:val="20"/>
              </w:rPr>
              <w:t>Olivia Belling‐Nami</w:t>
            </w:r>
            <w:r w:rsidR="00CB1FB5">
              <w:rPr>
                <w:rFonts w:asciiTheme="minorHAnsi" w:hAnsiTheme="minorHAnsi" w:cstheme="minorHAnsi"/>
                <w:b w:val="0"/>
                <w:szCs w:val="20"/>
              </w:rPr>
              <w:t>,</w:t>
            </w:r>
            <w:r w:rsidR="00CB1FB5" w:rsidRPr="00384A0F">
              <w:rPr>
                <w:rFonts w:asciiTheme="minorHAnsi" w:hAnsiTheme="minorHAnsi" w:cstheme="minorHAnsi"/>
                <w:b w:val="0"/>
                <w:szCs w:val="20"/>
              </w:rPr>
              <w:t xml:space="preserve"> </w:t>
            </w:r>
            <w:r w:rsidR="00C62D04" w:rsidRPr="003B7721">
              <w:rPr>
                <w:rFonts w:asciiTheme="minorHAnsi" w:hAnsiTheme="minorHAnsi" w:cstheme="minorHAnsi"/>
                <w:b w:val="0"/>
                <w:szCs w:val="20"/>
              </w:rPr>
              <w:t>Palle Bo Madsen,</w:t>
            </w:r>
            <w:r w:rsidR="00C62D04">
              <w:rPr>
                <w:rFonts w:asciiTheme="minorHAnsi" w:hAnsiTheme="minorHAnsi" w:cstheme="minorHAnsi"/>
                <w:b w:val="0"/>
                <w:szCs w:val="20"/>
              </w:rPr>
              <w:t xml:space="preserve"> </w:t>
            </w:r>
            <w:r w:rsidRPr="003B7721">
              <w:rPr>
                <w:rFonts w:asciiTheme="minorHAnsi" w:hAnsiTheme="minorHAnsi" w:cstheme="minorHAnsi"/>
                <w:b w:val="0"/>
                <w:szCs w:val="20"/>
              </w:rPr>
              <w:t>Rune Stubager</w:t>
            </w:r>
            <w:r w:rsidR="00384A0F">
              <w:rPr>
                <w:rFonts w:asciiTheme="minorHAnsi" w:hAnsiTheme="minorHAnsi" w:cstheme="minorHAnsi"/>
                <w:b w:val="0"/>
                <w:szCs w:val="20"/>
              </w:rPr>
              <w:t xml:space="preserve">, </w:t>
            </w:r>
            <w:r w:rsidR="00384A0F" w:rsidRPr="00384A0F">
              <w:rPr>
                <w:rFonts w:asciiTheme="minorHAnsi" w:hAnsiTheme="minorHAnsi" w:cstheme="minorHAnsi"/>
                <w:b w:val="0"/>
                <w:szCs w:val="20"/>
              </w:rPr>
              <w:t>Susanne Jensen</w:t>
            </w:r>
            <w:r w:rsidR="00CB1FB5">
              <w:rPr>
                <w:rFonts w:asciiTheme="minorHAnsi" w:hAnsiTheme="minorHAnsi" w:cstheme="minorHAnsi"/>
                <w:b w:val="0"/>
                <w:szCs w:val="20"/>
              </w:rPr>
              <w:t xml:space="preserve"> og</w:t>
            </w:r>
            <w:r w:rsidR="004B2A33" w:rsidRPr="003B7721">
              <w:rPr>
                <w:rFonts w:asciiTheme="minorHAnsi" w:hAnsiTheme="minorHAnsi" w:cstheme="minorHAnsi"/>
                <w:b w:val="0"/>
                <w:szCs w:val="20"/>
              </w:rPr>
              <w:t xml:space="preserve"> </w:t>
            </w:r>
            <w:r w:rsidRPr="003B7721">
              <w:rPr>
                <w:rFonts w:asciiTheme="minorHAnsi" w:hAnsiTheme="minorHAnsi" w:cstheme="minorHAnsi"/>
                <w:b w:val="0"/>
                <w:szCs w:val="20"/>
              </w:rPr>
              <w:t>Thomas Pallesen (dekan).</w:t>
            </w:r>
            <w:r w:rsidR="004B2A33" w:rsidRPr="003B7721">
              <w:rPr>
                <w:rFonts w:asciiTheme="minorHAnsi" w:hAnsiTheme="minorHAnsi" w:cstheme="minorHAnsi"/>
                <w:b w:val="0"/>
                <w:szCs w:val="20"/>
              </w:rPr>
              <w:t xml:space="preserve"> </w:t>
            </w:r>
          </w:p>
          <w:p w14:paraId="38F3FFF2" w14:textId="1886E6B7" w:rsidR="004E19D2" w:rsidRPr="003B7721" w:rsidRDefault="004E19D2" w:rsidP="004E19D2">
            <w:pPr>
              <w:pStyle w:val="Normal-Dokumentinfo"/>
              <w:spacing w:line="276" w:lineRule="auto"/>
              <w:rPr>
                <w:rFonts w:asciiTheme="minorHAnsi" w:hAnsiTheme="minorHAnsi" w:cstheme="minorHAnsi"/>
                <w:szCs w:val="20"/>
              </w:rPr>
            </w:pPr>
            <w:r w:rsidRPr="003B7721">
              <w:rPr>
                <w:rFonts w:asciiTheme="minorHAnsi" w:hAnsiTheme="minorHAnsi" w:cstheme="minorHAnsi"/>
                <w:szCs w:val="20"/>
              </w:rPr>
              <w:t>Fraværende:</w:t>
            </w:r>
            <w:r w:rsidR="000F0C4B" w:rsidRPr="003B7721">
              <w:rPr>
                <w:rFonts w:asciiTheme="minorHAnsi" w:hAnsiTheme="minorHAnsi" w:cstheme="minorHAnsi"/>
                <w:szCs w:val="20"/>
              </w:rPr>
              <w:t xml:space="preserve"> </w:t>
            </w:r>
            <w:r w:rsidR="00CB1FB5" w:rsidRPr="003B7721">
              <w:rPr>
                <w:rFonts w:asciiTheme="minorHAnsi" w:hAnsiTheme="minorHAnsi" w:cstheme="minorHAnsi"/>
                <w:b w:val="0"/>
                <w:szCs w:val="20"/>
              </w:rPr>
              <w:t xml:space="preserve">Anne Bøllingtoft, Caroline Grønkjær Madsen, </w:t>
            </w:r>
            <w:r w:rsidR="00CB1FB5" w:rsidRPr="00C62D04">
              <w:rPr>
                <w:rFonts w:asciiTheme="minorHAnsi" w:hAnsiTheme="minorHAnsi" w:cstheme="minorHAnsi"/>
                <w:b w:val="0"/>
                <w:szCs w:val="20"/>
              </w:rPr>
              <w:t>Mathias Stenner Falkvist</w:t>
            </w:r>
            <w:r w:rsidR="00CB1FB5">
              <w:rPr>
                <w:rFonts w:asciiTheme="minorHAnsi" w:hAnsiTheme="minorHAnsi" w:cstheme="minorHAnsi"/>
                <w:b w:val="0"/>
                <w:szCs w:val="20"/>
              </w:rPr>
              <w:t xml:space="preserve">, </w:t>
            </w:r>
            <w:r w:rsidR="00AA4C50" w:rsidRPr="003B7721">
              <w:rPr>
                <w:rFonts w:asciiTheme="minorHAnsi" w:hAnsiTheme="minorHAnsi" w:cstheme="minorHAnsi"/>
                <w:b w:val="0"/>
                <w:szCs w:val="20"/>
              </w:rPr>
              <w:t>Michael H. Jensen</w:t>
            </w:r>
            <w:r w:rsidR="00CB1FB5">
              <w:rPr>
                <w:rFonts w:asciiTheme="minorHAnsi" w:hAnsiTheme="minorHAnsi" w:cstheme="minorHAnsi"/>
                <w:b w:val="0"/>
                <w:szCs w:val="20"/>
              </w:rPr>
              <w:t xml:space="preserve">, </w:t>
            </w:r>
            <w:r w:rsidR="00CB1FB5" w:rsidRPr="00384A0F">
              <w:rPr>
                <w:rFonts w:asciiTheme="minorHAnsi" w:hAnsiTheme="minorHAnsi" w:cstheme="minorHAnsi"/>
                <w:b w:val="0"/>
                <w:szCs w:val="20"/>
              </w:rPr>
              <w:t>Nina Melanie Mølgaard Nielsen, Sofie Elise Schmidt</w:t>
            </w:r>
            <w:r w:rsidR="00CB1FB5">
              <w:rPr>
                <w:rFonts w:asciiTheme="minorHAnsi" w:hAnsiTheme="minorHAnsi" w:cstheme="minorHAnsi"/>
                <w:b w:val="0"/>
                <w:szCs w:val="20"/>
              </w:rPr>
              <w:t xml:space="preserve">, </w:t>
            </w:r>
            <w:r w:rsidR="00CB1FB5" w:rsidRPr="003B7721">
              <w:rPr>
                <w:rFonts w:asciiTheme="minorHAnsi" w:hAnsiTheme="minorHAnsi" w:cstheme="minorHAnsi"/>
                <w:b w:val="0"/>
                <w:szCs w:val="20"/>
              </w:rPr>
              <w:t>Thomas Friis Søgaard</w:t>
            </w:r>
            <w:r w:rsidR="00CB1FB5">
              <w:rPr>
                <w:rFonts w:asciiTheme="minorHAnsi" w:hAnsiTheme="minorHAnsi" w:cstheme="minorHAnsi"/>
                <w:b w:val="0"/>
                <w:szCs w:val="20"/>
              </w:rPr>
              <w:t xml:space="preserve"> og </w:t>
            </w:r>
            <w:r w:rsidR="00CB1FB5" w:rsidRPr="00384A0F">
              <w:rPr>
                <w:rFonts w:asciiTheme="minorHAnsi" w:hAnsiTheme="minorHAnsi" w:cstheme="minorHAnsi"/>
                <w:b w:val="0"/>
                <w:szCs w:val="20"/>
              </w:rPr>
              <w:t>Vibeke Lehmann Nielsen</w:t>
            </w:r>
            <w:r w:rsidR="00CB1FB5">
              <w:rPr>
                <w:rFonts w:asciiTheme="minorHAnsi" w:hAnsiTheme="minorHAnsi" w:cstheme="minorHAnsi"/>
                <w:b w:val="0"/>
                <w:szCs w:val="20"/>
              </w:rPr>
              <w:t>.</w:t>
            </w:r>
          </w:p>
          <w:p w14:paraId="03AEC195" w14:textId="164D5D19" w:rsidR="004E19D2" w:rsidRPr="003B7721" w:rsidRDefault="004E19D2" w:rsidP="004E19D2">
            <w:pPr>
              <w:pStyle w:val="Normal-Dokumentinfo"/>
              <w:rPr>
                <w:rFonts w:asciiTheme="minorHAnsi" w:hAnsiTheme="minorHAnsi" w:cstheme="minorHAnsi"/>
                <w:szCs w:val="20"/>
              </w:rPr>
            </w:pPr>
            <w:r w:rsidRPr="003B7721">
              <w:rPr>
                <w:rFonts w:asciiTheme="minorHAnsi" w:hAnsiTheme="minorHAnsi" w:cstheme="minorHAnsi"/>
                <w:szCs w:val="20"/>
              </w:rPr>
              <w:t xml:space="preserve">Endvidere deltog: </w:t>
            </w:r>
            <w:r w:rsidRPr="003B7721">
              <w:rPr>
                <w:rFonts w:asciiTheme="minorHAnsi" w:hAnsiTheme="minorHAnsi" w:cstheme="minorHAnsi"/>
                <w:b w:val="0"/>
                <w:szCs w:val="20"/>
              </w:rPr>
              <w:t>Anja Sandholt Hald (referent).</w:t>
            </w:r>
            <w:r w:rsidRPr="003B7721">
              <w:rPr>
                <w:rFonts w:asciiTheme="minorHAnsi" w:hAnsiTheme="minorHAnsi" w:cstheme="minorHAnsi"/>
                <w:szCs w:val="20"/>
              </w:rPr>
              <w:t xml:space="preserve"> </w:t>
            </w:r>
          </w:p>
          <w:p w14:paraId="62451C5C" w14:textId="77777777" w:rsidR="004B2A33" w:rsidRPr="003B7721" w:rsidRDefault="004B2A33" w:rsidP="004E19D2">
            <w:pPr>
              <w:pStyle w:val="Normal-Dokumentinfo"/>
              <w:rPr>
                <w:rFonts w:asciiTheme="minorHAnsi" w:hAnsiTheme="minorHAnsi" w:cstheme="minorHAnsi"/>
                <w:szCs w:val="20"/>
              </w:rPr>
            </w:pPr>
          </w:p>
          <w:p w14:paraId="105DEE36" w14:textId="77777777" w:rsidR="004B2A33" w:rsidRPr="003B7721" w:rsidRDefault="004B2A33" w:rsidP="004B2A33">
            <w:pPr>
              <w:rPr>
                <w:rFonts w:asciiTheme="minorHAnsi" w:hAnsiTheme="minorHAnsi" w:cstheme="minorHAnsi"/>
              </w:rPr>
            </w:pPr>
            <w:r w:rsidRPr="003B7721">
              <w:rPr>
                <w:rFonts w:asciiTheme="minorHAnsi" w:hAnsiTheme="minorHAnsi" w:cstheme="minorHAnsi"/>
              </w:rPr>
              <w:t xml:space="preserve"> </w:t>
            </w:r>
          </w:p>
          <w:p w14:paraId="7E883999" w14:textId="77777777" w:rsidR="004B2A33" w:rsidRPr="003B7721" w:rsidRDefault="004B2A33" w:rsidP="004E19D2">
            <w:pPr>
              <w:pStyle w:val="Normal-Dokumentinfo"/>
              <w:rPr>
                <w:rFonts w:asciiTheme="minorHAnsi" w:hAnsiTheme="minorHAnsi" w:cstheme="minorHAnsi"/>
                <w:b w:val="0"/>
                <w:szCs w:val="20"/>
              </w:rPr>
            </w:pPr>
          </w:p>
          <w:p w14:paraId="4B169453" w14:textId="77777777" w:rsidR="009D0958" w:rsidRPr="003B7721" w:rsidRDefault="009D0958" w:rsidP="009D0958">
            <w:pPr>
              <w:pStyle w:val="Normal-Dokumentinfo"/>
              <w:rPr>
                <w:rFonts w:asciiTheme="minorHAnsi" w:hAnsiTheme="minorHAnsi" w:cstheme="minorHAnsi"/>
                <w:b w:val="0"/>
                <w:szCs w:val="20"/>
              </w:rPr>
            </w:pPr>
          </w:p>
          <w:p w14:paraId="3EAFAC89" w14:textId="77777777" w:rsidR="00014505" w:rsidRPr="003B7721" w:rsidRDefault="00014505" w:rsidP="009D0958">
            <w:pPr>
              <w:pStyle w:val="Normal-Dokumentinfo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820" w:type="dxa"/>
          </w:tcPr>
          <w:p w14:paraId="747ACE2C" w14:textId="77777777" w:rsidR="00A5078B" w:rsidRPr="003B7721" w:rsidRDefault="009D0EA5" w:rsidP="00A5078B">
            <w:pPr>
              <w:pStyle w:val="DokumentNavn"/>
              <w:rPr>
                <w:rFonts w:asciiTheme="minorHAnsi" w:hAnsiTheme="minorHAnsi" w:cstheme="minorHAnsi"/>
                <w:sz w:val="20"/>
              </w:rPr>
            </w:pPr>
            <w:bookmarkStart w:id="0" w:name="LAN_MOM"/>
            <w:r w:rsidRPr="003B7721">
              <w:rPr>
                <w:rFonts w:asciiTheme="minorHAnsi" w:hAnsiTheme="minorHAnsi" w:cstheme="minorHAnsi"/>
                <w:sz w:val="20"/>
              </w:rPr>
              <w:t>Referat</w:t>
            </w:r>
            <w:bookmarkEnd w:id="0"/>
          </w:p>
        </w:tc>
      </w:tr>
    </w:tbl>
    <w:p w14:paraId="5CF8461B" w14:textId="77777777" w:rsidR="003B7721" w:rsidRPr="003B7721" w:rsidRDefault="003B7721" w:rsidP="003B7721">
      <w:pPr>
        <w:pStyle w:val="Overskrift1"/>
        <w:rPr>
          <w:rFonts w:asciiTheme="minorHAnsi" w:hAnsiTheme="minorHAnsi" w:cstheme="minorHAnsi"/>
          <w:szCs w:val="20"/>
        </w:rPr>
      </w:pPr>
      <w:r w:rsidRPr="003B7721">
        <w:rPr>
          <w:rFonts w:asciiTheme="minorHAnsi" w:hAnsiTheme="minorHAnsi" w:cstheme="minorHAnsi"/>
          <w:szCs w:val="20"/>
        </w:rPr>
        <w:t>Godkendelse af referat</w:t>
      </w:r>
    </w:p>
    <w:p w14:paraId="78B2A427" w14:textId="0520FDA4" w:rsidR="003B7721" w:rsidRDefault="001F0E01" w:rsidP="001F0E01">
      <w:pPr>
        <w:ind w:firstLine="425"/>
        <w:rPr>
          <w:rFonts w:asciiTheme="minorHAnsi" w:hAnsiTheme="minorHAnsi" w:cstheme="minorHAnsi"/>
        </w:rPr>
      </w:pPr>
      <w:r w:rsidRPr="001F0E01">
        <w:rPr>
          <w:rFonts w:asciiTheme="minorHAnsi" w:hAnsiTheme="minorHAnsi" w:cstheme="minorHAnsi"/>
        </w:rPr>
        <w:t>Akademisk Råd godkendte referatet uden bemærkninger.</w:t>
      </w:r>
    </w:p>
    <w:p w14:paraId="1F9EB66C" w14:textId="77777777" w:rsidR="001F0E01" w:rsidRPr="003B7721" w:rsidRDefault="001F0E01" w:rsidP="001F0E01">
      <w:pPr>
        <w:ind w:firstLine="425"/>
        <w:rPr>
          <w:rFonts w:asciiTheme="minorHAnsi" w:hAnsiTheme="minorHAnsi" w:cstheme="minorHAnsi"/>
        </w:rPr>
      </w:pPr>
    </w:p>
    <w:p w14:paraId="3A6F834E" w14:textId="77777777" w:rsidR="00DC4A25" w:rsidRPr="00414110" w:rsidRDefault="00DC4A25" w:rsidP="00DC4A25">
      <w:pPr>
        <w:pStyle w:val="Overskrift1"/>
        <w:rPr>
          <w:rFonts w:asciiTheme="minorHAnsi" w:hAnsiTheme="minorHAnsi" w:cstheme="minorHAnsi"/>
        </w:rPr>
      </w:pPr>
      <w:r w:rsidRPr="00076DB3">
        <w:rPr>
          <w:rFonts w:asciiTheme="minorHAnsi" w:hAnsiTheme="minorHAnsi" w:cstheme="minorHAnsi"/>
        </w:rPr>
        <w:t>Orien</w:t>
      </w:r>
      <w:r>
        <w:rPr>
          <w:rFonts w:asciiTheme="minorHAnsi" w:hAnsiTheme="minorHAnsi" w:cstheme="minorHAnsi"/>
        </w:rPr>
        <w:t>tering og drøftelse</w:t>
      </w:r>
    </w:p>
    <w:p w14:paraId="630D2538" w14:textId="77777777" w:rsidR="00DC4A25" w:rsidRDefault="00DC4A25" w:rsidP="00DC4A25">
      <w:pPr>
        <w:pStyle w:val="Opstilling-punkttegn"/>
        <w:numPr>
          <w:ilvl w:val="0"/>
          <w:numId w:val="2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Formanden: </w:t>
      </w:r>
    </w:p>
    <w:p w14:paraId="4446F80A" w14:textId="77777777" w:rsidR="00E4236B" w:rsidRDefault="0012484E" w:rsidP="0012484E">
      <w:pPr>
        <w:pStyle w:val="Opstilling-punkttegn"/>
        <w:numPr>
          <w:ilvl w:val="1"/>
          <w:numId w:val="2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Strategi 2025</w:t>
      </w:r>
    </w:p>
    <w:p w14:paraId="4B3AE990" w14:textId="548FDC0B" w:rsidR="0012484E" w:rsidRDefault="0012484E" w:rsidP="00E4236B">
      <w:pPr>
        <w:pStyle w:val="Opstilling-punkttegn"/>
        <w:numPr>
          <w:ilvl w:val="0"/>
          <w:numId w:val="0"/>
        </w:numPr>
        <w:ind w:left="150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</w:t>
      </w:r>
      <w:r w:rsidR="00E4236B">
        <w:rPr>
          <w:rFonts w:asciiTheme="minorHAnsi" w:hAnsiTheme="minorHAnsi" w:cstheme="minorHAnsi"/>
        </w:rPr>
        <w:t>o</w:t>
      </w:r>
      <w:r>
        <w:rPr>
          <w:rFonts w:asciiTheme="minorHAnsi" w:hAnsiTheme="minorHAnsi" w:cstheme="minorHAnsi"/>
        </w:rPr>
        <w:t>rpersonerne</w:t>
      </w:r>
      <w:r w:rsidR="00E4236B">
        <w:rPr>
          <w:rFonts w:asciiTheme="minorHAnsi" w:hAnsiTheme="minorHAnsi" w:cstheme="minorHAnsi"/>
        </w:rPr>
        <w:t xml:space="preserve"> for de Akademiske Råd</w:t>
      </w:r>
      <w:r>
        <w:rPr>
          <w:rFonts w:asciiTheme="minorHAnsi" w:hAnsiTheme="minorHAnsi" w:cstheme="minorHAnsi"/>
        </w:rPr>
        <w:t xml:space="preserve"> har indsendt et notat til U</w:t>
      </w:r>
      <w:r w:rsidR="00E4236B">
        <w:rPr>
          <w:rFonts w:asciiTheme="minorHAnsi" w:hAnsiTheme="minorHAnsi" w:cstheme="minorHAnsi"/>
        </w:rPr>
        <w:t xml:space="preserve">niversitetsledelse med bemærkninger til indholdet af den kommende strategi for </w:t>
      </w:r>
      <w:r w:rsidR="00C50768">
        <w:rPr>
          <w:rFonts w:asciiTheme="minorHAnsi" w:hAnsiTheme="minorHAnsi" w:cstheme="minorHAnsi"/>
        </w:rPr>
        <w:t xml:space="preserve">Aarhus Universitet </w:t>
      </w:r>
      <w:r w:rsidR="00E4236B">
        <w:rPr>
          <w:rFonts w:asciiTheme="minorHAnsi" w:hAnsiTheme="minorHAnsi" w:cstheme="minorHAnsi"/>
        </w:rPr>
        <w:t>2025-2030. Bemærkninger er i tråd med det</w:t>
      </w:r>
      <w:r w:rsidR="00C50768">
        <w:rPr>
          <w:rFonts w:asciiTheme="minorHAnsi" w:hAnsiTheme="minorHAnsi" w:cstheme="minorHAnsi"/>
        </w:rPr>
        <w:t>,</w:t>
      </w:r>
      <w:r w:rsidR="00E4236B">
        <w:rPr>
          <w:rFonts w:asciiTheme="minorHAnsi" w:hAnsiTheme="minorHAnsi" w:cstheme="minorHAnsi"/>
        </w:rPr>
        <w:t xml:space="preserve"> der blev oplyst på seneste møde. Forpersonerne vurderer, at rektoratet har taget godt imod bemærkningerne, men </w:t>
      </w:r>
      <w:r w:rsidR="00C50768">
        <w:rPr>
          <w:rFonts w:asciiTheme="minorHAnsi" w:hAnsiTheme="minorHAnsi" w:cstheme="minorHAnsi"/>
        </w:rPr>
        <w:t>ledelsen henviser også til,</w:t>
      </w:r>
      <w:r w:rsidR="00E4236B">
        <w:rPr>
          <w:rFonts w:asciiTheme="minorHAnsi" w:hAnsiTheme="minorHAnsi" w:cstheme="minorHAnsi"/>
        </w:rPr>
        <w:t xml:space="preserve"> at det i sidste ende er bestyrelsen der vedtager strategien. </w:t>
      </w:r>
    </w:p>
    <w:p w14:paraId="60320651" w14:textId="77777777" w:rsidR="00E4236B" w:rsidRDefault="00E4236B" w:rsidP="00E4236B">
      <w:pPr>
        <w:pStyle w:val="Opstilling-punkttegn"/>
        <w:numPr>
          <w:ilvl w:val="0"/>
          <w:numId w:val="0"/>
        </w:numPr>
        <w:ind w:left="1505"/>
        <w:rPr>
          <w:rFonts w:asciiTheme="minorHAnsi" w:hAnsiTheme="minorHAnsi" w:cstheme="minorHAnsi"/>
        </w:rPr>
      </w:pPr>
    </w:p>
    <w:p w14:paraId="05E083AA" w14:textId="58745AF2" w:rsidR="00E4236B" w:rsidRDefault="00E4236B" w:rsidP="00E4236B">
      <w:pPr>
        <w:pStyle w:val="Opstilling-punkttegn"/>
        <w:numPr>
          <w:ilvl w:val="0"/>
          <w:numId w:val="0"/>
        </w:numPr>
        <w:ind w:left="150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Når udkast til strategi modtages med henblik på formel høring, rundsendes den til medlemmerne, og drøftes på et efterfølgende møde. </w:t>
      </w:r>
    </w:p>
    <w:p w14:paraId="2072ED5D" w14:textId="77777777" w:rsidR="00DC4A25" w:rsidRDefault="00DC4A25" w:rsidP="00DC4A25">
      <w:pPr>
        <w:pStyle w:val="Opstilling-punkttegn"/>
        <w:numPr>
          <w:ilvl w:val="0"/>
          <w:numId w:val="0"/>
        </w:numPr>
        <w:rPr>
          <w:rFonts w:asciiTheme="minorHAnsi" w:hAnsiTheme="minorHAnsi" w:cstheme="minorHAnsi"/>
        </w:rPr>
      </w:pPr>
    </w:p>
    <w:p w14:paraId="7408D49C" w14:textId="77777777" w:rsidR="00DC4A25" w:rsidRDefault="00DC4A25" w:rsidP="00DC4A25">
      <w:pPr>
        <w:pStyle w:val="Opstilling-punkttegn"/>
        <w:numPr>
          <w:ilvl w:val="0"/>
          <w:numId w:val="2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Dekanen: </w:t>
      </w:r>
    </w:p>
    <w:p w14:paraId="11D15DFC" w14:textId="77777777" w:rsidR="00DC4A25" w:rsidRDefault="00DC4A25" w:rsidP="00DC4A25">
      <w:pPr>
        <w:pStyle w:val="Opstilling-punkttegn"/>
        <w:numPr>
          <w:ilvl w:val="1"/>
          <w:numId w:val="2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Seneste nyt fra kandidatreformen</w:t>
      </w:r>
    </w:p>
    <w:p w14:paraId="021CAF81" w14:textId="3C049EF9" w:rsidR="00A2581A" w:rsidRDefault="00A2581A" w:rsidP="00DE6031">
      <w:pPr>
        <w:pStyle w:val="Opstilling-punkttegn"/>
        <w:numPr>
          <w:ilvl w:val="0"/>
          <w:numId w:val="0"/>
        </w:numPr>
        <w:ind w:left="150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Sektordimensioneringen er udm</w:t>
      </w:r>
      <w:r w:rsidR="00E4236B">
        <w:rPr>
          <w:rFonts w:asciiTheme="minorHAnsi" w:hAnsiTheme="minorHAnsi" w:cstheme="minorHAnsi"/>
        </w:rPr>
        <w:t>ø</w:t>
      </w:r>
      <w:r>
        <w:rPr>
          <w:rFonts w:asciiTheme="minorHAnsi" w:hAnsiTheme="minorHAnsi" w:cstheme="minorHAnsi"/>
        </w:rPr>
        <w:t>ntet på hovedområder</w:t>
      </w:r>
      <w:r w:rsidR="00C50768">
        <w:rPr>
          <w:rFonts w:asciiTheme="minorHAnsi" w:hAnsiTheme="minorHAnsi" w:cstheme="minorHAnsi"/>
        </w:rPr>
        <w:t>ne</w:t>
      </w:r>
      <w:r w:rsidR="00DE6031">
        <w:rPr>
          <w:rFonts w:asciiTheme="minorHAnsi" w:hAnsiTheme="minorHAnsi" w:cstheme="minorHAnsi"/>
        </w:rPr>
        <w:t xml:space="preserve">. Fakultetsledelsen </w:t>
      </w:r>
      <w:r w:rsidR="00647B3D">
        <w:rPr>
          <w:rFonts w:asciiTheme="minorHAnsi" w:hAnsiTheme="minorHAnsi" w:cstheme="minorHAnsi"/>
        </w:rPr>
        <w:t xml:space="preserve">drøfter </w:t>
      </w:r>
      <w:r w:rsidR="00DE6031">
        <w:rPr>
          <w:rFonts w:asciiTheme="minorHAnsi" w:hAnsiTheme="minorHAnsi" w:cstheme="minorHAnsi"/>
        </w:rPr>
        <w:t xml:space="preserve">om, </w:t>
      </w:r>
      <w:r w:rsidR="00E4236B">
        <w:rPr>
          <w:rFonts w:asciiTheme="minorHAnsi" w:hAnsiTheme="minorHAnsi" w:cstheme="minorHAnsi"/>
        </w:rPr>
        <w:t>hvordan dimensioneringen skal fordeles på de enkelte uddannelser</w:t>
      </w:r>
      <w:r w:rsidR="00C50768">
        <w:rPr>
          <w:rFonts w:asciiTheme="minorHAnsi" w:hAnsiTheme="minorHAnsi" w:cstheme="minorHAnsi"/>
        </w:rPr>
        <w:t xml:space="preserve"> på Aarhus BSS</w:t>
      </w:r>
      <w:r w:rsidR="00E4236B">
        <w:rPr>
          <w:rFonts w:asciiTheme="minorHAnsi" w:hAnsiTheme="minorHAnsi" w:cstheme="minorHAnsi"/>
        </w:rPr>
        <w:t xml:space="preserve">. </w:t>
      </w:r>
    </w:p>
    <w:p w14:paraId="5556D2C0" w14:textId="77777777" w:rsidR="00DE6031" w:rsidRDefault="00DE6031" w:rsidP="00DE6031">
      <w:pPr>
        <w:pStyle w:val="Opstilling-punkttegn"/>
        <w:numPr>
          <w:ilvl w:val="0"/>
          <w:numId w:val="0"/>
        </w:numPr>
        <w:ind w:left="1505"/>
        <w:rPr>
          <w:rFonts w:asciiTheme="minorHAnsi" w:hAnsiTheme="minorHAnsi" w:cstheme="minorHAnsi"/>
        </w:rPr>
      </w:pPr>
    </w:p>
    <w:p w14:paraId="47AC1EF0" w14:textId="194B600A" w:rsidR="00A2581A" w:rsidRDefault="00647B3D" w:rsidP="00DE6031">
      <w:pPr>
        <w:pStyle w:val="Opstilling-punkttegn"/>
        <w:numPr>
          <w:ilvl w:val="0"/>
          <w:numId w:val="0"/>
        </w:numPr>
        <w:ind w:left="150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="00DE6031">
        <w:rPr>
          <w:rFonts w:asciiTheme="minorHAnsi" w:hAnsiTheme="minorHAnsi" w:cstheme="minorHAnsi"/>
        </w:rPr>
        <w:t>m</w:t>
      </w:r>
      <w:r w:rsidR="00A2581A">
        <w:rPr>
          <w:rFonts w:asciiTheme="minorHAnsi" w:hAnsiTheme="minorHAnsi" w:cstheme="minorHAnsi"/>
        </w:rPr>
        <w:t>lægning af uddannelser</w:t>
      </w:r>
      <w:r w:rsidR="00DE6031">
        <w:rPr>
          <w:rFonts w:asciiTheme="minorHAnsi" w:hAnsiTheme="minorHAnsi" w:cstheme="minorHAnsi"/>
        </w:rPr>
        <w:t xml:space="preserve"> og placering af den øget kvote af internationale studerende </w:t>
      </w:r>
      <w:r>
        <w:rPr>
          <w:rFonts w:asciiTheme="minorHAnsi" w:hAnsiTheme="minorHAnsi" w:cstheme="minorHAnsi"/>
        </w:rPr>
        <w:t>drøftes</w:t>
      </w:r>
      <w:r w:rsidR="00DE6031">
        <w:rPr>
          <w:rFonts w:asciiTheme="minorHAnsi" w:hAnsiTheme="minorHAnsi" w:cstheme="minorHAnsi"/>
        </w:rPr>
        <w:t xml:space="preserve"> ligeledes i Fakultetsledelsen. </w:t>
      </w:r>
      <w:r>
        <w:rPr>
          <w:rFonts w:asciiTheme="minorHAnsi" w:hAnsiTheme="minorHAnsi" w:cstheme="minorHAnsi"/>
        </w:rPr>
        <w:t xml:space="preserve">Den </w:t>
      </w:r>
      <w:r w:rsidR="00C437A9">
        <w:rPr>
          <w:rFonts w:asciiTheme="minorHAnsi" w:hAnsiTheme="minorHAnsi" w:cstheme="minorHAnsi"/>
        </w:rPr>
        <w:t xml:space="preserve">endelig afklaring afventer også </w:t>
      </w:r>
      <w:r w:rsidR="005D7B7D">
        <w:rPr>
          <w:rFonts w:asciiTheme="minorHAnsi" w:hAnsiTheme="minorHAnsi" w:cstheme="minorHAnsi"/>
        </w:rPr>
        <w:t>næste møde i kandidatudvalget</w:t>
      </w:r>
      <w:r w:rsidR="00C437A9">
        <w:rPr>
          <w:rFonts w:asciiTheme="minorHAnsi" w:hAnsiTheme="minorHAnsi" w:cstheme="minorHAnsi"/>
        </w:rPr>
        <w:t xml:space="preserve">, for at sikre, at </w:t>
      </w:r>
      <w:r>
        <w:rPr>
          <w:rFonts w:asciiTheme="minorHAnsi" w:hAnsiTheme="minorHAnsi" w:cstheme="minorHAnsi"/>
        </w:rPr>
        <w:t xml:space="preserve">det </w:t>
      </w:r>
      <w:r w:rsidR="00C437A9">
        <w:rPr>
          <w:rFonts w:asciiTheme="minorHAnsi" w:hAnsiTheme="minorHAnsi" w:cstheme="minorHAnsi"/>
        </w:rPr>
        <w:t>ikke</w:t>
      </w:r>
      <w:r w:rsidR="005D7B7D">
        <w:rPr>
          <w:rFonts w:asciiTheme="minorHAnsi" w:hAnsiTheme="minorHAnsi" w:cstheme="minorHAnsi"/>
        </w:rPr>
        <w:t xml:space="preserve"> ændrer</w:t>
      </w:r>
      <w:r w:rsidR="00C437A9">
        <w:rPr>
          <w:rFonts w:asciiTheme="minorHAnsi" w:hAnsiTheme="minorHAnsi" w:cstheme="minorHAnsi"/>
        </w:rPr>
        <w:t xml:space="preserve"> på</w:t>
      </w:r>
      <w:r w:rsidR="005D7B7D">
        <w:rPr>
          <w:rFonts w:asciiTheme="minorHAnsi" w:hAnsiTheme="minorHAnsi" w:cstheme="minorHAnsi"/>
        </w:rPr>
        <w:t xml:space="preserve"> præmisserne</w:t>
      </w:r>
      <w:r>
        <w:rPr>
          <w:rFonts w:asciiTheme="minorHAnsi" w:hAnsiTheme="minorHAnsi" w:cstheme="minorHAnsi"/>
        </w:rPr>
        <w:t xml:space="preserve"> for udmøntningen på fakultetsniveau. </w:t>
      </w:r>
    </w:p>
    <w:p w14:paraId="4DD7F6A6" w14:textId="77777777" w:rsidR="00DE6031" w:rsidRDefault="00DE6031" w:rsidP="00DE6031">
      <w:pPr>
        <w:pStyle w:val="Opstilling-punkttegn"/>
        <w:numPr>
          <w:ilvl w:val="0"/>
          <w:numId w:val="0"/>
        </w:numPr>
        <w:ind w:left="1505"/>
        <w:rPr>
          <w:rFonts w:asciiTheme="minorHAnsi" w:hAnsiTheme="minorHAnsi" w:cstheme="minorHAnsi"/>
        </w:rPr>
      </w:pPr>
    </w:p>
    <w:p w14:paraId="1EC16396" w14:textId="5C9263DC" w:rsidR="00DE6031" w:rsidRDefault="00DE6031" w:rsidP="00DE6031">
      <w:pPr>
        <w:pStyle w:val="Opstilling-punkttegn"/>
        <w:numPr>
          <w:ilvl w:val="0"/>
          <w:numId w:val="0"/>
        </w:numPr>
        <w:ind w:left="150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Når beslutningerne er truffet, skal udmeldingerne koordineres med de øvrige fakulteter. </w:t>
      </w:r>
    </w:p>
    <w:p w14:paraId="69BAA824" w14:textId="77777777" w:rsidR="0012484E" w:rsidRDefault="0012484E" w:rsidP="00DC4A25">
      <w:pPr>
        <w:pStyle w:val="Opstilling-punkttegn"/>
        <w:numPr>
          <w:ilvl w:val="0"/>
          <w:numId w:val="0"/>
        </w:numPr>
        <w:ind w:left="1505"/>
        <w:rPr>
          <w:rFonts w:asciiTheme="minorHAnsi" w:hAnsiTheme="minorHAnsi" w:cstheme="minorHAnsi"/>
        </w:rPr>
      </w:pPr>
    </w:p>
    <w:p w14:paraId="507289A3" w14:textId="4C261CC9" w:rsidR="00810A36" w:rsidRDefault="00810A36" w:rsidP="00810A36">
      <w:pPr>
        <w:pStyle w:val="Overskrift1"/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>Udpegning af æresdoktorere</w:t>
      </w:r>
      <w:r w:rsidR="005D7B7D">
        <w:rPr>
          <w:rFonts w:asciiTheme="minorHAnsi" w:hAnsiTheme="minorHAnsi" w:cstheme="minorHAnsi"/>
          <w:szCs w:val="20"/>
        </w:rPr>
        <w:t>r</w:t>
      </w:r>
    </w:p>
    <w:p w14:paraId="6FCECB69" w14:textId="3F4D2E7B" w:rsidR="00810A36" w:rsidRDefault="00706FEA" w:rsidP="00810A36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Rådet indstill</w:t>
      </w:r>
      <w:r w:rsidR="00647B3D">
        <w:rPr>
          <w:rFonts w:asciiTheme="minorHAnsi" w:hAnsiTheme="minorHAnsi" w:cstheme="minorHAnsi"/>
        </w:rPr>
        <w:t>ede</w:t>
      </w:r>
      <w:r>
        <w:rPr>
          <w:rFonts w:asciiTheme="minorHAnsi" w:hAnsiTheme="minorHAnsi" w:cstheme="minorHAnsi"/>
        </w:rPr>
        <w:t xml:space="preserve"> </w:t>
      </w:r>
      <w:r w:rsidR="005D7B7D">
        <w:rPr>
          <w:rFonts w:asciiTheme="minorHAnsi" w:hAnsiTheme="minorHAnsi" w:cstheme="minorHAnsi"/>
        </w:rPr>
        <w:t xml:space="preserve">en kvindelig og en mandlig æresdoktor. </w:t>
      </w:r>
    </w:p>
    <w:p w14:paraId="2ED5E04D" w14:textId="77777777" w:rsidR="00A2581A" w:rsidRPr="007A4DDE" w:rsidRDefault="00A2581A" w:rsidP="00810A36">
      <w:pPr>
        <w:ind w:left="425"/>
        <w:rPr>
          <w:rFonts w:asciiTheme="minorHAnsi" w:hAnsiTheme="minorHAnsi" w:cstheme="minorHAnsi"/>
        </w:rPr>
      </w:pPr>
    </w:p>
    <w:p w14:paraId="6B5E75CD" w14:textId="77777777" w:rsidR="00810A36" w:rsidRPr="00926263" w:rsidRDefault="00810A36" w:rsidP="00810A36">
      <w:pPr>
        <w:pStyle w:val="Overskrift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Årlig status for klimahandleplanen</w:t>
      </w:r>
      <w:r w:rsidRPr="00926263">
        <w:rPr>
          <w:rFonts w:asciiTheme="minorHAnsi" w:hAnsiTheme="minorHAnsi" w:cstheme="minorHAnsi"/>
          <w:b w:val="0"/>
          <w:szCs w:val="20"/>
        </w:rPr>
        <w:t xml:space="preserve"> </w:t>
      </w:r>
    </w:p>
    <w:p w14:paraId="21C5103D" w14:textId="3427E465" w:rsidR="00623877" w:rsidRDefault="00072C07" w:rsidP="00623877">
      <w:pPr>
        <w:pStyle w:val="Overskrift1"/>
        <w:numPr>
          <w:ilvl w:val="0"/>
          <w:numId w:val="0"/>
        </w:numPr>
        <w:ind w:left="425"/>
        <w:rPr>
          <w:rFonts w:asciiTheme="minorHAnsi" w:hAnsiTheme="minorHAnsi" w:cstheme="minorHAnsi"/>
          <w:b w:val="0"/>
        </w:rPr>
      </w:pPr>
      <w:r>
        <w:rPr>
          <w:rFonts w:asciiTheme="minorHAnsi" w:hAnsiTheme="minorHAnsi" w:cstheme="minorHAnsi"/>
          <w:b w:val="0"/>
        </w:rPr>
        <w:t xml:space="preserve">AU’s </w:t>
      </w:r>
      <w:r w:rsidRPr="00072C07">
        <w:rPr>
          <w:rFonts w:asciiTheme="minorHAnsi" w:hAnsiTheme="minorHAnsi" w:cstheme="minorHAnsi"/>
          <w:b w:val="0"/>
        </w:rPr>
        <w:t>strategisk mål om at sænke CO2-udledningen fra flyrejser med 30% i 2025 ift. 2018</w:t>
      </w:r>
      <w:r>
        <w:rPr>
          <w:rFonts w:asciiTheme="minorHAnsi" w:hAnsiTheme="minorHAnsi" w:cstheme="minorHAnsi"/>
          <w:b w:val="0"/>
        </w:rPr>
        <w:t xml:space="preserve">, er nået, men </w:t>
      </w:r>
      <w:r w:rsidR="00647B3D">
        <w:rPr>
          <w:rFonts w:asciiTheme="minorHAnsi" w:hAnsiTheme="minorHAnsi" w:cstheme="minorHAnsi"/>
          <w:b w:val="0"/>
        </w:rPr>
        <w:t>aktiviteterne er på vej op</w:t>
      </w:r>
      <w:r>
        <w:rPr>
          <w:rFonts w:asciiTheme="minorHAnsi" w:hAnsiTheme="minorHAnsi" w:cstheme="minorHAnsi"/>
          <w:b w:val="0"/>
        </w:rPr>
        <w:t>, og derfor er det vigtigt, at der kontinuerligt er fokus på at holde flyaktiviteten nede</w:t>
      </w:r>
      <w:r w:rsidR="00623877">
        <w:rPr>
          <w:rFonts w:asciiTheme="minorHAnsi" w:hAnsiTheme="minorHAnsi" w:cstheme="minorHAnsi"/>
          <w:b w:val="0"/>
        </w:rPr>
        <w:t>.</w:t>
      </w:r>
    </w:p>
    <w:p w14:paraId="4148569D" w14:textId="0227783E" w:rsidR="00623877" w:rsidRPr="00623877" w:rsidRDefault="00623877" w:rsidP="00623877">
      <w:pPr>
        <w:ind w:left="426"/>
        <w:rPr>
          <w:rFonts w:asciiTheme="minorHAnsi" w:hAnsiTheme="minorHAnsi" w:cstheme="minorHAnsi"/>
        </w:rPr>
      </w:pPr>
    </w:p>
    <w:p w14:paraId="58CB8734" w14:textId="335FAE43" w:rsidR="00623877" w:rsidRDefault="00623877" w:rsidP="00623877">
      <w:pPr>
        <w:ind w:left="42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Som et forsøg har Fakultetsledelsen indført en flyafgift for institutterne.</w:t>
      </w:r>
      <w:r w:rsidR="00376EA7">
        <w:rPr>
          <w:rFonts w:asciiTheme="minorHAnsi" w:hAnsiTheme="minorHAnsi" w:cstheme="minorHAnsi"/>
        </w:rPr>
        <w:t xml:space="preserve"> </w:t>
      </w:r>
      <w:r w:rsidR="00D25A43">
        <w:rPr>
          <w:rFonts w:asciiTheme="minorHAnsi" w:hAnsiTheme="minorHAnsi" w:cstheme="minorHAnsi"/>
        </w:rPr>
        <w:t>Hvor der i det første år samlet indkræves kr. 1.000.000 fra institutterne, vil dette beløb blive reduceret</w:t>
      </w:r>
      <w:r w:rsidR="00E6241C">
        <w:rPr>
          <w:rFonts w:asciiTheme="minorHAnsi" w:hAnsiTheme="minorHAnsi" w:cstheme="minorHAnsi"/>
        </w:rPr>
        <w:t xml:space="preserve"> forholdsmæssigt</w:t>
      </w:r>
      <w:r w:rsidR="00D25A43">
        <w:rPr>
          <w:rFonts w:asciiTheme="minorHAnsi" w:hAnsiTheme="minorHAnsi" w:cstheme="minorHAnsi"/>
        </w:rPr>
        <w:t>, såfremt institutterne reducerer deres brug af flyrejser.</w:t>
      </w:r>
    </w:p>
    <w:p w14:paraId="0117F300" w14:textId="77777777" w:rsidR="00623877" w:rsidRDefault="00623877" w:rsidP="00623877">
      <w:pPr>
        <w:ind w:left="426"/>
        <w:rPr>
          <w:rFonts w:asciiTheme="minorHAnsi" w:hAnsiTheme="minorHAnsi" w:cstheme="minorHAnsi"/>
        </w:rPr>
      </w:pPr>
    </w:p>
    <w:p w14:paraId="299F6EFC" w14:textId="77777777" w:rsidR="003D52D3" w:rsidRDefault="00623877" w:rsidP="00623877">
      <w:pPr>
        <w:ind w:left="42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Dekanen oplyste, at der er tale om et forsøg, som vil blive evalueret efter det første år. Fakultetsledelsen er meget lydhør over for input og forslag til nye initiativer</w:t>
      </w:r>
      <w:r w:rsidR="003D52D3">
        <w:rPr>
          <w:rFonts w:asciiTheme="minorHAnsi" w:hAnsiTheme="minorHAnsi" w:cstheme="minorHAnsi"/>
        </w:rPr>
        <w:t xml:space="preserve"> fra både medarbejdere og studerende</w:t>
      </w:r>
      <w:r>
        <w:rPr>
          <w:rFonts w:asciiTheme="minorHAnsi" w:hAnsiTheme="minorHAnsi" w:cstheme="minorHAnsi"/>
        </w:rPr>
        <w:t xml:space="preserve">. </w:t>
      </w:r>
    </w:p>
    <w:p w14:paraId="773F80E0" w14:textId="77777777" w:rsidR="003D52D3" w:rsidRDefault="003D52D3" w:rsidP="00623877">
      <w:pPr>
        <w:ind w:left="426"/>
        <w:rPr>
          <w:rFonts w:asciiTheme="minorHAnsi" w:hAnsiTheme="minorHAnsi" w:cstheme="minorHAnsi"/>
        </w:rPr>
      </w:pPr>
    </w:p>
    <w:p w14:paraId="6A4EBB62" w14:textId="72F0D5D7" w:rsidR="003D52D3" w:rsidRDefault="00623877" w:rsidP="003D52D3">
      <w:pPr>
        <w:ind w:left="42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Fakultetsledelsen ønsker at inddrage Akademisk Råd i det opfølgende arbejde, blandt andet overvejelser omkring hvordan fordelingen skal være på de enkelte institutter</w:t>
      </w:r>
      <w:r w:rsidR="003D52D3">
        <w:rPr>
          <w:rFonts w:asciiTheme="minorHAnsi" w:hAnsiTheme="minorHAnsi" w:cstheme="minorHAnsi"/>
        </w:rPr>
        <w:t xml:space="preserve"> mv. Formanden foreslog, at organiseringen drøftes på et kommende møde med</w:t>
      </w:r>
      <w:r w:rsidR="00647B3D">
        <w:rPr>
          <w:rFonts w:asciiTheme="minorHAnsi" w:hAnsiTheme="minorHAnsi" w:cstheme="minorHAnsi"/>
        </w:rPr>
        <w:t xml:space="preserve"> et</w:t>
      </w:r>
      <w:r w:rsidR="003D52D3">
        <w:rPr>
          <w:rFonts w:asciiTheme="minorHAnsi" w:hAnsiTheme="minorHAnsi" w:cstheme="minorHAnsi"/>
        </w:rPr>
        <w:t xml:space="preserve"> konkret forslag til organiseringen. </w:t>
      </w:r>
    </w:p>
    <w:p w14:paraId="49BAA7F2" w14:textId="77777777" w:rsidR="003D52D3" w:rsidRPr="00623877" w:rsidRDefault="003D52D3" w:rsidP="003D52D3">
      <w:pPr>
        <w:ind w:left="426"/>
        <w:rPr>
          <w:rFonts w:asciiTheme="minorHAnsi" w:hAnsiTheme="minorHAnsi" w:cstheme="minorHAnsi"/>
        </w:rPr>
      </w:pPr>
    </w:p>
    <w:p w14:paraId="0FF84719" w14:textId="77777777" w:rsidR="00810A36" w:rsidRDefault="00810A36" w:rsidP="00810A36">
      <w:pPr>
        <w:pStyle w:val="Overskrift1"/>
        <w:rPr>
          <w:rFonts w:asciiTheme="minorHAnsi" w:hAnsiTheme="minorHAnsi" w:cstheme="minorHAnsi"/>
          <w:szCs w:val="20"/>
        </w:rPr>
      </w:pPr>
      <w:r w:rsidRPr="00925E4D">
        <w:rPr>
          <w:rFonts w:asciiTheme="minorHAnsi" w:hAnsiTheme="minorHAnsi" w:cstheme="minorHAnsi"/>
          <w:szCs w:val="20"/>
        </w:rPr>
        <w:t>Høring vedrørende en ny model for udpegning af eksterne bestyrelsesmedlemmer</w:t>
      </w:r>
    </w:p>
    <w:p w14:paraId="42CC4A25" w14:textId="5BA14C91" w:rsidR="00810A36" w:rsidRDefault="005D7B7D" w:rsidP="00810A36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 forslaget bliver det nuværende indstillingsudvalg og udpegningsudvalg sammenlagt til ét samlede udpegningsudvalg, som skal varetage opgaven med både at indstille kandidater og udpege</w:t>
      </w:r>
      <w:r w:rsidR="00647B3D">
        <w:rPr>
          <w:rFonts w:asciiTheme="minorHAnsi" w:hAnsiTheme="minorHAnsi" w:cstheme="minorHAnsi"/>
        </w:rPr>
        <w:t xml:space="preserve"> bestyrelsesmedlemmer. </w:t>
      </w:r>
    </w:p>
    <w:p w14:paraId="3C3FC264" w14:textId="77777777" w:rsidR="005D7B7D" w:rsidRDefault="005D7B7D" w:rsidP="00810A36">
      <w:pPr>
        <w:ind w:left="425"/>
        <w:rPr>
          <w:rFonts w:asciiTheme="minorHAnsi" w:hAnsiTheme="minorHAnsi" w:cstheme="minorHAnsi"/>
        </w:rPr>
      </w:pPr>
    </w:p>
    <w:p w14:paraId="74496E1E" w14:textId="3A86D099" w:rsidR="005D7B7D" w:rsidRDefault="005D7B7D" w:rsidP="00810A36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 lovforslaget lægges der imidlertid op til, at der alene skal udpeges én intern AU-repræsentant til udvalget. For at sikre bedre AU-repræsentation i udvalget foreslog for</w:t>
      </w:r>
      <w:r w:rsidR="00647B3D">
        <w:rPr>
          <w:rFonts w:asciiTheme="minorHAnsi" w:hAnsiTheme="minorHAnsi" w:cstheme="minorHAnsi"/>
        </w:rPr>
        <w:t>manden</w:t>
      </w:r>
      <w:r w:rsidR="004A40B8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at der afgives høringssvar med forslag om</w:t>
      </w:r>
      <w:r w:rsidR="004A40B8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at der skal indstille </w:t>
      </w:r>
      <w:r w:rsidR="00647B3D">
        <w:rPr>
          <w:rFonts w:asciiTheme="minorHAnsi" w:hAnsiTheme="minorHAnsi" w:cstheme="minorHAnsi"/>
        </w:rPr>
        <w:t>é</w:t>
      </w:r>
      <w:r>
        <w:rPr>
          <w:rFonts w:asciiTheme="minorHAnsi" w:hAnsiTheme="minorHAnsi" w:cstheme="minorHAnsi"/>
        </w:rPr>
        <w:t xml:space="preserve">n repræsentant fra de ansatte og </w:t>
      </w:r>
      <w:r w:rsidR="00647B3D">
        <w:rPr>
          <w:rFonts w:asciiTheme="minorHAnsi" w:hAnsiTheme="minorHAnsi" w:cstheme="minorHAnsi"/>
        </w:rPr>
        <w:t>é</w:t>
      </w:r>
      <w:r>
        <w:rPr>
          <w:rFonts w:asciiTheme="minorHAnsi" w:hAnsiTheme="minorHAnsi" w:cstheme="minorHAnsi"/>
        </w:rPr>
        <w:t>n repræsentant fra de studerende. For</w:t>
      </w:r>
      <w:r w:rsidR="00647B3D">
        <w:rPr>
          <w:rFonts w:asciiTheme="minorHAnsi" w:hAnsiTheme="minorHAnsi" w:cstheme="minorHAnsi"/>
        </w:rPr>
        <w:t>manden</w:t>
      </w:r>
      <w:r>
        <w:rPr>
          <w:rFonts w:asciiTheme="minorHAnsi" w:hAnsiTheme="minorHAnsi" w:cstheme="minorHAnsi"/>
        </w:rPr>
        <w:t xml:space="preserve"> har skrevet til de øvrige Akademisk Råd med forslag om</w:t>
      </w:r>
      <w:r w:rsidR="004A40B8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at de afgiver tilsvarende høringssvar. </w:t>
      </w:r>
    </w:p>
    <w:p w14:paraId="3F1CB69E" w14:textId="77777777" w:rsidR="00F914FE" w:rsidRDefault="00F914FE" w:rsidP="00810A36">
      <w:pPr>
        <w:ind w:left="425"/>
        <w:rPr>
          <w:rFonts w:asciiTheme="minorHAnsi" w:hAnsiTheme="minorHAnsi" w:cstheme="minorHAnsi"/>
        </w:rPr>
      </w:pPr>
    </w:p>
    <w:p w14:paraId="1BCD60B9" w14:textId="09657F94" w:rsidR="00F914FE" w:rsidRDefault="005D7B7D" w:rsidP="00810A36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Medlemmer af rådet gav opbakning til det foreslået høringssvar. </w:t>
      </w:r>
    </w:p>
    <w:p w14:paraId="324552E5" w14:textId="77777777" w:rsidR="00810A36" w:rsidRPr="00925E4D" w:rsidRDefault="00810A36" w:rsidP="00810A36">
      <w:pPr>
        <w:ind w:left="425"/>
        <w:rPr>
          <w:rFonts w:asciiTheme="minorHAnsi" w:hAnsiTheme="minorHAnsi" w:cstheme="minorHAnsi"/>
        </w:rPr>
      </w:pPr>
    </w:p>
    <w:p w14:paraId="4900E6AB" w14:textId="77777777" w:rsidR="00DC4A25" w:rsidRPr="00DD271D" w:rsidRDefault="00DC4A25" w:rsidP="00DC4A25">
      <w:pPr>
        <w:pStyle w:val="Overskrift1"/>
        <w:rPr>
          <w:rFonts w:asciiTheme="minorHAnsi" w:hAnsiTheme="minorHAnsi" w:cstheme="minorHAnsi"/>
        </w:rPr>
      </w:pPr>
      <w:r w:rsidRPr="00DD271D">
        <w:rPr>
          <w:rFonts w:asciiTheme="minorHAnsi" w:hAnsiTheme="minorHAnsi" w:cstheme="minorHAnsi"/>
        </w:rPr>
        <w:t>Eventuel kommunikation fra mødet til Universitetsledelsen</w:t>
      </w:r>
      <w:r>
        <w:rPr>
          <w:rFonts w:asciiTheme="minorHAnsi" w:hAnsiTheme="minorHAnsi" w:cstheme="minorHAnsi"/>
        </w:rPr>
        <w:t xml:space="preserve"> </w:t>
      </w:r>
    </w:p>
    <w:p w14:paraId="429E0FD4" w14:textId="77777777" w:rsidR="00DC4A25" w:rsidRPr="00DD271D" w:rsidRDefault="00DC4A25" w:rsidP="00DC4A25">
      <w:pPr>
        <w:rPr>
          <w:rFonts w:asciiTheme="minorHAnsi" w:hAnsiTheme="minorHAnsi" w:cstheme="minorHAnsi"/>
        </w:rPr>
      </w:pPr>
    </w:p>
    <w:p w14:paraId="44D20C76" w14:textId="77777777" w:rsidR="00DC4A25" w:rsidRPr="001B2105" w:rsidRDefault="00DC4A25" w:rsidP="00DC4A25">
      <w:pPr>
        <w:pStyle w:val="Overskrift1"/>
        <w:spacing w:line="240" w:lineRule="auto"/>
        <w:rPr>
          <w:rFonts w:asciiTheme="minorHAnsi" w:hAnsiTheme="minorHAnsi" w:cstheme="minorHAnsi"/>
        </w:rPr>
      </w:pPr>
      <w:r w:rsidRPr="009963DB">
        <w:rPr>
          <w:rFonts w:asciiTheme="minorHAnsi" w:hAnsiTheme="minorHAnsi" w:cstheme="minorHAnsi"/>
        </w:rPr>
        <w:t xml:space="preserve">Eventuelt </w:t>
      </w:r>
    </w:p>
    <w:p w14:paraId="31F52EF9" w14:textId="77777777" w:rsidR="003B7721" w:rsidRPr="003B7721" w:rsidRDefault="003B7721" w:rsidP="003B7721">
      <w:pPr>
        <w:rPr>
          <w:rFonts w:asciiTheme="minorHAnsi" w:hAnsiTheme="minorHAnsi" w:cstheme="minorHAnsi"/>
        </w:rPr>
      </w:pPr>
    </w:p>
    <w:p w14:paraId="67F7C82A" w14:textId="77777777" w:rsidR="00BE4102" w:rsidRPr="003B7721" w:rsidRDefault="00BE4102" w:rsidP="00CE0821">
      <w:pPr>
        <w:spacing w:line="276" w:lineRule="auto"/>
        <w:ind w:left="360"/>
        <w:rPr>
          <w:rFonts w:asciiTheme="minorHAnsi" w:hAnsiTheme="minorHAnsi" w:cstheme="minorHAnsi"/>
        </w:rPr>
      </w:pPr>
    </w:p>
    <w:p w14:paraId="27C6F110" w14:textId="55E38218" w:rsidR="009D0958" w:rsidRPr="003B7721" w:rsidRDefault="00FB541C" w:rsidP="00CE0821">
      <w:pPr>
        <w:spacing w:line="276" w:lineRule="auto"/>
        <w:ind w:left="360"/>
        <w:rPr>
          <w:rFonts w:asciiTheme="minorHAnsi" w:hAnsiTheme="minorHAnsi" w:cstheme="minorHAnsi"/>
        </w:rPr>
      </w:pPr>
      <w:r w:rsidRPr="003B7721">
        <w:rPr>
          <w:rFonts w:asciiTheme="minorHAnsi" w:hAnsiTheme="minorHAnsi" w:cstheme="minorHAnsi"/>
        </w:rPr>
        <w:t>Mødet sluttede kl.</w:t>
      </w:r>
      <w:r w:rsidR="00184CF5" w:rsidRPr="003B7721">
        <w:rPr>
          <w:rFonts w:asciiTheme="minorHAnsi" w:hAnsiTheme="minorHAnsi" w:cstheme="minorHAnsi"/>
        </w:rPr>
        <w:t xml:space="preserve"> </w:t>
      </w:r>
      <w:r w:rsidR="00810A36">
        <w:rPr>
          <w:rFonts w:asciiTheme="minorHAnsi" w:hAnsiTheme="minorHAnsi" w:cstheme="minorHAnsi"/>
        </w:rPr>
        <w:t>18.</w:t>
      </w:r>
      <w:r w:rsidR="006E7B72">
        <w:rPr>
          <w:rFonts w:asciiTheme="minorHAnsi" w:hAnsiTheme="minorHAnsi" w:cstheme="minorHAnsi"/>
        </w:rPr>
        <w:t>23</w:t>
      </w:r>
    </w:p>
    <w:sectPr w:rsidR="009D0958" w:rsidRPr="003B7721" w:rsidSect="00E06684">
      <w:headerReference w:type="default" r:id="rId7"/>
      <w:footerReference w:type="default" r:id="rId8"/>
      <w:headerReference w:type="first" r:id="rId9"/>
      <w:footerReference w:type="first" r:id="rId10"/>
      <w:endnotePr>
        <w:numFmt w:val="decimal"/>
      </w:endnotePr>
      <w:pgSz w:w="11907" w:h="16840" w:code="9"/>
      <w:pgMar w:top="2472" w:right="2835" w:bottom="1276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76CDFC" w14:textId="77777777" w:rsidR="00054D8C" w:rsidRDefault="00054D8C">
      <w:r>
        <w:separator/>
      </w:r>
    </w:p>
  </w:endnote>
  <w:endnote w:type="continuationSeparator" w:id="0">
    <w:p w14:paraId="0EB7E4CF" w14:textId="77777777" w:rsidR="00054D8C" w:rsidRDefault="00054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6B815CC-741D-4076-9663-AD527553E541}"/>
    <w:embedBold r:id="rId2" w:fontKey="{6A445C11-676F-402D-A73D-B5B09C85E0A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1BA8953-4E90-476E-A42A-0C1F8C72DCE2}"/>
    <w:embedBold r:id="rId4" w:fontKey="{E01A7677-3A43-47E4-A065-4A655651C69C}"/>
    <w:embedItalic r:id="rId5" w:fontKey="{C98F7AAD-9F80-467D-9F5B-6517B421C24C}"/>
    <w:embedBoldItalic r:id="rId6" w:fontKey="{69C20654-3CA2-4F5F-8DDC-8F38DF1C808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7" w:fontKey="{40BCC60A-0173-46E2-A758-4ED8B2033B5E}"/>
    <w:embedBold r:id="rId8" w:fontKey="{51166BBE-74A2-49AF-8A65-FF666325D42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8F940B8E-CC3D-454E-B3C2-C09710EF2E4E}"/>
    <w:embedBold r:id="rId10" w:fontKey="{FECB5A22-BB70-47DB-8229-2D21A6DD027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C45BE50A-C951-443F-A1B6-0E1874175B9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98614B3D-4697-4374-9CCC-9A583B9FF855}"/>
  </w:font>
  <w:font w:name="AU Logo">
    <w:panose1 w:val="050B0500000000020004"/>
    <w:charset w:val="02"/>
    <w:family w:val="swiss"/>
    <w:pitch w:val="variable"/>
    <w:sig w:usb0="00000000" w:usb1="10000000" w:usb2="00000000" w:usb3="00000000" w:csb0="80000000" w:csb1="00000000"/>
    <w:embedRegular r:id="rId13" w:fontKey="{C85000AB-E772-4DE3-84C3-C52C1835044C}"/>
    <w:embedBold r:id="rId14" w:fontKey="{7B049AAB-2BBA-45F3-8CA4-8179EA6F157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5" w:fontKey="{6A582CCB-5859-4E13-96E7-EE072F408E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DFB5D" w14:textId="1EDEAEBD" w:rsidR="00086FFE" w:rsidRDefault="00086FFE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9E06A0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9E06A0">
      <w:rPr>
        <w:noProof/>
        <w:vanish/>
      </w:rPr>
      <w:t>6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136964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E703F" w14:textId="77777777" w:rsidR="00086FFE" w:rsidRDefault="00086FFE" w:rsidP="0065394A">
    <w:pPr>
      <w:ind w:right="360"/>
    </w:pPr>
  </w:p>
  <w:p w14:paraId="62C4D2B6" w14:textId="77777777" w:rsidR="00086FFE" w:rsidRDefault="00086FFE" w:rsidP="0065394A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53090AB" wp14:editId="332A985C">
              <wp:simplePos x="0" y="0"/>
              <wp:positionH relativeFrom="page">
                <wp:posOffset>4244340</wp:posOffset>
              </wp:positionH>
              <wp:positionV relativeFrom="page">
                <wp:posOffset>9822180</wp:posOffset>
              </wp:positionV>
              <wp:extent cx="2609850" cy="427990"/>
              <wp:effectExtent l="0" t="0" r="0" b="0"/>
              <wp:wrapNone/>
              <wp:docPr id="4" name="SecondaryLogo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609850" cy="427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6B4F8E2" w14:textId="77777777" w:rsidR="00086FFE" w:rsidRDefault="00086FFE" w:rsidP="008C7AD0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53090AB" id="_x0000_s1033" style="position:absolute;margin-left:334.2pt;margin-top:773.4pt;width:205.5pt;height:33.7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" filled="f" stroked="f" strokeweight="2pt">
              <v:textbox>
                <w:txbxContent>
                  <w:p w14:paraId="26B4F8E2" w14:textId="77777777" w:rsidR="00086FFE" w:rsidRDefault="00086FFE" w:rsidP="008C7AD0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  <w:tbl>
    <w:tblPr>
      <w:tblW w:w="9639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09"/>
      <w:gridCol w:w="2410"/>
      <w:gridCol w:w="4820"/>
    </w:tblGrid>
    <w:tr w:rsidR="00086FFE" w:rsidRPr="00ED4DB4" w14:paraId="5CF93170" w14:textId="77777777" w:rsidTr="00A5078B">
      <w:tc>
        <w:tcPr>
          <w:tcW w:w="2409" w:type="dxa"/>
        </w:tcPr>
        <w:p w14:paraId="33D4884E" w14:textId="77777777" w:rsidR="00086FFE" w:rsidRPr="009224E3" w:rsidRDefault="00086FFE" w:rsidP="0065394A">
          <w:pPr>
            <w:pStyle w:val="Template-Companyname"/>
          </w:pPr>
          <w:bookmarkStart w:id="43" w:name="OFF_unitName"/>
          <w:r>
            <w:t>Dekanatet,  Aarhus BSS</w:t>
          </w:r>
          <w:bookmarkEnd w:id="43"/>
        </w:p>
        <w:p w14:paraId="7B7DD94C" w14:textId="77777777" w:rsidR="00086FFE" w:rsidRPr="009224E3" w:rsidRDefault="00086FFE" w:rsidP="0065394A">
          <w:pPr>
            <w:pStyle w:val="Template-Address"/>
          </w:pPr>
          <w:bookmarkStart w:id="44" w:name="LAN_AU"/>
          <w:r>
            <w:t>Aarhus Universitet</w:t>
          </w:r>
          <w:bookmarkEnd w:id="44"/>
        </w:p>
        <w:p w14:paraId="260624F5" w14:textId="77777777" w:rsidR="00086FFE" w:rsidRPr="009224E3" w:rsidRDefault="00086FFE" w:rsidP="0065394A">
          <w:pPr>
            <w:pStyle w:val="Template-Address"/>
          </w:pPr>
          <w:bookmarkStart w:id="45" w:name="OFF_addressComputed"/>
          <w:r>
            <w:t>Bartholins Allé 14</w:t>
          </w:r>
          <w:r>
            <w:br/>
            <w:t>8000 Aarhus C</w:t>
          </w:r>
          <w:bookmarkEnd w:id="45"/>
        </w:p>
      </w:tc>
      <w:tc>
        <w:tcPr>
          <w:tcW w:w="2410" w:type="dxa"/>
        </w:tcPr>
        <w:p w14:paraId="54C497A8" w14:textId="77777777" w:rsidR="00086FFE" w:rsidRPr="009224E3" w:rsidRDefault="00086FFE" w:rsidP="0065394A">
          <w:pPr>
            <w:pStyle w:val="Template-Address"/>
            <w:tabs>
              <w:tab w:val="right" w:pos="2400"/>
            </w:tabs>
            <w:jc w:val="right"/>
          </w:pPr>
          <w:bookmarkStart w:id="46" w:name="LAN_Tel"/>
          <w:bookmarkStart w:id="47" w:name="OFF_Phone_HIF"/>
          <w:r>
            <w:t>Tlf.:</w:t>
          </w:r>
          <w:bookmarkEnd w:id="46"/>
          <w:r w:rsidRPr="009224E3">
            <w:t xml:space="preserve"> </w:t>
          </w:r>
          <w:bookmarkStart w:id="48" w:name="OFF_Phone"/>
          <w:r>
            <w:t>+45 8715 2454</w:t>
          </w:r>
          <w:bookmarkEnd w:id="48"/>
        </w:p>
        <w:p w14:paraId="14FADAE8" w14:textId="77777777" w:rsidR="00086FFE" w:rsidRPr="009224E3" w:rsidRDefault="00086FFE" w:rsidP="0065394A">
          <w:pPr>
            <w:pStyle w:val="Template-Address"/>
            <w:jc w:val="right"/>
            <w:rPr>
              <w:vanish/>
            </w:rPr>
          </w:pPr>
          <w:bookmarkStart w:id="49" w:name="LAN_Fax"/>
          <w:bookmarkStart w:id="50" w:name="OFF_Fax_HIF"/>
          <w:bookmarkEnd w:id="47"/>
          <w:r>
            <w:rPr>
              <w:vanish/>
            </w:rPr>
            <w:t>Fax:</w:t>
          </w:r>
          <w:bookmarkEnd w:id="49"/>
          <w:r w:rsidRPr="009224E3">
            <w:rPr>
              <w:vanish/>
            </w:rPr>
            <w:t xml:space="preserve"> </w:t>
          </w:r>
          <w:bookmarkStart w:id="51" w:name="OFF_Fax"/>
          <w:bookmarkEnd w:id="51"/>
        </w:p>
        <w:p w14:paraId="76ACA5B5" w14:textId="77777777" w:rsidR="00086FFE" w:rsidRPr="009D0958" w:rsidRDefault="00086FFE" w:rsidP="0065394A">
          <w:pPr>
            <w:pStyle w:val="Template-Address"/>
            <w:jc w:val="right"/>
            <w:rPr>
              <w:lang w:val="en-US"/>
            </w:rPr>
          </w:pPr>
          <w:bookmarkStart w:id="52" w:name="OFF_Email_HIF"/>
          <w:bookmarkEnd w:id="50"/>
          <w:r w:rsidRPr="009D0958">
            <w:rPr>
              <w:lang w:val="en-US"/>
            </w:rPr>
            <w:t xml:space="preserve">E-mail: </w:t>
          </w:r>
          <w:bookmarkStart w:id="53" w:name="OFF_Email"/>
          <w:r w:rsidRPr="009D0958">
            <w:rPr>
              <w:lang w:val="en-US"/>
            </w:rPr>
            <w:t>bss@au.dk</w:t>
          </w:r>
          <w:bookmarkEnd w:id="53"/>
        </w:p>
        <w:p w14:paraId="585E1021" w14:textId="77777777" w:rsidR="00086FFE" w:rsidRPr="009D0958" w:rsidRDefault="00086FFE" w:rsidP="0065394A">
          <w:pPr>
            <w:pStyle w:val="Template-Address"/>
            <w:jc w:val="right"/>
            <w:rPr>
              <w:lang w:val="en-US"/>
            </w:rPr>
          </w:pPr>
          <w:bookmarkStart w:id="54" w:name="OFF_wwwComputed_HIF"/>
          <w:bookmarkEnd w:id="52"/>
          <w:r w:rsidRPr="009D0958">
            <w:rPr>
              <w:lang w:val="en-US"/>
            </w:rPr>
            <w:t xml:space="preserve">Web: </w:t>
          </w:r>
          <w:bookmarkStart w:id="55" w:name="OFF_wwwComputed"/>
          <w:r w:rsidRPr="009D0958">
            <w:rPr>
              <w:lang w:val="en-US"/>
            </w:rPr>
            <w:t>bss.au.dk</w:t>
          </w:r>
          <w:bookmarkEnd w:id="54"/>
          <w:bookmarkEnd w:id="55"/>
        </w:p>
      </w:tc>
      <w:tc>
        <w:tcPr>
          <w:tcW w:w="4820" w:type="dxa"/>
        </w:tcPr>
        <w:p w14:paraId="2B9DBA1A" w14:textId="77777777" w:rsidR="00086FFE" w:rsidRDefault="00086FFE" w:rsidP="0065394A">
          <w:pPr>
            <w:pStyle w:val="Template-Address"/>
            <w:tabs>
              <w:tab w:val="right" w:pos="2400"/>
            </w:tabs>
            <w:jc w:val="right"/>
          </w:pPr>
          <w:bookmarkStart w:id="56" w:name="IMG_Secondary"/>
          <w:r w:rsidRPr="00BD3DDF">
            <w:drawing>
              <wp:inline distT="0" distB="0" distL="0" distR="0" wp14:anchorId="0423C9A8" wp14:editId="6BFBE967">
                <wp:extent cx="1845945" cy="338455"/>
                <wp:effectExtent l="0" t="0" r="0" b="0"/>
                <wp:docPr id="35" name="IMG_Second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_Secondar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5945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56"/>
        </w:p>
      </w:tc>
    </w:tr>
  </w:tbl>
  <w:p w14:paraId="5EEA8627" w14:textId="77777777" w:rsidR="00086FFE" w:rsidRPr="006C3A1B" w:rsidRDefault="00086FFE" w:rsidP="00EC0BB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9F1917" w14:textId="77777777" w:rsidR="00054D8C" w:rsidRDefault="00054D8C">
      <w:r>
        <w:separator/>
      </w:r>
    </w:p>
  </w:footnote>
  <w:footnote w:type="continuationSeparator" w:id="0">
    <w:p w14:paraId="361D1084" w14:textId="77777777" w:rsidR="00054D8C" w:rsidRDefault="00054D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E9B615" w14:textId="77777777" w:rsidR="00086FFE" w:rsidRDefault="00086FFE" w:rsidP="00B36C68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1" layoutInCell="1" allowOverlap="1" wp14:anchorId="7C2E7E78" wp14:editId="1EB6BE5A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66115" cy="640715"/>
              <wp:effectExtent l="0" t="0" r="0" b="0"/>
              <wp:wrapTight wrapText="bothSides">
                <wp:wrapPolygon edited="0">
                  <wp:start x="0" y="0"/>
                  <wp:lineTo x="0" y="21193"/>
                  <wp:lineTo x="21003" y="21193"/>
                  <wp:lineTo x="21003" y="0"/>
                  <wp:lineTo x="0" y="0"/>
                </wp:wrapPolygon>
              </wp:wrapTight>
              <wp:docPr id="11" name="BomærkeHide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115" cy="6407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35F72D" w14:textId="77777777" w:rsidR="00086FFE" w:rsidRPr="006474AE" w:rsidRDefault="00086FFE" w:rsidP="006474AE">
                          <w:pPr>
                            <w:pStyle w:val="BSSBomaerke"/>
                          </w:pPr>
                          <w:r w:rsidRPr="006474AE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2E7E78" id="_x0000_t202" coordsize="21600,21600" o:spt="202" path="m,l,21600r21600,l21600,xe">
              <v:stroke joinstyle="miter"/>
              <v:path gradientshapeok="t" o:connecttype="rect"/>
            </v:shapetype>
            <v:shape id="BomærkeHide02" o:spid="_x0000_s1026" type="#_x0000_t202" style="position:absolute;margin-left:56.7pt;margin-top:28.35pt;width:52.45pt;height:50.4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" filled="f" stroked="f">
              <v:textbox inset="0,0,0,0">
                <w:txbxContent>
                  <w:p w14:paraId="3A35F72D" w14:textId="77777777" w:rsidR="00086FFE" w:rsidRPr="006474AE" w:rsidRDefault="00086FFE" w:rsidP="006474AE">
                    <w:pPr>
                      <w:pStyle w:val="BSSBomaerke"/>
                    </w:pPr>
                    <w:r w:rsidRPr="006474AE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3B146CE" wp14:editId="22F62AF3">
              <wp:simplePos x="0" y="0"/>
              <wp:positionH relativeFrom="page">
                <wp:posOffset>1490345</wp:posOffset>
              </wp:positionH>
              <wp:positionV relativeFrom="page">
                <wp:posOffset>370840</wp:posOffset>
              </wp:positionV>
              <wp:extent cx="5480050" cy="765810"/>
              <wp:effectExtent l="0" t="0" r="0" b="0"/>
              <wp:wrapNone/>
              <wp:docPr id="10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765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12516D" w14:textId="77777777" w:rsidR="00086FFE" w:rsidRPr="009D0958" w:rsidRDefault="00086FFE" w:rsidP="00454C95">
                          <w:pPr>
                            <w:pStyle w:val="BSSWSName1"/>
                            <w:spacing w:line="220" w:lineRule="exact"/>
                            <w:rPr>
                              <w:lang w:val="en-US"/>
                            </w:rPr>
                          </w:pPr>
                          <w:bookmarkStart w:id="1" w:name="OFF_logo1AComputed_1"/>
                          <w:bookmarkStart w:id="2" w:name="OFF_logo1AComputed_1_HIF"/>
                          <w:r w:rsidRPr="009D0958">
                            <w:rPr>
                              <w:lang w:val="en-US"/>
                            </w:rPr>
                            <w:t>School of Business and Social Sciences</w:t>
                          </w:r>
                          <w:bookmarkEnd w:id="1"/>
                        </w:p>
                        <w:p w14:paraId="78CA8ECC" w14:textId="77777777" w:rsidR="00086FFE" w:rsidRDefault="00086FFE" w:rsidP="00454C95">
                          <w:pPr>
                            <w:pStyle w:val="BSSWSName2"/>
                            <w:spacing w:line="220" w:lineRule="exact"/>
                          </w:pPr>
                          <w:bookmarkStart w:id="3" w:name="OFF_logo2AComputed_1"/>
                          <w:bookmarkStart w:id="4" w:name="OFF_logo2AComputed_1_HIF"/>
                          <w:bookmarkEnd w:id="2"/>
                          <w:r>
                            <w:t>Aarhus Universitet</w:t>
                          </w:r>
                          <w:bookmarkEnd w:id="3"/>
                        </w:p>
                        <w:bookmarkEnd w:id="4"/>
                        <w:p w14:paraId="0DD51DE6" w14:textId="77777777" w:rsidR="00086FFE" w:rsidRDefault="00086FFE" w:rsidP="00454C95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B146CE" id="AUHide" o:spid="_x0000_s1027" type="#_x0000_t202" style="position:absolute;margin-left:117.35pt;margin-top:29.2pt;width:431.5pt;height:60.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" filled="f" stroked="f">
              <v:textbox inset="0,0,0,0">
                <w:txbxContent>
                  <w:p w14:paraId="2B12516D" w14:textId="77777777" w:rsidR="00086FFE" w:rsidRPr="009D0958" w:rsidRDefault="00086FFE" w:rsidP="00454C95">
                    <w:pPr>
                      <w:pStyle w:val="BSSWSName1"/>
                      <w:spacing w:line="220" w:lineRule="exact"/>
                      <w:rPr>
                        <w:lang w:val="en-US"/>
                      </w:rPr>
                    </w:pPr>
                    <w:bookmarkStart w:id="5" w:name="OFF_logo1AComputed_1"/>
                    <w:bookmarkStart w:id="6" w:name="OFF_logo1AComputed_1_HIF"/>
                    <w:r w:rsidRPr="009D0958">
                      <w:rPr>
                        <w:lang w:val="en-US"/>
                      </w:rPr>
                      <w:t>School of Business and Social Sciences</w:t>
                    </w:r>
                    <w:bookmarkEnd w:id="5"/>
                  </w:p>
                  <w:p w14:paraId="78CA8ECC" w14:textId="77777777" w:rsidR="00086FFE" w:rsidRDefault="00086FFE" w:rsidP="00454C95">
                    <w:pPr>
                      <w:pStyle w:val="BSSWSName2"/>
                      <w:spacing w:line="220" w:lineRule="exact"/>
                    </w:pPr>
                    <w:bookmarkStart w:id="7" w:name="OFF_logo2AComputed_1"/>
                    <w:bookmarkStart w:id="8" w:name="OFF_logo2AComputed_1_HIF"/>
                    <w:bookmarkEnd w:id="6"/>
                    <w:r>
                      <w:t>Aarhus Universitet</w:t>
                    </w:r>
                    <w:bookmarkEnd w:id="7"/>
                  </w:p>
                  <w:bookmarkEnd w:id="8"/>
                  <w:p w14:paraId="0DD51DE6" w14:textId="77777777" w:rsidR="00086FFE" w:rsidRDefault="00086FFE" w:rsidP="00454C95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07FB080B" w14:textId="77777777" w:rsidR="00086FFE" w:rsidRDefault="00086FFE">
    <w:pPr>
      <w:pStyle w:val="Sidehoved"/>
    </w:pPr>
    <w:r>
      <w:rPr>
        <w:noProof/>
      </w:rPr>
      <w:drawing>
        <wp:anchor distT="0" distB="0" distL="114300" distR="114300" simplePos="0" relativeHeight="251656192" behindDoc="1" locked="0" layoutInCell="1" allowOverlap="1" wp14:anchorId="58DA6526" wp14:editId="4D673779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33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BC8008A" wp14:editId="12C970F9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0" r="0" b="0"/>
              <wp:wrapNone/>
              <wp:docPr id="9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68C4E2" w14:textId="015B4825" w:rsidR="00086FFE" w:rsidRDefault="00086FFE" w:rsidP="006E2A21">
                          <w:pPr>
                            <w:rPr>
                              <w:rStyle w:val="Sidetal"/>
                              <w:lang w:eastAsia="da-DK"/>
                            </w:rPr>
                          </w:pPr>
                          <w:bookmarkStart w:id="9" w:name="LAN_Page_2"/>
                          <w:r>
                            <w:rPr>
                              <w:rStyle w:val="Sidetal"/>
                              <w:lang w:eastAsia="da-DK"/>
                            </w:rPr>
                            <w:t>Side</w:t>
                          </w:r>
                          <w:bookmarkEnd w:id="9"/>
                          <w:r>
                            <w:rPr>
                              <w:rStyle w:val="Sidetal"/>
                              <w:lang w:eastAsia="da-DK"/>
                            </w:rPr>
                            <w:t xml:space="preserve"> </w:t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fldChar w:fldCharType="separate"/>
                          </w:r>
                          <w:r w:rsidR="009E06A0">
                            <w:rPr>
                              <w:rStyle w:val="Sidetal"/>
                              <w:noProof/>
                              <w:lang w:eastAsia="da-DK"/>
                            </w:rPr>
                            <w:t>2</w:t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t>/</w:t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fldChar w:fldCharType="separate"/>
                          </w:r>
                          <w:r w:rsidR="009E06A0">
                            <w:rPr>
                              <w:rStyle w:val="Sidetal"/>
                              <w:noProof/>
                              <w:lang w:eastAsia="da-DK"/>
                            </w:rPr>
                            <w:t>6</w:t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fldChar w:fldCharType="end"/>
                          </w:r>
                        </w:p>
                        <w:p w14:paraId="5255F8FA" w14:textId="77777777" w:rsidR="00086FFE" w:rsidRPr="00192812" w:rsidRDefault="00086FFE" w:rsidP="006E2A21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  <w:lang w:eastAsia="da-DK"/>
                            </w:rPr>
                          </w:pPr>
                          <w:r w:rsidRPr="00BD3DDF">
                            <w:drawing>
                              <wp:inline distT="0" distB="0" distL="0" distR="0" wp14:anchorId="7D973BD5" wp14:editId="2DDF5C3B">
                                <wp:extent cx="347345" cy="152400"/>
                                <wp:effectExtent l="0" t="0" r="0" b="0"/>
                                <wp:docPr id="36" name="Pictur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36" r="-98587" b="5830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34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C8008A" id="Text Box 14" o:spid="_x0000_s1028" type="#_x0000_t202" style="position:absolute;margin-left:467.7pt;margin-top:120.2pt;width:70.1pt;height:84.2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" filled="f" stroked="f">
              <v:textbox inset="0,0,0,0">
                <w:txbxContent>
                  <w:p w14:paraId="5468C4E2" w14:textId="015B4825" w:rsidR="00086FFE" w:rsidRDefault="00086FFE" w:rsidP="006E2A21">
                    <w:pPr>
                      <w:rPr>
                        <w:rStyle w:val="Sidetal"/>
                        <w:lang w:eastAsia="da-DK"/>
                      </w:rPr>
                    </w:pPr>
                    <w:bookmarkStart w:id="10" w:name="LAN_Page_2"/>
                    <w:r>
                      <w:rPr>
                        <w:rStyle w:val="Sidetal"/>
                        <w:lang w:eastAsia="da-DK"/>
                      </w:rPr>
                      <w:t>Side</w:t>
                    </w:r>
                    <w:bookmarkEnd w:id="10"/>
                    <w:r>
                      <w:rPr>
                        <w:rStyle w:val="Sidetal"/>
                        <w:lang w:eastAsia="da-DK"/>
                      </w:rPr>
                      <w:t xml:space="preserve"> </w:t>
                    </w:r>
                    <w:r>
                      <w:rPr>
                        <w:rStyle w:val="Sidetal"/>
                        <w:lang w:eastAsia="da-DK"/>
                      </w:rPr>
                      <w:fldChar w:fldCharType="begin"/>
                    </w:r>
                    <w:r>
                      <w:rPr>
                        <w:rStyle w:val="Sidetal"/>
                        <w:lang w:eastAsia="da-DK"/>
                      </w:rPr>
                      <w:instrText xml:space="preserve"> PAGE </w:instrText>
                    </w:r>
                    <w:r>
                      <w:rPr>
                        <w:rStyle w:val="Sidetal"/>
                        <w:lang w:eastAsia="da-DK"/>
                      </w:rPr>
                      <w:fldChar w:fldCharType="separate"/>
                    </w:r>
                    <w:r w:rsidR="009E06A0">
                      <w:rPr>
                        <w:rStyle w:val="Sidetal"/>
                        <w:noProof/>
                        <w:lang w:eastAsia="da-DK"/>
                      </w:rPr>
                      <w:t>2</w:t>
                    </w:r>
                    <w:r>
                      <w:rPr>
                        <w:rStyle w:val="Sidetal"/>
                        <w:lang w:eastAsia="da-DK"/>
                      </w:rPr>
                      <w:fldChar w:fldCharType="end"/>
                    </w:r>
                    <w:r>
                      <w:rPr>
                        <w:rStyle w:val="Sidetal"/>
                        <w:lang w:eastAsia="da-DK"/>
                      </w:rPr>
                      <w:t>/</w:t>
                    </w:r>
                    <w:r>
                      <w:rPr>
                        <w:rStyle w:val="Sidetal"/>
                        <w:lang w:eastAsia="da-DK"/>
                      </w:rPr>
                      <w:fldChar w:fldCharType="begin"/>
                    </w:r>
                    <w:r>
                      <w:rPr>
                        <w:rStyle w:val="Sidetal"/>
                        <w:lang w:eastAsia="da-DK"/>
                      </w:rPr>
                      <w:instrText xml:space="preserve"> NUMPAGES </w:instrText>
                    </w:r>
                    <w:r>
                      <w:rPr>
                        <w:rStyle w:val="Sidetal"/>
                        <w:lang w:eastAsia="da-DK"/>
                      </w:rPr>
                      <w:fldChar w:fldCharType="separate"/>
                    </w:r>
                    <w:r w:rsidR="009E06A0">
                      <w:rPr>
                        <w:rStyle w:val="Sidetal"/>
                        <w:noProof/>
                        <w:lang w:eastAsia="da-DK"/>
                      </w:rPr>
                      <w:t>6</w:t>
                    </w:r>
                    <w:r>
                      <w:rPr>
                        <w:rStyle w:val="Sidetal"/>
                        <w:lang w:eastAsia="da-DK"/>
                      </w:rPr>
                      <w:fldChar w:fldCharType="end"/>
                    </w:r>
                  </w:p>
                  <w:p w14:paraId="5255F8FA" w14:textId="77777777" w:rsidR="00086FFE" w:rsidRPr="00192812" w:rsidRDefault="00086FFE" w:rsidP="006E2A21">
                    <w:pPr>
                      <w:pStyle w:val="Template-Date"/>
                      <w:spacing w:line="260" w:lineRule="exact"/>
                      <w:rPr>
                        <w:rStyle w:val="Sidetal"/>
                        <w:lang w:eastAsia="da-DK"/>
                      </w:rPr>
                    </w:pPr>
                    <w:r w:rsidRPr="00BD3DDF">
                      <w:drawing>
                        <wp:inline distT="0" distB="0" distL="0" distR="0" wp14:anchorId="7D973BD5" wp14:editId="2DDF5C3B">
                          <wp:extent cx="347345" cy="152400"/>
                          <wp:effectExtent l="0" t="0" r="0" b="0"/>
                          <wp:docPr id="36" name="Pictur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36" r="-98587" b="5830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34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20A22" w14:textId="77777777" w:rsidR="00086FFE" w:rsidRDefault="00086FFE" w:rsidP="00B36C68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4FFB4D5" wp14:editId="70C927F1">
              <wp:simplePos x="0" y="0"/>
              <wp:positionH relativeFrom="page">
                <wp:posOffset>1490980</wp:posOffset>
              </wp:positionH>
              <wp:positionV relativeFrom="page">
                <wp:posOffset>328930</wp:posOffset>
              </wp:positionV>
              <wp:extent cx="5480050" cy="808990"/>
              <wp:effectExtent l="0" t="0" r="0" b="0"/>
              <wp:wrapNone/>
              <wp:docPr id="14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808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26B313" w14:textId="77777777" w:rsidR="00086FFE" w:rsidRPr="009D0958" w:rsidRDefault="00086FFE" w:rsidP="00454C95">
                          <w:pPr>
                            <w:pStyle w:val="BSSWSName1"/>
                            <w:spacing w:line="220" w:lineRule="exact"/>
                            <w:rPr>
                              <w:lang w:val="en-US"/>
                            </w:rPr>
                          </w:pPr>
                          <w:bookmarkStart w:id="11" w:name="OFF_logo1AComputed"/>
                          <w:bookmarkStart w:id="12" w:name="OFF_logo1AComputed_HIF"/>
                          <w:r w:rsidRPr="009D0958">
                            <w:rPr>
                              <w:lang w:val="en-US"/>
                            </w:rPr>
                            <w:t>School of Business and Social Sciences</w:t>
                          </w:r>
                          <w:bookmarkEnd w:id="11"/>
                        </w:p>
                        <w:p w14:paraId="13B0A297" w14:textId="77777777" w:rsidR="00086FFE" w:rsidRDefault="00086FFE" w:rsidP="00454C95">
                          <w:pPr>
                            <w:pStyle w:val="BSSWSName2"/>
                            <w:spacing w:line="220" w:lineRule="exact"/>
                          </w:pPr>
                          <w:bookmarkStart w:id="13" w:name="OFF_logo2AComputed"/>
                          <w:bookmarkStart w:id="14" w:name="OFF_logo2AComputed_HIF"/>
                          <w:bookmarkEnd w:id="12"/>
                          <w:r>
                            <w:t>Aarhus Universitet</w:t>
                          </w:r>
                          <w:bookmarkEnd w:id="13"/>
                        </w:p>
                        <w:bookmarkEnd w:id="14"/>
                        <w:p w14:paraId="7A5A47A7" w14:textId="77777777" w:rsidR="00086FFE" w:rsidRPr="00364707" w:rsidRDefault="00086FFE" w:rsidP="00454C95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FFB4D5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7.4pt;margin-top:25.9pt;width:431.5pt;height:63.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" filled="f" stroked="f">
              <v:textbox inset="0,0,0,0">
                <w:txbxContent>
                  <w:p w14:paraId="1C26B313" w14:textId="77777777" w:rsidR="00086FFE" w:rsidRPr="009D0958" w:rsidRDefault="00086FFE" w:rsidP="00454C95">
                    <w:pPr>
                      <w:pStyle w:val="BSSWSName1"/>
                      <w:spacing w:line="220" w:lineRule="exact"/>
                      <w:rPr>
                        <w:lang w:val="en-US"/>
                      </w:rPr>
                    </w:pPr>
                    <w:bookmarkStart w:id="15" w:name="OFF_logo1AComputed"/>
                    <w:bookmarkStart w:id="16" w:name="OFF_logo1AComputed_HIF"/>
                    <w:r w:rsidRPr="009D0958">
                      <w:rPr>
                        <w:lang w:val="en-US"/>
                      </w:rPr>
                      <w:t>School of Business and Social Sciences</w:t>
                    </w:r>
                    <w:bookmarkEnd w:id="15"/>
                  </w:p>
                  <w:p w14:paraId="13B0A297" w14:textId="77777777" w:rsidR="00086FFE" w:rsidRDefault="00086FFE" w:rsidP="00454C95">
                    <w:pPr>
                      <w:pStyle w:val="BSSWSName2"/>
                      <w:spacing w:line="220" w:lineRule="exact"/>
                    </w:pPr>
                    <w:bookmarkStart w:id="17" w:name="OFF_logo2AComputed"/>
                    <w:bookmarkStart w:id="18" w:name="OFF_logo2AComputed_HIF"/>
                    <w:bookmarkEnd w:id="16"/>
                    <w:r>
                      <w:t>Aarhus Universitet</w:t>
                    </w:r>
                    <w:bookmarkEnd w:id="17"/>
                  </w:p>
                  <w:bookmarkEnd w:id="18"/>
                  <w:p w14:paraId="7A5A47A7" w14:textId="77777777" w:rsidR="00086FFE" w:rsidRPr="00364707" w:rsidRDefault="00086FFE" w:rsidP="00454C95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47CB9DDB" w14:textId="77777777" w:rsidR="00086FFE" w:rsidRDefault="00086FFE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00E3D36" wp14:editId="6D4F39C6">
              <wp:simplePos x="0" y="0"/>
              <wp:positionH relativeFrom="page">
                <wp:posOffset>4244340</wp:posOffset>
              </wp:positionH>
              <wp:positionV relativeFrom="page">
                <wp:posOffset>9822180</wp:posOffset>
              </wp:positionV>
              <wp:extent cx="2609850" cy="427990"/>
              <wp:effectExtent l="0" t="0" r="0" b="0"/>
              <wp:wrapNone/>
              <wp:docPr id="7" name="SecondaryLogo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609850" cy="427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E3A7DA8" w14:textId="77777777" w:rsidR="00086FFE" w:rsidRDefault="00086FFE" w:rsidP="008C7AD0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00E3D36" id="SecondaryLogoHide" o:spid="_x0000_s1030" style="position:absolute;margin-left:334.2pt;margin-top:773.4pt;width:205.5pt;height:33.7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" filled="f" stroked="f" strokeweight="2pt">
              <v:textbox>
                <w:txbxContent>
                  <w:p w14:paraId="4E3A7DA8" w14:textId="77777777" w:rsidR="00086FFE" w:rsidRDefault="00086FFE" w:rsidP="008C7AD0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1" layoutInCell="1" allowOverlap="1" wp14:anchorId="13685632" wp14:editId="24BF79FB">
              <wp:simplePos x="0" y="0"/>
              <wp:positionH relativeFrom="page">
                <wp:posOffset>718820</wp:posOffset>
              </wp:positionH>
              <wp:positionV relativeFrom="page">
                <wp:posOffset>359410</wp:posOffset>
              </wp:positionV>
              <wp:extent cx="666115" cy="640715"/>
              <wp:effectExtent l="0" t="0" r="0" b="0"/>
              <wp:wrapTight wrapText="bothSides">
                <wp:wrapPolygon edited="0">
                  <wp:start x="0" y="0"/>
                  <wp:lineTo x="0" y="21193"/>
                  <wp:lineTo x="21003" y="21193"/>
                  <wp:lineTo x="21003" y="0"/>
                  <wp:lineTo x="0" y="0"/>
                </wp:wrapPolygon>
              </wp:wrapTight>
              <wp:docPr id="217" name="Bomærk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115" cy="6407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178FAE" w14:textId="77777777" w:rsidR="00086FFE" w:rsidRPr="006474AE" w:rsidRDefault="00086FFE" w:rsidP="006474AE">
                          <w:pPr>
                            <w:pStyle w:val="BSSBomaerke"/>
                          </w:pPr>
                          <w:r w:rsidRPr="006474AE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685632" id="BomærkeHide" o:spid="_x0000_s1031" type="#_x0000_t202" style="position:absolute;margin-left:56.6pt;margin-top:28.3pt;width:52.45pt;height:50.4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" filled="f" stroked="f">
              <v:textbox inset="0,0,0,0">
                <w:txbxContent>
                  <w:p w14:paraId="7A178FAE" w14:textId="77777777" w:rsidR="00086FFE" w:rsidRPr="006474AE" w:rsidRDefault="00086FFE" w:rsidP="006474AE">
                    <w:pPr>
                      <w:pStyle w:val="BSSBomaerke"/>
                    </w:pPr>
                    <w:r w:rsidRPr="006474AE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4144" behindDoc="1" locked="0" layoutInCell="1" allowOverlap="1" wp14:anchorId="60B76667" wp14:editId="76E05D8C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34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1871C5CA" wp14:editId="5FBD88A8">
              <wp:simplePos x="0" y="0"/>
              <wp:positionH relativeFrom="page">
                <wp:posOffset>5939790</wp:posOffset>
              </wp:positionH>
              <wp:positionV relativeFrom="page">
                <wp:posOffset>3856990</wp:posOffset>
              </wp:positionV>
              <wp:extent cx="1350010" cy="4229100"/>
              <wp:effectExtent l="0" t="0" r="0" b="0"/>
              <wp:wrapSquare wrapText="bothSides"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21A308" w14:textId="77777777" w:rsidR="00086FFE" w:rsidRDefault="00086FFE" w:rsidP="003F33BA">
                          <w:pPr>
                            <w:pStyle w:val="Template-Afdeling"/>
                          </w:pPr>
                          <w:bookmarkStart w:id="19" w:name="USR_Name_HIF"/>
                          <w:r>
                            <w:t>Anja Sandholt Hald</w:t>
                          </w:r>
                        </w:p>
                        <w:bookmarkEnd w:id="19"/>
                        <w:p w14:paraId="20783CB4" w14:textId="77777777" w:rsidR="00086FFE" w:rsidRDefault="00086FFE" w:rsidP="00307E90">
                          <w:pPr>
                            <w:pStyle w:val="Template"/>
                          </w:pPr>
                        </w:p>
                        <w:p w14:paraId="3FBD9437" w14:textId="77777777" w:rsidR="00086FFE" w:rsidRDefault="00086FFE" w:rsidP="00307E90">
                          <w:pPr>
                            <w:pStyle w:val="Template"/>
                          </w:pPr>
                          <w:bookmarkStart w:id="20" w:name="USR_Title"/>
                          <w:r>
                            <w:t>Rådgiver</w:t>
                          </w:r>
                          <w:bookmarkStart w:id="21" w:name="USR_Title_HIF"/>
                          <w:bookmarkEnd w:id="20"/>
                        </w:p>
                        <w:bookmarkEnd w:id="21"/>
                        <w:p w14:paraId="66EBDF1D" w14:textId="77777777" w:rsidR="00086FFE" w:rsidRDefault="00086FFE" w:rsidP="00307E90">
                          <w:pPr>
                            <w:pStyle w:val="Template"/>
                          </w:pPr>
                        </w:p>
                        <w:p w14:paraId="01DB5346" w14:textId="0085C9E7" w:rsidR="00086FFE" w:rsidRPr="00307E90" w:rsidRDefault="00086FFE" w:rsidP="00307E90">
                          <w:pPr>
                            <w:pStyle w:val="Template"/>
                          </w:pPr>
                          <w:bookmarkStart w:id="22" w:name="LAN_Date"/>
                          <w:r>
                            <w:t>Dato</w:t>
                          </w:r>
                          <w:bookmarkEnd w:id="22"/>
                          <w:r>
                            <w:t xml:space="preserve">: </w:t>
                          </w:r>
                          <w:bookmarkStart w:id="23" w:name="Date_DateCustomA"/>
                          <w:r w:rsidR="00810A36">
                            <w:t>29</w:t>
                          </w:r>
                          <w:r>
                            <w:t xml:space="preserve">. </w:t>
                          </w:r>
                          <w:r w:rsidR="00810A36">
                            <w:t xml:space="preserve">august </w:t>
                          </w:r>
                          <w:r>
                            <w:t>20</w:t>
                          </w:r>
                          <w:bookmarkEnd w:id="23"/>
                          <w:r>
                            <w:t>2</w:t>
                          </w:r>
                          <w:r w:rsidR="003B7721">
                            <w:t>4</w:t>
                          </w:r>
                        </w:p>
                        <w:p w14:paraId="561661F2" w14:textId="77777777" w:rsidR="00086FFE" w:rsidRDefault="00086FFE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4" w:name="LAN_Sagsnr"/>
                          <w:bookmarkStart w:id="25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24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26" w:name="FLD_Sagsnummer"/>
                          <w:bookmarkEnd w:id="26"/>
                        </w:p>
                        <w:p w14:paraId="33B85FA0" w14:textId="77777777" w:rsidR="00086FFE" w:rsidRDefault="00086FFE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7" w:name="LAN_Ref"/>
                          <w:bookmarkStart w:id="28" w:name="FLD_Reference_HIF"/>
                          <w:bookmarkEnd w:id="25"/>
                          <w:r>
                            <w:rPr>
                              <w:vanish/>
                            </w:rPr>
                            <w:t>Ref</w:t>
                          </w:r>
                          <w:bookmarkEnd w:id="27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29" w:name="FLD_Reference"/>
                          <w:bookmarkEnd w:id="29"/>
                        </w:p>
                        <w:bookmarkEnd w:id="28"/>
                        <w:p w14:paraId="43395E62" w14:textId="77777777" w:rsidR="00086FFE" w:rsidRPr="00C96CED" w:rsidRDefault="00086FFE" w:rsidP="00BF37E1">
                          <w:pPr>
                            <w:pStyle w:val="Template-Date"/>
                            <w:spacing w:line="260" w:lineRule="exact"/>
                          </w:pPr>
                          <w:r w:rsidRPr="00BD3DDF">
                            <w:drawing>
                              <wp:inline distT="0" distB="0" distL="0" distR="0" wp14:anchorId="6CE21507" wp14:editId="384DA654">
                                <wp:extent cx="347345" cy="152400"/>
                                <wp:effectExtent l="0" t="0" r="0" b="0"/>
                                <wp:docPr id="37" name="Picture 1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36" r="-98587" b="5830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34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AE6A69A" w14:textId="77777777" w:rsidR="00086FFE" w:rsidRDefault="00086FFE" w:rsidP="00BF37E1">
                          <w:pPr>
                            <w:pStyle w:val="Template-Date"/>
                            <w:spacing w:line="120" w:lineRule="exact"/>
                          </w:pPr>
                        </w:p>
                        <w:p w14:paraId="4D9222FC" w14:textId="080A41CE" w:rsidR="00086FFE" w:rsidRPr="00641B24" w:rsidRDefault="00086FFE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30" w:name="LAN_Page"/>
                          <w:r>
                            <w:t>Side</w:t>
                          </w:r>
                          <w:bookmarkEnd w:id="30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fldChar w:fldCharType="separate"/>
                          </w:r>
                          <w:r w:rsidR="009E06A0">
                            <w:rPr>
                              <w:rStyle w:val="Sidetal"/>
                              <w:lang w:eastAsia="da-DK"/>
                            </w:rPr>
                            <w:t>1</w:t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fldChar w:fldCharType="separate"/>
                          </w:r>
                          <w:r w:rsidR="009E06A0">
                            <w:rPr>
                              <w:rStyle w:val="Sidetal"/>
                              <w:lang w:eastAsia="da-DK"/>
                            </w:rPr>
                            <w:t>6</w:t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71C5CA" id="Text Box 4" o:spid="_x0000_s1032" type="#_x0000_t202" style="position:absolute;margin-left:467.7pt;margin-top:303.7pt;width:106.3pt;height:333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" filled="f" stroked="f">
              <v:textbox inset="0,0,0,0">
                <w:txbxContent>
                  <w:p w14:paraId="3721A308" w14:textId="77777777" w:rsidR="00086FFE" w:rsidRDefault="00086FFE" w:rsidP="003F33BA">
                    <w:pPr>
                      <w:pStyle w:val="Template-Afdeling"/>
                    </w:pPr>
                    <w:bookmarkStart w:id="31" w:name="USR_Name_HIF"/>
                    <w:r>
                      <w:t>Anja Sandholt Hald</w:t>
                    </w:r>
                  </w:p>
                  <w:bookmarkEnd w:id="31"/>
                  <w:p w14:paraId="20783CB4" w14:textId="77777777" w:rsidR="00086FFE" w:rsidRDefault="00086FFE" w:rsidP="00307E90">
                    <w:pPr>
                      <w:pStyle w:val="Template"/>
                    </w:pPr>
                  </w:p>
                  <w:p w14:paraId="3FBD9437" w14:textId="77777777" w:rsidR="00086FFE" w:rsidRDefault="00086FFE" w:rsidP="00307E90">
                    <w:pPr>
                      <w:pStyle w:val="Template"/>
                    </w:pPr>
                    <w:bookmarkStart w:id="32" w:name="USR_Title"/>
                    <w:r>
                      <w:t>Rådgiver</w:t>
                    </w:r>
                    <w:bookmarkStart w:id="33" w:name="USR_Title_HIF"/>
                    <w:bookmarkEnd w:id="32"/>
                  </w:p>
                  <w:bookmarkEnd w:id="33"/>
                  <w:p w14:paraId="66EBDF1D" w14:textId="77777777" w:rsidR="00086FFE" w:rsidRDefault="00086FFE" w:rsidP="00307E90">
                    <w:pPr>
                      <w:pStyle w:val="Template"/>
                    </w:pPr>
                  </w:p>
                  <w:p w14:paraId="01DB5346" w14:textId="0085C9E7" w:rsidR="00086FFE" w:rsidRPr="00307E90" w:rsidRDefault="00086FFE" w:rsidP="00307E90">
                    <w:pPr>
                      <w:pStyle w:val="Template"/>
                    </w:pPr>
                    <w:bookmarkStart w:id="34" w:name="LAN_Date"/>
                    <w:r>
                      <w:t>Dato</w:t>
                    </w:r>
                    <w:bookmarkEnd w:id="34"/>
                    <w:r>
                      <w:t xml:space="preserve">: </w:t>
                    </w:r>
                    <w:bookmarkStart w:id="35" w:name="Date_DateCustomA"/>
                    <w:r w:rsidR="00810A36">
                      <w:t>29</w:t>
                    </w:r>
                    <w:r>
                      <w:t xml:space="preserve">. </w:t>
                    </w:r>
                    <w:r w:rsidR="00810A36">
                      <w:t xml:space="preserve">august </w:t>
                    </w:r>
                    <w:r>
                      <w:t>20</w:t>
                    </w:r>
                    <w:bookmarkEnd w:id="35"/>
                    <w:r>
                      <w:t>2</w:t>
                    </w:r>
                    <w:r w:rsidR="003B7721">
                      <w:t>4</w:t>
                    </w:r>
                  </w:p>
                  <w:p w14:paraId="561661F2" w14:textId="77777777" w:rsidR="00086FFE" w:rsidRDefault="00086FFE" w:rsidP="00307E90">
                    <w:pPr>
                      <w:pStyle w:val="Template"/>
                      <w:rPr>
                        <w:vanish/>
                      </w:rPr>
                    </w:pPr>
                    <w:bookmarkStart w:id="36" w:name="LAN_Sagsnr"/>
                    <w:bookmarkStart w:id="37" w:name="FLD_Sagsnummer_HIF"/>
                    <w:r>
                      <w:rPr>
                        <w:vanish/>
                      </w:rPr>
                      <w:t>Sags nr</w:t>
                    </w:r>
                    <w:bookmarkEnd w:id="36"/>
                    <w:r>
                      <w:rPr>
                        <w:vanish/>
                      </w:rPr>
                      <w:t xml:space="preserve">.: </w:t>
                    </w:r>
                    <w:bookmarkStart w:id="38" w:name="FLD_Sagsnummer"/>
                    <w:bookmarkEnd w:id="38"/>
                  </w:p>
                  <w:p w14:paraId="33B85FA0" w14:textId="77777777" w:rsidR="00086FFE" w:rsidRDefault="00086FFE" w:rsidP="00307E90">
                    <w:pPr>
                      <w:pStyle w:val="Template"/>
                      <w:rPr>
                        <w:vanish/>
                      </w:rPr>
                    </w:pPr>
                    <w:bookmarkStart w:id="39" w:name="LAN_Ref"/>
                    <w:bookmarkStart w:id="40" w:name="FLD_Reference_HIF"/>
                    <w:bookmarkEnd w:id="37"/>
                    <w:r>
                      <w:rPr>
                        <w:vanish/>
                      </w:rPr>
                      <w:t>Ref</w:t>
                    </w:r>
                    <w:bookmarkEnd w:id="39"/>
                    <w:r>
                      <w:rPr>
                        <w:vanish/>
                      </w:rPr>
                      <w:t xml:space="preserve">: </w:t>
                    </w:r>
                    <w:bookmarkStart w:id="41" w:name="FLD_Reference"/>
                    <w:bookmarkEnd w:id="41"/>
                  </w:p>
                  <w:bookmarkEnd w:id="40"/>
                  <w:p w14:paraId="43395E62" w14:textId="77777777" w:rsidR="00086FFE" w:rsidRPr="00C96CED" w:rsidRDefault="00086FFE" w:rsidP="00BF37E1">
                    <w:pPr>
                      <w:pStyle w:val="Template-Date"/>
                      <w:spacing w:line="260" w:lineRule="exact"/>
                    </w:pPr>
                    <w:r w:rsidRPr="00BD3DDF">
                      <w:drawing>
                        <wp:inline distT="0" distB="0" distL="0" distR="0" wp14:anchorId="6CE21507" wp14:editId="384DA654">
                          <wp:extent cx="347345" cy="152400"/>
                          <wp:effectExtent l="0" t="0" r="0" b="0"/>
                          <wp:docPr id="37" name="Picture 1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36" r="-98587" b="5830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34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AE6A69A" w14:textId="77777777" w:rsidR="00086FFE" w:rsidRDefault="00086FFE" w:rsidP="00BF37E1">
                    <w:pPr>
                      <w:pStyle w:val="Template-Date"/>
                      <w:spacing w:line="120" w:lineRule="exact"/>
                    </w:pPr>
                  </w:p>
                  <w:p w14:paraId="4D9222FC" w14:textId="080A41CE" w:rsidR="00086FFE" w:rsidRPr="00641B24" w:rsidRDefault="00086FFE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42" w:name="LAN_Page"/>
                    <w:r>
                      <w:t>Side</w:t>
                    </w:r>
                    <w:bookmarkEnd w:id="42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fldChar w:fldCharType="separate"/>
                    </w:r>
                    <w:r w:rsidR="009E06A0">
                      <w:rPr>
                        <w:rStyle w:val="Sidetal"/>
                        <w:lang w:eastAsia="da-DK"/>
                      </w:rPr>
                      <w:t>1</w:t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t>/</w:t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fldChar w:fldCharType="separate"/>
                    </w:r>
                    <w:r w:rsidR="009E06A0">
                      <w:rPr>
                        <w:rStyle w:val="Sidetal"/>
                        <w:lang w:eastAsia="da-DK"/>
                      </w:rPr>
                      <w:t>6</w:t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E"/>
    <w:multiLevelType w:val="singleLevel"/>
    <w:tmpl w:val="683C2FE8"/>
    <w:lvl w:ilvl="0">
      <w:start w:val="1"/>
      <w:numFmt w:val="decimal"/>
      <w:pStyle w:val="Opstilling-talellerbogst5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1" w15:restartNumberingAfterBreak="0">
    <w:nsid w:val="FFFFFF7F"/>
    <w:multiLevelType w:val="singleLevel"/>
    <w:tmpl w:val="77BA9F34"/>
    <w:lvl w:ilvl="0">
      <w:start w:val="1"/>
      <w:numFmt w:val="decimal"/>
      <w:pStyle w:val="Opstilling-talellerbogst4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2" w15:restartNumberingAfterBreak="0">
    <w:nsid w:val="FFFFFF80"/>
    <w:multiLevelType w:val="singleLevel"/>
    <w:tmpl w:val="D658737C"/>
    <w:lvl w:ilvl="0">
      <w:start w:val="1"/>
      <w:numFmt w:val="bullet"/>
      <w:pStyle w:val="Opstilling-talellerbogst2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0660DE46"/>
    <w:lvl w:ilvl="0">
      <w:start w:val="1"/>
      <w:numFmt w:val="bullet"/>
      <w:pStyle w:val="Opstilling-punkttegn5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84EE298C"/>
    <w:lvl w:ilvl="0">
      <w:start w:val="1"/>
      <w:numFmt w:val="bullet"/>
      <w:pStyle w:val="Opstilling-punkttegn4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2D8E11AA"/>
    <w:lvl w:ilvl="0">
      <w:start w:val="1"/>
      <w:numFmt w:val="bullet"/>
      <w:pStyle w:val="Opstilling-punkttegn3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C152FE64"/>
    <w:lvl w:ilvl="0">
      <w:start w:val="1"/>
      <w:numFmt w:val="decimal"/>
      <w:pStyle w:val="Opstilling-talellerbogst3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7" w15:restartNumberingAfterBreak="0">
    <w:nsid w:val="FFFFFF89"/>
    <w:multiLevelType w:val="singleLevel"/>
    <w:tmpl w:val="1E62D57C"/>
    <w:lvl w:ilvl="0">
      <w:start w:val="1"/>
      <w:numFmt w:val="bullet"/>
      <w:pStyle w:val="Opstilling-punkttegn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24636C6"/>
    <w:multiLevelType w:val="hybridMultilevel"/>
    <w:tmpl w:val="468E1546"/>
    <w:lvl w:ilvl="0" w:tplc="C936D716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="Calibri" w:hint="default"/>
        <w:b/>
        <w:sz w:val="20"/>
        <w:szCs w:val="20"/>
      </w:rPr>
    </w:lvl>
    <w:lvl w:ilvl="1" w:tplc="3F680DDE">
      <w:start w:val="1"/>
      <w:numFmt w:val="lowerLetter"/>
      <w:lvlText w:val="%2)"/>
      <w:lvlJc w:val="left"/>
      <w:pPr>
        <w:ind w:left="1080" w:hanging="360"/>
      </w:pPr>
      <w:rPr>
        <w:rFonts w:cs="Times New Roman" w:hint="default"/>
      </w:r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0" w15:restartNumberingAfterBreak="0">
    <w:nsid w:val="1FF415B9"/>
    <w:multiLevelType w:val="hybridMultilevel"/>
    <w:tmpl w:val="32C28342"/>
    <w:lvl w:ilvl="0" w:tplc="0406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1" w15:restartNumberingAfterBreak="0">
    <w:nsid w:val="20A80F75"/>
    <w:multiLevelType w:val="multilevel"/>
    <w:tmpl w:val="CB340884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Theme="minorHAnsi" w:hAnsiTheme="minorHAnsi" w:cstheme="minorHAnsi" w:hint="default"/>
        <w:b/>
        <w:i w:val="0"/>
        <w:sz w:val="20"/>
        <w:szCs w:val="20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cs="Times New Roman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cs="Times New Roman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cs="Times New Roman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cs="Times New Roman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cs="Times New Roman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cs="Times New Roman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cs="Times New Roman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cs="Times New Roman" w:hint="default"/>
        <w:b w:val="0"/>
        <w:i w:val="0"/>
        <w:sz w:val="21"/>
      </w:rPr>
    </w:lvl>
  </w:abstractNum>
  <w:abstractNum w:abstractNumId="12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3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cs="Times New Roman" w:hint="default"/>
      </w:rPr>
    </w:lvl>
  </w:abstractNum>
  <w:abstractNum w:abstractNumId="14" w15:restartNumberingAfterBreak="0">
    <w:nsid w:val="38CF094A"/>
    <w:multiLevelType w:val="multilevel"/>
    <w:tmpl w:val="04060023"/>
    <w:styleLink w:val="ArticleSection1"/>
    <w:lvl w:ilvl="0">
      <w:start w:val="1"/>
      <w:numFmt w:val="upperRoman"/>
      <w:lvlText w:val="Article %1."/>
      <w:lvlJc w:val="left"/>
      <w:pPr>
        <w:tabs>
          <w:tab w:val="num" w:pos="1440"/>
        </w:tabs>
      </w:pPr>
      <w:rPr>
        <w:rFonts w:cs="Times New Roman"/>
      </w:r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15" w15:restartNumberingAfterBreak="0">
    <w:nsid w:val="42F60A40"/>
    <w:multiLevelType w:val="hybridMultilevel"/>
    <w:tmpl w:val="A1C6A878"/>
    <w:lvl w:ilvl="0" w:tplc="739A4AE0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auto"/>
      </w:rPr>
    </w:lvl>
    <w:lvl w:ilvl="1" w:tplc="0406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6" w15:restartNumberingAfterBreak="0">
    <w:nsid w:val="462C467C"/>
    <w:multiLevelType w:val="hybridMultilevel"/>
    <w:tmpl w:val="A34C0714"/>
    <w:lvl w:ilvl="0" w:tplc="0406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cs="Times New Roman"/>
      </w:rPr>
    </w:lvl>
  </w:abstractNum>
  <w:abstractNum w:abstractNumId="18" w15:restartNumberingAfterBreak="0">
    <w:nsid w:val="65180FF2"/>
    <w:multiLevelType w:val="hybridMultilevel"/>
    <w:tmpl w:val="2D6C12F6"/>
    <w:lvl w:ilvl="0" w:tplc="0406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7282998"/>
    <w:multiLevelType w:val="hybridMultilevel"/>
    <w:tmpl w:val="75D4BA1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1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cs="Times New Roman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cs="Times New Roman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cs="Times New Roman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cs="Times New Roman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cs="Times New Roman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cs="Times New Roman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cs="Times New Roman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cs="Times New Roman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cs="Times New Roman" w:hint="default"/>
        <w:b w:val="0"/>
        <w:i w:val="0"/>
        <w:sz w:val="21"/>
      </w:rPr>
    </w:lvl>
  </w:abstractNum>
  <w:num w:numId="1" w16cid:durableId="497042967">
    <w:abstractNumId w:val="7"/>
  </w:num>
  <w:num w:numId="2" w16cid:durableId="1186559402">
    <w:abstractNumId w:val="5"/>
  </w:num>
  <w:num w:numId="3" w16cid:durableId="765224778">
    <w:abstractNumId w:val="4"/>
  </w:num>
  <w:num w:numId="4" w16cid:durableId="1259830497">
    <w:abstractNumId w:val="3"/>
  </w:num>
  <w:num w:numId="5" w16cid:durableId="1257667976">
    <w:abstractNumId w:val="2"/>
  </w:num>
  <w:num w:numId="6" w16cid:durableId="1808738575">
    <w:abstractNumId w:val="6"/>
  </w:num>
  <w:num w:numId="7" w16cid:durableId="1947301959">
    <w:abstractNumId w:val="1"/>
  </w:num>
  <w:num w:numId="8" w16cid:durableId="1382171946">
    <w:abstractNumId w:val="0"/>
  </w:num>
  <w:num w:numId="9" w16cid:durableId="1972174977">
    <w:abstractNumId w:val="11"/>
  </w:num>
  <w:num w:numId="10" w16cid:durableId="583955641">
    <w:abstractNumId w:val="17"/>
  </w:num>
  <w:num w:numId="11" w16cid:durableId="404379607">
    <w:abstractNumId w:val="9"/>
  </w:num>
  <w:num w:numId="12" w16cid:durableId="207374219">
    <w:abstractNumId w:val="14"/>
  </w:num>
  <w:num w:numId="13" w16cid:durableId="1203860054">
    <w:abstractNumId w:val="12"/>
  </w:num>
  <w:num w:numId="14" w16cid:durableId="1499692028">
    <w:abstractNumId w:val="13"/>
  </w:num>
  <w:num w:numId="15" w16cid:durableId="1477378425">
    <w:abstractNumId w:val="20"/>
  </w:num>
  <w:num w:numId="16" w16cid:durableId="1837065948">
    <w:abstractNumId w:val="21"/>
  </w:num>
  <w:num w:numId="17" w16cid:durableId="1051418185">
    <w:abstractNumId w:val="8"/>
  </w:num>
  <w:num w:numId="18" w16cid:durableId="936718349">
    <w:abstractNumId w:val="19"/>
  </w:num>
  <w:num w:numId="19" w16cid:durableId="1406998494">
    <w:abstractNumId w:val="16"/>
  </w:num>
  <w:num w:numId="20" w16cid:durableId="1300264913">
    <w:abstractNumId w:val="18"/>
  </w:num>
  <w:num w:numId="21" w16cid:durableId="1295863858">
    <w:abstractNumId w:val="15"/>
  </w:num>
  <w:num w:numId="22" w16cid:durableId="658114520">
    <w:abstractNumId w:val="1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A4A"/>
    <w:rsid w:val="0000121A"/>
    <w:rsid w:val="00001438"/>
    <w:rsid w:val="0000328E"/>
    <w:rsid w:val="00003B6C"/>
    <w:rsid w:val="00004AD4"/>
    <w:rsid w:val="0000503A"/>
    <w:rsid w:val="0000678A"/>
    <w:rsid w:val="00006E21"/>
    <w:rsid w:val="0001310D"/>
    <w:rsid w:val="00014505"/>
    <w:rsid w:val="0001491E"/>
    <w:rsid w:val="00014E23"/>
    <w:rsid w:val="00016633"/>
    <w:rsid w:val="000173A5"/>
    <w:rsid w:val="00025520"/>
    <w:rsid w:val="0002739E"/>
    <w:rsid w:val="0003149C"/>
    <w:rsid w:val="000324E8"/>
    <w:rsid w:val="00034244"/>
    <w:rsid w:val="00034A55"/>
    <w:rsid w:val="0003546D"/>
    <w:rsid w:val="00035CB9"/>
    <w:rsid w:val="00036650"/>
    <w:rsid w:val="00036AAD"/>
    <w:rsid w:val="000377F1"/>
    <w:rsid w:val="000409C8"/>
    <w:rsid w:val="00040EB5"/>
    <w:rsid w:val="000426AC"/>
    <w:rsid w:val="00042B8A"/>
    <w:rsid w:val="00051A09"/>
    <w:rsid w:val="00051B35"/>
    <w:rsid w:val="00052160"/>
    <w:rsid w:val="00052ED2"/>
    <w:rsid w:val="00054D8C"/>
    <w:rsid w:val="0006064F"/>
    <w:rsid w:val="00063437"/>
    <w:rsid w:val="00065902"/>
    <w:rsid w:val="00072265"/>
    <w:rsid w:val="00072C07"/>
    <w:rsid w:val="000745C0"/>
    <w:rsid w:val="0007584B"/>
    <w:rsid w:val="000827B1"/>
    <w:rsid w:val="00086FFE"/>
    <w:rsid w:val="0008749A"/>
    <w:rsid w:val="00087773"/>
    <w:rsid w:val="000923B3"/>
    <w:rsid w:val="000932D6"/>
    <w:rsid w:val="00094D54"/>
    <w:rsid w:val="00097433"/>
    <w:rsid w:val="000A1141"/>
    <w:rsid w:val="000A185E"/>
    <w:rsid w:val="000A19B8"/>
    <w:rsid w:val="000A7DA3"/>
    <w:rsid w:val="000B0B78"/>
    <w:rsid w:val="000B106C"/>
    <w:rsid w:val="000B3426"/>
    <w:rsid w:val="000C5EC7"/>
    <w:rsid w:val="000C741D"/>
    <w:rsid w:val="000D188A"/>
    <w:rsid w:val="000D1B50"/>
    <w:rsid w:val="000D25C1"/>
    <w:rsid w:val="000D27BD"/>
    <w:rsid w:val="000E38F6"/>
    <w:rsid w:val="000E5DF3"/>
    <w:rsid w:val="000E7487"/>
    <w:rsid w:val="000E7933"/>
    <w:rsid w:val="000F0C4B"/>
    <w:rsid w:val="000F20EC"/>
    <w:rsid w:val="000F3ED5"/>
    <w:rsid w:val="000F41D3"/>
    <w:rsid w:val="000F4F54"/>
    <w:rsid w:val="000F6A69"/>
    <w:rsid w:val="00100162"/>
    <w:rsid w:val="00101CCD"/>
    <w:rsid w:val="001057DC"/>
    <w:rsid w:val="00106D2E"/>
    <w:rsid w:val="00107953"/>
    <w:rsid w:val="0011283F"/>
    <w:rsid w:val="0011347A"/>
    <w:rsid w:val="0011359A"/>
    <w:rsid w:val="0011428D"/>
    <w:rsid w:val="00115F3C"/>
    <w:rsid w:val="001164D0"/>
    <w:rsid w:val="00121578"/>
    <w:rsid w:val="0012219D"/>
    <w:rsid w:val="0012484E"/>
    <w:rsid w:val="00127678"/>
    <w:rsid w:val="00132B8F"/>
    <w:rsid w:val="00136964"/>
    <w:rsid w:val="00140AAF"/>
    <w:rsid w:val="00140C7F"/>
    <w:rsid w:val="00144E40"/>
    <w:rsid w:val="00147E95"/>
    <w:rsid w:val="001500D1"/>
    <w:rsid w:val="0015061E"/>
    <w:rsid w:val="00150800"/>
    <w:rsid w:val="001524C0"/>
    <w:rsid w:val="0015264C"/>
    <w:rsid w:val="00152798"/>
    <w:rsid w:val="00153477"/>
    <w:rsid w:val="00153506"/>
    <w:rsid w:val="00153653"/>
    <w:rsid w:val="001542C4"/>
    <w:rsid w:val="00154F00"/>
    <w:rsid w:val="00156039"/>
    <w:rsid w:val="0015690D"/>
    <w:rsid w:val="00162E93"/>
    <w:rsid w:val="00163DEB"/>
    <w:rsid w:val="00163EFC"/>
    <w:rsid w:val="00165A53"/>
    <w:rsid w:val="001665DA"/>
    <w:rsid w:val="00172675"/>
    <w:rsid w:val="00174751"/>
    <w:rsid w:val="001763E7"/>
    <w:rsid w:val="0018024B"/>
    <w:rsid w:val="00181456"/>
    <w:rsid w:val="001814D7"/>
    <w:rsid w:val="00183385"/>
    <w:rsid w:val="00184CF5"/>
    <w:rsid w:val="00184E23"/>
    <w:rsid w:val="0018593B"/>
    <w:rsid w:val="001905E2"/>
    <w:rsid w:val="0019232A"/>
    <w:rsid w:val="00192812"/>
    <w:rsid w:val="00196AF9"/>
    <w:rsid w:val="001974A4"/>
    <w:rsid w:val="001A0B29"/>
    <w:rsid w:val="001A111C"/>
    <w:rsid w:val="001A1272"/>
    <w:rsid w:val="001A339B"/>
    <w:rsid w:val="001A3419"/>
    <w:rsid w:val="001A5B83"/>
    <w:rsid w:val="001A7352"/>
    <w:rsid w:val="001B07AD"/>
    <w:rsid w:val="001B1DFD"/>
    <w:rsid w:val="001B51C7"/>
    <w:rsid w:val="001B5D4C"/>
    <w:rsid w:val="001B66EE"/>
    <w:rsid w:val="001B7829"/>
    <w:rsid w:val="001C027B"/>
    <w:rsid w:val="001C1F59"/>
    <w:rsid w:val="001C7171"/>
    <w:rsid w:val="001D1259"/>
    <w:rsid w:val="001D370C"/>
    <w:rsid w:val="001D3C68"/>
    <w:rsid w:val="001D67B2"/>
    <w:rsid w:val="001D68D1"/>
    <w:rsid w:val="001D75D2"/>
    <w:rsid w:val="001E016F"/>
    <w:rsid w:val="001E0791"/>
    <w:rsid w:val="001E25B1"/>
    <w:rsid w:val="001E6F7D"/>
    <w:rsid w:val="001E77E2"/>
    <w:rsid w:val="001F0E01"/>
    <w:rsid w:val="001F4A44"/>
    <w:rsid w:val="001F5682"/>
    <w:rsid w:val="001F6BD4"/>
    <w:rsid w:val="001F7A0D"/>
    <w:rsid w:val="002017D1"/>
    <w:rsid w:val="002039FD"/>
    <w:rsid w:val="00205636"/>
    <w:rsid w:val="00206469"/>
    <w:rsid w:val="0021231A"/>
    <w:rsid w:val="002137FC"/>
    <w:rsid w:val="0021704D"/>
    <w:rsid w:val="002171DE"/>
    <w:rsid w:val="00217FBD"/>
    <w:rsid w:val="00220046"/>
    <w:rsid w:val="00220466"/>
    <w:rsid w:val="002222A5"/>
    <w:rsid w:val="0022341B"/>
    <w:rsid w:val="002243D1"/>
    <w:rsid w:val="00227E7F"/>
    <w:rsid w:val="00230A33"/>
    <w:rsid w:val="00240B0D"/>
    <w:rsid w:val="002443AF"/>
    <w:rsid w:val="00244EEB"/>
    <w:rsid w:val="00247B60"/>
    <w:rsid w:val="002507B1"/>
    <w:rsid w:val="0025114F"/>
    <w:rsid w:val="0025147D"/>
    <w:rsid w:val="002516B3"/>
    <w:rsid w:val="00251B94"/>
    <w:rsid w:val="002548AA"/>
    <w:rsid w:val="00255A32"/>
    <w:rsid w:val="002574EB"/>
    <w:rsid w:val="00260F15"/>
    <w:rsid w:val="0026120C"/>
    <w:rsid w:val="00264C6A"/>
    <w:rsid w:val="00274D21"/>
    <w:rsid w:val="00276097"/>
    <w:rsid w:val="00277F43"/>
    <w:rsid w:val="00280D3B"/>
    <w:rsid w:val="00281424"/>
    <w:rsid w:val="002814BF"/>
    <w:rsid w:val="00283046"/>
    <w:rsid w:val="00283F13"/>
    <w:rsid w:val="0028627A"/>
    <w:rsid w:val="00287D65"/>
    <w:rsid w:val="002937D7"/>
    <w:rsid w:val="00294F17"/>
    <w:rsid w:val="00295194"/>
    <w:rsid w:val="00296B8D"/>
    <w:rsid w:val="002A02DF"/>
    <w:rsid w:val="002A1C39"/>
    <w:rsid w:val="002A3862"/>
    <w:rsid w:val="002A4418"/>
    <w:rsid w:val="002B1765"/>
    <w:rsid w:val="002B23F4"/>
    <w:rsid w:val="002B2CB2"/>
    <w:rsid w:val="002B2FF0"/>
    <w:rsid w:val="002B49F3"/>
    <w:rsid w:val="002C00BB"/>
    <w:rsid w:val="002C093D"/>
    <w:rsid w:val="002D32FF"/>
    <w:rsid w:val="002D3D4B"/>
    <w:rsid w:val="002D5595"/>
    <w:rsid w:val="002D58DB"/>
    <w:rsid w:val="002D6914"/>
    <w:rsid w:val="002D72BB"/>
    <w:rsid w:val="002E07F2"/>
    <w:rsid w:val="002E104E"/>
    <w:rsid w:val="002E2253"/>
    <w:rsid w:val="002E326D"/>
    <w:rsid w:val="002E32F8"/>
    <w:rsid w:val="002E46B5"/>
    <w:rsid w:val="002E6EB1"/>
    <w:rsid w:val="002F2B3E"/>
    <w:rsid w:val="002F3CAB"/>
    <w:rsid w:val="002F4E50"/>
    <w:rsid w:val="002F6A87"/>
    <w:rsid w:val="003014F6"/>
    <w:rsid w:val="00301755"/>
    <w:rsid w:val="00301D93"/>
    <w:rsid w:val="0030717E"/>
    <w:rsid w:val="00307472"/>
    <w:rsid w:val="00307865"/>
    <w:rsid w:val="00307CFD"/>
    <w:rsid w:val="00307E90"/>
    <w:rsid w:val="00310CF3"/>
    <w:rsid w:val="00311491"/>
    <w:rsid w:val="00315669"/>
    <w:rsid w:val="0032160B"/>
    <w:rsid w:val="00324F11"/>
    <w:rsid w:val="003267FF"/>
    <w:rsid w:val="00326E59"/>
    <w:rsid w:val="00333BC8"/>
    <w:rsid w:val="003344D6"/>
    <w:rsid w:val="0033549F"/>
    <w:rsid w:val="00335C58"/>
    <w:rsid w:val="00336DC5"/>
    <w:rsid w:val="00342953"/>
    <w:rsid w:val="00343FB8"/>
    <w:rsid w:val="00354A2F"/>
    <w:rsid w:val="00356669"/>
    <w:rsid w:val="00356AEB"/>
    <w:rsid w:val="00363FB3"/>
    <w:rsid w:val="00364707"/>
    <w:rsid w:val="00367126"/>
    <w:rsid w:val="00371650"/>
    <w:rsid w:val="00371F04"/>
    <w:rsid w:val="003723CB"/>
    <w:rsid w:val="003724B4"/>
    <w:rsid w:val="00376EA7"/>
    <w:rsid w:val="00377F79"/>
    <w:rsid w:val="0038057E"/>
    <w:rsid w:val="0038109E"/>
    <w:rsid w:val="00383DD3"/>
    <w:rsid w:val="00384A0F"/>
    <w:rsid w:val="003906D7"/>
    <w:rsid w:val="00394118"/>
    <w:rsid w:val="00394ADB"/>
    <w:rsid w:val="003959FB"/>
    <w:rsid w:val="00395BF2"/>
    <w:rsid w:val="00395F7B"/>
    <w:rsid w:val="00396239"/>
    <w:rsid w:val="0039698D"/>
    <w:rsid w:val="003A022B"/>
    <w:rsid w:val="003A1821"/>
    <w:rsid w:val="003A48D0"/>
    <w:rsid w:val="003A4A05"/>
    <w:rsid w:val="003B0238"/>
    <w:rsid w:val="003B0624"/>
    <w:rsid w:val="003B274D"/>
    <w:rsid w:val="003B2CFE"/>
    <w:rsid w:val="003B3057"/>
    <w:rsid w:val="003B4466"/>
    <w:rsid w:val="003B684B"/>
    <w:rsid w:val="003B7721"/>
    <w:rsid w:val="003B7BF5"/>
    <w:rsid w:val="003B7FC6"/>
    <w:rsid w:val="003C2424"/>
    <w:rsid w:val="003C29A6"/>
    <w:rsid w:val="003C2A4E"/>
    <w:rsid w:val="003C2D06"/>
    <w:rsid w:val="003C2DAF"/>
    <w:rsid w:val="003C69D5"/>
    <w:rsid w:val="003D019A"/>
    <w:rsid w:val="003D2829"/>
    <w:rsid w:val="003D3867"/>
    <w:rsid w:val="003D437C"/>
    <w:rsid w:val="003D52D3"/>
    <w:rsid w:val="003D7266"/>
    <w:rsid w:val="003D731B"/>
    <w:rsid w:val="003E138D"/>
    <w:rsid w:val="003E1465"/>
    <w:rsid w:val="003E5B55"/>
    <w:rsid w:val="003E6170"/>
    <w:rsid w:val="003F2192"/>
    <w:rsid w:val="003F33BA"/>
    <w:rsid w:val="003F3652"/>
    <w:rsid w:val="003F4E92"/>
    <w:rsid w:val="003F5547"/>
    <w:rsid w:val="003F59B5"/>
    <w:rsid w:val="003F626A"/>
    <w:rsid w:val="00404F23"/>
    <w:rsid w:val="00405523"/>
    <w:rsid w:val="00405D7E"/>
    <w:rsid w:val="00407C6B"/>
    <w:rsid w:val="00413143"/>
    <w:rsid w:val="00413349"/>
    <w:rsid w:val="004136BF"/>
    <w:rsid w:val="00413F33"/>
    <w:rsid w:val="004143CC"/>
    <w:rsid w:val="00415352"/>
    <w:rsid w:val="0041542F"/>
    <w:rsid w:val="00417AE6"/>
    <w:rsid w:val="00420094"/>
    <w:rsid w:val="00420098"/>
    <w:rsid w:val="004214CC"/>
    <w:rsid w:val="004277B3"/>
    <w:rsid w:val="00430307"/>
    <w:rsid w:val="004340B6"/>
    <w:rsid w:val="00436C7A"/>
    <w:rsid w:val="00437986"/>
    <w:rsid w:val="004412D1"/>
    <w:rsid w:val="00443D4D"/>
    <w:rsid w:val="00443D5B"/>
    <w:rsid w:val="00443F7C"/>
    <w:rsid w:val="004448FB"/>
    <w:rsid w:val="00450581"/>
    <w:rsid w:val="004511F2"/>
    <w:rsid w:val="00453762"/>
    <w:rsid w:val="00454C95"/>
    <w:rsid w:val="00456317"/>
    <w:rsid w:val="00456ADB"/>
    <w:rsid w:val="0046136B"/>
    <w:rsid w:val="00466752"/>
    <w:rsid w:val="00467528"/>
    <w:rsid w:val="0047111B"/>
    <w:rsid w:val="0047133F"/>
    <w:rsid w:val="00472052"/>
    <w:rsid w:val="00472652"/>
    <w:rsid w:val="0047316E"/>
    <w:rsid w:val="00473378"/>
    <w:rsid w:val="00474894"/>
    <w:rsid w:val="00474FFF"/>
    <w:rsid w:val="00480098"/>
    <w:rsid w:val="00480E17"/>
    <w:rsid w:val="00483670"/>
    <w:rsid w:val="0048777D"/>
    <w:rsid w:val="00492659"/>
    <w:rsid w:val="004951E0"/>
    <w:rsid w:val="00495B1C"/>
    <w:rsid w:val="0049608B"/>
    <w:rsid w:val="004A1DF4"/>
    <w:rsid w:val="004A24AE"/>
    <w:rsid w:val="004A258C"/>
    <w:rsid w:val="004A40B8"/>
    <w:rsid w:val="004A49AA"/>
    <w:rsid w:val="004A66E6"/>
    <w:rsid w:val="004A68D3"/>
    <w:rsid w:val="004A7094"/>
    <w:rsid w:val="004A724A"/>
    <w:rsid w:val="004B06E9"/>
    <w:rsid w:val="004B0D3B"/>
    <w:rsid w:val="004B22EF"/>
    <w:rsid w:val="004B231A"/>
    <w:rsid w:val="004B2A33"/>
    <w:rsid w:val="004B2AA0"/>
    <w:rsid w:val="004C208C"/>
    <w:rsid w:val="004C20DA"/>
    <w:rsid w:val="004C3435"/>
    <w:rsid w:val="004D1126"/>
    <w:rsid w:val="004D217A"/>
    <w:rsid w:val="004D269E"/>
    <w:rsid w:val="004D365C"/>
    <w:rsid w:val="004D5492"/>
    <w:rsid w:val="004D691E"/>
    <w:rsid w:val="004D6FD6"/>
    <w:rsid w:val="004E0D7A"/>
    <w:rsid w:val="004E19D2"/>
    <w:rsid w:val="004E2565"/>
    <w:rsid w:val="004E269F"/>
    <w:rsid w:val="004E39AF"/>
    <w:rsid w:val="004E7023"/>
    <w:rsid w:val="004E7D69"/>
    <w:rsid w:val="004F1F3E"/>
    <w:rsid w:val="004F4341"/>
    <w:rsid w:val="004F43EC"/>
    <w:rsid w:val="004F5777"/>
    <w:rsid w:val="004F7B82"/>
    <w:rsid w:val="00500E05"/>
    <w:rsid w:val="0050246F"/>
    <w:rsid w:val="00502D6D"/>
    <w:rsid w:val="00503824"/>
    <w:rsid w:val="00504494"/>
    <w:rsid w:val="005047A0"/>
    <w:rsid w:val="0050513D"/>
    <w:rsid w:val="0050605B"/>
    <w:rsid w:val="00507AF4"/>
    <w:rsid w:val="0051067E"/>
    <w:rsid w:val="0051417A"/>
    <w:rsid w:val="00523163"/>
    <w:rsid w:val="00524DD1"/>
    <w:rsid w:val="00527220"/>
    <w:rsid w:val="00532AB3"/>
    <w:rsid w:val="005344DA"/>
    <w:rsid w:val="00534FFF"/>
    <w:rsid w:val="005367B9"/>
    <w:rsid w:val="00541F8E"/>
    <w:rsid w:val="00545860"/>
    <w:rsid w:val="00547A60"/>
    <w:rsid w:val="00547ACA"/>
    <w:rsid w:val="00552139"/>
    <w:rsid w:val="00554140"/>
    <w:rsid w:val="00554EE2"/>
    <w:rsid w:val="005555F7"/>
    <w:rsid w:val="00556458"/>
    <w:rsid w:val="00563A0E"/>
    <w:rsid w:val="00564CD0"/>
    <w:rsid w:val="005666F3"/>
    <w:rsid w:val="00576C72"/>
    <w:rsid w:val="00577B43"/>
    <w:rsid w:val="005802EE"/>
    <w:rsid w:val="005809CD"/>
    <w:rsid w:val="005829AC"/>
    <w:rsid w:val="00583EAB"/>
    <w:rsid w:val="00583F1D"/>
    <w:rsid w:val="00584048"/>
    <w:rsid w:val="00585BE9"/>
    <w:rsid w:val="00590B00"/>
    <w:rsid w:val="005930B8"/>
    <w:rsid w:val="00597CE1"/>
    <w:rsid w:val="005A0496"/>
    <w:rsid w:val="005A3747"/>
    <w:rsid w:val="005A5218"/>
    <w:rsid w:val="005B5159"/>
    <w:rsid w:val="005C2ACF"/>
    <w:rsid w:val="005C3707"/>
    <w:rsid w:val="005C4582"/>
    <w:rsid w:val="005C4CBD"/>
    <w:rsid w:val="005C7625"/>
    <w:rsid w:val="005D09F9"/>
    <w:rsid w:val="005D1508"/>
    <w:rsid w:val="005D1B2E"/>
    <w:rsid w:val="005D3C7F"/>
    <w:rsid w:val="005D6001"/>
    <w:rsid w:val="005D63E4"/>
    <w:rsid w:val="005D7B7D"/>
    <w:rsid w:val="005D7CFB"/>
    <w:rsid w:val="005E09DF"/>
    <w:rsid w:val="005E1266"/>
    <w:rsid w:val="005E4464"/>
    <w:rsid w:val="005E6CB9"/>
    <w:rsid w:val="005F01FE"/>
    <w:rsid w:val="005F06EC"/>
    <w:rsid w:val="005F55D0"/>
    <w:rsid w:val="00601033"/>
    <w:rsid w:val="00603261"/>
    <w:rsid w:val="00603457"/>
    <w:rsid w:val="00605609"/>
    <w:rsid w:val="00605E78"/>
    <w:rsid w:val="0061407C"/>
    <w:rsid w:val="00615691"/>
    <w:rsid w:val="00615A55"/>
    <w:rsid w:val="0061605E"/>
    <w:rsid w:val="00622F7C"/>
    <w:rsid w:val="00623877"/>
    <w:rsid w:val="0062682D"/>
    <w:rsid w:val="00627FD0"/>
    <w:rsid w:val="00630427"/>
    <w:rsid w:val="006316E3"/>
    <w:rsid w:val="00632834"/>
    <w:rsid w:val="00634514"/>
    <w:rsid w:val="00635C5E"/>
    <w:rsid w:val="00635CC1"/>
    <w:rsid w:val="00637623"/>
    <w:rsid w:val="0064013F"/>
    <w:rsid w:val="006402D9"/>
    <w:rsid w:val="00640AAE"/>
    <w:rsid w:val="00641B24"/>
    <w:rsid w:val="00644058"/>
    <w:rsid w:val="00644573"/>
    <w:rsid w:val="00644D35"/>
    <w:rsid w:val="00644E6F"/>
    <w:rsid w:val="00645634"/>
    <w:rsid w:val="006474AE"/>
    <w:rsid w:val="00647B3D"/>
    <w:rsid w:val="00647C2F"/>
    <w:rsid w:val="0065257B"/>
    <w:rsid w:val="006538DC"/>
    <w:rsid w:val="0065394A"/>
    <w:rsid w:val="00665833"/>
    <w:rsid w:val="00665CEC"/>
    <w:rsid w:val="006721F0"/>
    <w:rsid w:val="00672ACF"/>
    <w:rsid w:val="00672B6C"/>
    <w:rsid w:val="006739C4"/>
    <w:rsid w:val="006754B4"/>
    <w:rsid w:val="00676983"/>
    <w:rsid w:val="0067757D"/>
    <w:rsid w:val="00680821"/>
    <w:rsid w:val="0068239B"/>
    <w:rsid w:val="00686AAF"/>
    <w:rsid w:val="00690006"/>
    <w:rsid w:val="006910EE"/>
    <w:rsid w:val="00693759"/>
    <w:rsid w:val="006947B4"/>
    <w:rsid w:val="00694923"/>
    <w:rsid w:val="00694D3E"/>
    <w:rsid w:val="00694DA3"/>
    <w:rsid w:val="00695406"/>
    <w:rsid w:val="00695E01"/>
    <w:rsid w:val="006970EB"/>
    <w:rsid w:val="006975A7"/>
    <w:rsid w:val="006A0BD5"/>
    <w:rsid w:val="006A4605"/>
    <w:rsid w:val="006B14AC"/>
    <w:rsid w:val="006B59EF"/>
    <w:rsid w:val="006B6A50"/>
    <w:rsid w:val="006B7801"/>
    <w:rsid w:val="006B789D"/>
    <w:rsid w:val="006B7ED5"/>
    <w:rsid w:val="006C0297"/>
    <w:rsid w:val="006C04D7"/>
    <w:rsid w:val="006C1EA5"/>
    <w:rsid w:val="006C3205"/>
    <w:rsid w:val="006C3A1B"/>
    <w:rsid w:val="006C4370"/>
    <w:rsid w:val="006C6001"/>
    <w:rsid w:val="006C725C"/>
    <w:rsid w:val="006D1B42"/>
    <w:rsid w:val="006D4366"/>
    <w:rsid w:val="006D6C52"/>
    <w:rsid w:val="006D734C"/>
    <w:rsid w:val="006E04EB"/>
    <w:rsid w:val="006E2A21"/>
    <w:rsid w:val="006E3479"/>
    <w:rsid w:val="006E7B72"/>
    <w:rsid w:val="006F1A03"/>
    <w:rsid w:val="006F3C30"/>
    <w:rsid w:val="006F3CE7"/>
    <w:rsid w:val="006F49F9"/>
    <w:rsid w:val="006F65BE"/>
    <w:rsid w:val="006F7105"/>
    <w:rsid w:val="007065AA"/>
    <w:rsid w:val="00706845"/>
    <w:rsid w:val="00706DCC"/>
    <w:rsid w:val="00706FEA"/>
    <w:rsid w:val="00710829"/>
    <w:rsid w:val="007114B4"/>
    <w:rsid w:val="00711721"/>
    <w:rsid w:val="00714CC8"/>
    <w:rsid w:val="0071669D"/>
    <w:rsid w:val="00720B86"/>
    <w:rsid w:val="00722572"/>
    <w:rsid w:val="00722834"/>
    <w:rsid w:val="007234F0"/>
    <w:rsid w:val="007236B0"/>
    <w:rsid w:val="00726300"/>
    <w:rsid w:val="00731214"/>
    <w:rsid w:val="00731229"/>
    <w:rsid w:val="007363AC"/>
    <w:rsid w:val="007364ED"/>
    <w:rsid w:val="00736658"/>
    <w:rsid w:val="007406A7"/>
    <w:rsid w:val="00744F27"/>
    <w:rsid w:val="00747EB5"/>
    <w:rsid w:val="00747FE1"/>
    <w:rsid w:val="00751771"/>
    <w:rsid w:val="00751B43"/>
    <w:rsid w:val="00755E96"/>
    <w:rsid w:val="00757BDC"/>
    <w:rsid w:val="007626A8"/>
    <w:rsid w:val="00762BBD"/>
    <w:rsid w:val="00766BD4"/>
    <w:rsid w:val="00772EAE"/>
    <w:rsid w:val="00780401"/>
    <w:rsid w:val="0078073C"/>
    <w:rsid w:val="00780CFF"/>
    <w:rsid w:val="00782B8B"/>
    <w:rsid w:val="007926FA"/>
    <w:rsid w:val="00795523"/>
    <w:rsid w:val="007955B4"/>
    <w:rsid w:val="007A02F9"/>
    <w:rsid w:val="007A1050"/>
    <w:rsid w:val="007A30A6"/>
    <w:rsid w:val="007A58CD"/>
    <w:rsid w:val="007A5B38"/>
    <w:rsid w:val="007A625B"/>
    <w:rsid w:val="007A64FC"/>
    <w:rsid w:val="007A7941"/>
    <w:rsid w:val="007A7B59"/>
    <w:rsid w:val="007B61B3"/>
    <w:rsid w:val="007C1EBA"/>
    <w:rsid w:val="007C496B"/>
    <w:rsid w:val="007C61AE"/>
    <w:rsid w:val="007D25AC"/>
    <w:rsid w:val="007D6D3A"/>
    <w:rsid w:val="007D715F"/>
    <w:rsid w:val="007E062D"/>
    <w:rsid w:val="007E2DF3"/>
    <w:rsid w:val="007E37FE"/>
    <w:rsid w:val="007E7933"/>
    <w:rsid w:val="007F0C39"/>
    <w:rsid w:val="007F578B"/>
    <w:rsid w:val="007F5CFC"/>
    <w:rsid w:val="007F7194"/>
    <w:rsid w:val="008026DD"/>
    <w:rsid w:val="00803ED4"/>
    <w:rsid w:val="008068BE"/>
    <w:rsid w:val="00806BA6"/>
    <w:rsid w:val="00810A36"/>
    <w:rsid w:val="0081146F"/>
    <w:rsid w:val="00812B9B"/>
    <w:rsid w:val="00817CB9"/>
    <w:rsid w:val="00823B94"/>
    <w:rsid w:val="00830A7C"/>
    <w:rsid w:val="008316C0"/>
    <w:rsid w:val="008336D0"/>
    <w:rsid w:val="00834F8D"/>
    <w:rsid w:val="00846F74"/>
    <w:rsid w:val="008531AC"/>
    <w:rsid w:val="008536BD"/>
    <w:rsid w:val="00853980"/>
    <w:rsid w:val="008558E5"/>
    <w:rsid w:val="0085649F"/>
    <w:rsid w:val="00856B5C"/>
    <w:rsid w:val="0085796C"/>
    <w:rsid w:val="00861896"/>
    <w:rsid w:val="0086193B"/>
    <w:rsid w:val="00863559"/>
    <w:rsid w:val="00863BAF"/>
    <w:rsid w:val="00873086"/>
    <w:rsid w:val="0087322B"/>
    <w:rsid w:val="008754FF"/>
    <w:rsid w:val="00876DB3"/>
    <w:rsid w:val="008779B2"/>
    <w:rsid w:val="00886EC2"/>
    <w:rsid w:val="00886F82"/>
    <w:rsid w:val="00887330"/>
    <w:rsid w:val="008932C6"/>
    <w:rsid w:val="00893F12"/>
    <w:rsid w:val="00896541"/>
    <w:rsid w:val="008975B4"/>
    <w:rsid w:val="008A28B2"/>
    <w:rsid w:val="008A587D"/>
    <w:rsid w:val="008A7626"/>
    <w:rsid w:val="008B14BE"/>
    <w:rsid w:val="008B269E"/>
    <w:rsid w:val="008B2E27"/>
    <w:rsid w:val="008B39A8"/>
    <w:rsid w:val="008B44AA"/>
    <w:rsid w:val="008C171C"/>
    <w:rsid w:val="008C57C5"/>
    <w:rsid w:val="008C68BC"/>
    <w:rsid w:val="008C7AD0"/>
    <w:rsid w:val="008D28AA"/>
    <w:rsid w:val="008D3726"/>
    <w:rsid w:val="008D377D"/>
    <w:rsid w:val="008D4187"/>
    <w:rsid w:val="008D427E"/>
    <w:rsid w:val="008E0601"/>
    <w:rsid w:val="008E1602"/>
    <w:rsid w:val="008E3778"/>
    <w:rsid w:val="008E5A8B"/>
    <w:rsid w:val="008F0328"/>
    <w:rsid w:val="008F2ED1"/>
    <w:rsid w:val="008F35EF"/>
    <w:rsid w:val="008F53C4"/>
    <w:rsid w:val="008F5924"/>
    <w:rsid w:val="008F5DD2"/>
    <w:rsid w:val="008F6382"/>
    <w:rsid w:val="008F72C3"/>
    <w:rsid w:val="009006E1"/>
    <w:rsid w:val="00900E4A"/>
    <w:rsid w:val="00901304"/>
    <w:rsid w:val="00910BD5"/>
    <w:rsid w:val="0091147E"/>
    <w:rsid w:val="00912CD5"/>
    <w:rsid w:val="0091584F"/>
    <w:rsid w:val="00917F43"/>
    <w:rsid w:val="009224E3"/>
    <w:rsid w:val="00923112"/>
    <w:rsid w:val="009300C0"/>
    <w:rsid w:val="00930E78"/>
    <w:rsid w:val="009334DF"/>
    <w:rsid w:val="009352B1"/>
    <w:rsid w:val="00936BF0"/>
    <w:rsid w:val="0093759C"/>
    <w:rsid w:val="00937E81"/>
    <w:rsid w:val="00940243"/>
    <w:rsid w:val="00940637"/>
    <w:rsid w:val="00945E6D"/>
    <w:rsid w:val="00950A9F"/>
    <w:rsid w:val="009562E4"/>
    <w:rsid w:val="009565E7"/>
    <w:rsid w:val="00957BDA"/>
    <w:rsid w:val="00961B44"/>
    <w:rsid w:val="009630FE"/>
    <w:rsid w:val="00967591"/>
    <w:rsid w:val="00970A47"/>
    <w:rsid w:val="009728F6"/>
    <w:rsid w:val="00973871"/>
    <w:rsid w:val="00980B81"/>
    <w:rsid w:val="009812C9"/>
    <w:rsid w:val="009847F5"/>
    <w:rsid w:val="00984E42"/>
    <w:rsid w:val="00984F0F"/>
    <w:rsid w:val="00990C85"/>
    <w:rsid w:val="00991B8D"/>
    <w:rsid w:val="0099235C"/>
    <w:rsid w:val="009933A8"/>
    <w:rsid w:val="00995043"/>
    <w:rsid w:val="00997962"/>
    <w:rsid w:val="009A0EC4"/>
    <w:rsid w:val="009A6484"/>
    <w:rsid w:val="009A74A3"/>
    <w:rsid w:val="009C107E"/>
    <w:rsid w:val="009C197C"/>
    <w:rsid w:val="009C21B4"/>
    <w:rsid w:val="009C3A4A"/>
    <w:rsid w:val="009C610D"/>
    <w:rsid w:val="009C7A5E"/>
    <w:rsid w:val="009D0958"/>
    <w:rsid w:val="009D0EA5"/>
    <w:rsid w:val="009D15A7"/>
    <w:rsid w:val="009D315B"/>
    <w:rsid w:val="009D4AAD"/>
    <w:rsid w:val="009D54FE"/>
    <w:rsid w:val="009D7E7B"/>
    <w:rsid w:val="009E06A0"/>
    <w:rsid w:val="009E2AF3"/>
    <w:rsid w:val="009E58A0"/>
    <w:rsid w:val="009E6AAB"/>
    <w:rsid w:val="009E7590"/>
    <w:rsid w:val="009E7AF4"/>
    <w:rsid w:val="009E7E46"/>
    <w:rsid w:val="009F27C3"/>
    <w:rsid w:val="009F7754"/>
    <w:rsid w:val="00A00813"/>
    <w:rsid w:val="00A00A36"/>
    <w:rsid w:val="00A028ED"/>
    <w:rsid w:val="00A03DD0"/>
    <w:rsid w:val="00A04CD0"/>
    <w:rsid w:val="00A05954"/>
    <w:rsid w:val="00A05A6D"/>
    <w:rsid w:val="00A06148"/>
    <w:rsid w:val="00A104E4"/>
    <w:rsid w:val="00A11327"/>
    <w:rsid w:val="00A13E25"/>
    <w:rsid w:val="00A14AE0"/>
    <w:rsid w:val="00A14E5D"/>
    <w:rsid w:val="00A20EB3"/>
    <w:rsid w:val="00A2338E"/>
    <w:rsid w:val="00A238B1"/>
    <w:rsid w:val="00A2392F"/>
    <w:rsid w:val="00A23A29"/>
    <w:rsid w:val="00A23E59"/>
    <w:rsid w:val="00A25172"/>
    <w:rsid w:val="00A2581A"/>
    <w:rsid w:val="00A25DB2"/>
    <w:rsid w:val="00A3070F"/>
    <w:rsid w:val="00A30DA6"/>
    <w:rsid w:val="00A32765"/>
    <w:rsid w:val="00A4137F"/>
    <w:rsid w:val="00A419A8"/>
    <w:rsid w:val="00A41FB8"/>
    <w:rsid w:val="00A43450"/>
    <w:rsid w:val="00A43F01"/>
    <w:rsid w:val="00A44274"/>
    <w:rsid w:val="00A448DC"/>
    <w:rsid w:val="00A44B53"/>
    <w:rsid w:val="00A46CD2"/>
    <w:rsid w:val="00A476A0"/>
    <w:rsid w:val="00A50151"/>
    <w:rsid w:val="00A5078B"/>
    <w:rsid w:val="00A61D05"/>
    <w:rsid w:val="00A61DA7"/>
    <w:rsid w:val="00A66B5C"/>
    <w:rsid w:val="00A678B0"/>
    <w:rsid w:val="00A6799E"/>
    <w:rsid w:val="00A701A5"/>
    <w:rsid w:val="00A7703C"/>
    <w:rsid w:val="00A77571"/>
    <w:rsid w:val="00A80388"/>
    <w:rsid w:val="00A8115A"/>
    <w:rsid w:val="00A821EE"/>
    <w:rsid w:val="00A87DA9"/>
    <w:rsid w:val="00A904C9"/>
    <w:rsid w:val="00A90945"/>
    <w:rsid w:val="00A91CB9"/>
    <w:rsid w:val="00A921F1"/>
    <w:rsid w:val="00A969CD"/>
    <w:rsid w:val="00A972E5"/>
    <w:rsid w:val="00A97697"/>
    <w:rsid w:val="00A9789E"/>
    <w:rsid w:val="00AA0EF9"/>
    <w:rsid w:val="00AA1B65"/>
    <w:rsid w:val="00AA2F30"/>
    <w:rsid w:val="00AA4C50"/>
    <w:rsid w:val="00AA651F"/>
    <w:rsid w:val="00AB292B"/>
    <w:rsid w:val="00AB2E5C"/>
    <w:rsid w:val="00AB4E1D"/>
    <w:rsid w:val="00AB6C40"/>
    <w:rsid w:val="00AB76AA"/>
    <w:rsid w:val="00AC09E1"/>
    <w:rsid w:val="00AC0A1B"/>
    <w:rsid w:val="00AC42E5"/>
    <w:rsid w:val="00AC5568"/>
    <w:rsid w:val="00AC6376"/>
    <w:rsid w:val="00AD07B7"/>
    <w:rsid w:val="00AD2359"/>
    <w:rsid w:val="00AD36B9"/>
    <w:rsid w:val="00AD3DBA"/>
    <w:rsid w:val="00AD5288"/>
    <w:rsid w:val="00AE02E1"/>
    <w:rsid w:val="00AE4B4C"/>
    <w:rsid w:val="00AE7A17"/>
    <w:rsid w:val="00AF0BD2"/>
    <w:rsid w:val="00AF2199"/>
    <w:rsid w:val="00AF3A28"/>
    <w:rsid w:val="00B00A4E"/>
    <w:rsid w:val="00B01740"/>
    <w:rsid w:val="00B03F98"/>
    <w:rsid w:val="00B04855"/>
    <w:rsid w:val="00B055F9"/>
    <w:rsid w:val="00B11A29"/>
    <w:rsid w:val="00B12507"/>
    <w:rsid w:val="00B15221"/>
    <w:rsid w:val="00B1632C"/>
    <w:rsid w:val="00B175E9"/>
    <w:rsid w:val="00B204F7"/>
    <w:rsid w:val="00B22129"/>
    <w:rsid w:val="00B24240"/>
    <w:rsid w:val="00B24D9B"/>
    <w:rsid w:val="00B25900"/>
    <w:rsid w:val="00B36C68"/>
    <w:rsid w:val="00B409E3"/>
    <w:rsid w:val="00B43CBE"/>
    <w:rsid w:val="00B45B1C"/>
    <w:rsid w:val="00B45E46"/>
    <w:rsid w:val="00B47C60"/>
    <w:rsid w:val="00B51972"/>
    <w:rsid w:val="00B52527"/>
    <w:rsid w:val="00B52F16"/>
    <w:rsid w:val="00B558FC"/>
    <w:rsid w:val="00B57EEB"/>
    <w:rsid w:val="00B603C4"/>
    <w:rsid w:val="00B61D47"/>
    <w:rsid w:val="00B61E33"/>
    <w:rsid w:val="00B64A19"/>
    <w:rsid w:val="00B67E0C"/>
    <w:rsid w:val="00B705E6"/>
    <w:rsid w:val="00B7174C"/>
    <w:rsid w:val="00B71BEB"/>
    <w:rsid w:val="00B7631A"/>
    <w:rsid w:val="00B77FE2"/>
    <w:rsid w:val="00B85808"/>
    <w:rsid w:val="00B87E8D"/>
    <w:rsid w:val="00B924BB"/>
    <w:rsid w:val="00B94310"/>
    <w:rsid w:val="00BA0046"/>
    <w:rsid w:val="00BA0C27"/>
    <w:rsid w:val="00BA3AB9"/>
    <w:rsid w:val="00BA5328"/>
    <w:rsid w:val="00BA56DF"/>
    <w:rsid w:val="00BA591D"/>
    <w:rsid w:val="00BA5F41"/>
    <w:rsid w:val="00BA658E"/>
    <w:rsid w:val="00BA6EC1"/>
    <w:rsid w:val="00BA7438"/>
    <w:rsid w:val="00BB4A77"/>
    <w:rsid w:val="00BC3022"/>
    <w:rsid w:val="00BC6E27"/>
    <w:rsid w:val="00BD0958"/>
    <w:rsid w:val="00BD3DDF"/>
    <w:rsid w:val="00BD40DA"/>
    <w:rsid w:val="00BD4C3F"/>
    <w:rsid w:val="00BD7A40"/>
    <w:rsid w:val="00BE4102"/>
    <w:rsid w:val="00BE491F"/>
    <w:rsid w:val="00BE7F01"/>
    <w:rsid w:val="00BE7FBE"/>
    <w:rsid w:val="00BF37E1"/>
    <w:rsid w:val="00BF3805"/>
    <w:rsid w:val="00BF451F"/>
    <w:rsid w:val="00BF5C90"/>
    <w:rsid w:val="00BF5F3F"/>
    <w:rsid w:val="00C02010"/>
    <w:rsid w:val="00C02195"/>
    <w:rsid w:val="00C12268"/>
    <w:rsid w:val="00C135B8"/>
    <w:rsid w:val="00C13F05"/>
    <w:rsid w:val="00C14062"/>
    <w:rsid w:val="00C14A5E"/>
    <w:rsid w:val="00C15470"/>
    <w:rsid w:val="00C15871"/>
    <w:rsid w:val="00C20B57"/>
    <w:rsid w:val="00C26BF6"/>
    <w:rsid w:val="00C26FDE"/>
    <w:rsid w:val="00C336BA"/>
    <w:rsid w:val="00C3536E"/>
    <w:rsid w:val="00C4041B"/>
    <w:rsid w:val="00C40BC3"/>
    <w:rsid w:val="00C40D3E"/>
    <w:rsid w:val="00C422D3"/>
    <w:rsid w:val="00C437A9"/>
    <w:rsid w:val="00C43EA1"/>
    <w:rsid w:val="00C44BBF"/>
    <w:rsid w:val="00C44C98"/>
    <w:rsid w:val="00C45E1A"/>
    <w:rsid w:val="00C468D4"/>
    <w:rsid w:val="00C46DE4"/>
    <w:rsid w:val="00C501DB"/>
    <w:rsid w:val="00C50768"/>
    <w:rsid w:val="00C51760"/>
    <w:rsid w:val="00C53325"/>
    <w:rsid w:val="00C54057"/>
    <w:rsid w:val="00C55887"/>
    <w:rsid w:val="00C55F04"/>
    <w:rsid w:val="00C62763"/>
    <w:rsid w:val="00C629BB"/>
    <w:rsid w:val="00C62D04"/>
    <w:rsid w:val="00C64F00"/>
    <w:rsid w:val="00C65392"/>
    <w:rsid w:val="00C65AA5"/>
    <w:rsid w:val="00C70104"/>
    <w:rsid w:val="00C71277"/>
    <w:rsid w:val="00C7169C"/>
    <w:rsid w:val="00C7181E"/>
    <w:rsid w:val="00C7238E"/>
    <w:rsid w:val="00C73DA1"/>
    <w:rsid w:val="00C762F9"/>
    <w:rsid w:val="00C76BEF"/>
    <w:rsid w:val="00C770A8"/>
    <w:rsid w:val="00C77A45"/>
    <w:rsid w:val="00C821D2"/>
    <w:rsid w:val="00C82A08"/>
    <w:rsid w:val="00C83356"/>
    <w:rsid w:val="00C84511"/>
    <w:rsid w:val="00C86985"/>
    <w:rsid w:val="00C91307"/>
    <w:rsid w:val="00C95857"/>
    <w:rsid w:val="00C95D07"/>
    <w:rsid w:val="00C96CED"/>
    <w:rsid w:val="00C9706D"/>
    <w:rsid w:val="00CA04AE"/>
    <w:rsid w:val="00CA4D48"/>
    <w:rsid w:val="00CA6DD9"/>
    <w:rsid w:val="00CB1734"/>
    <w:rsid w:val="00CB1FB5"/>
    <w:rsid w:val="00CB2ECE"/>
    <w:rsid w:val="00CB4B82"/>
    <w:rsid w:val="00CB662A"/>
    <w:rsid w:val="00CB6EA8"/>
    <w:rsid w:val="00CC0DF6"/>
    <w:rsid w:val="00CC0E86"/>
    <w:rsid w:val="00CC3E16"/>
    <w:rsid w:val="00CD15FF"/>
    <w:rsid w:val="00CD1AA3"/>
    <w:rsid w:val="00CD4D1A"/>
    <w:rsid w:val="00CD4E87"/>
    <w:rsid w:val="00CD6B50"/>
    <w:rsid w:val="00CD7503"/>
    <w:rsid w:val="00CE0821"/>
    <w:rsid w:val="00CE1E30"/>
    <w:rsid w:val="00CE3A52"/>
    <w:rsid w:val="00CE4164"/>
    <w:rsid w:val="00CE4476"/>
    <w:rsid w:val="00CE57C4"/>
    <w:rsid w:val="00CE6AE8"/>
    <w:rsid w:val="00CF049C"/>
    <w:rsid w:val="00CF161C"/>
    <w:rsid w:val="00CF2316"/>
    <w:rsid w:val="00CF4D8A"/>
    <w:rsid w:val="00CF4F12"/>
    <w:rsid w:val="00CF77E2"/>
    <w:rsid w:val="00D0158B"/>
    <w:rsid w:val="00D0208F"/>
    <w:rsid w:val="00D07724"/>
    <w:rsid w:val="00D10EF3"/>
    <w:rsid w:val="00D1488E"/>
    <w:rsid w:val="00D20581"/>
    <w:rsid w:val="00D2198E"/>
    <w:rsid w:val="00D21D44"/>
    <w:rsid w:val="00D2389C"/>
    <w:rsid w:val="00D25789"/>
    <w:rsid w:val="00D25871"/>
    <w:rsid w:val="00D25A43"/>
    <w:rsid w:val="00D2629B"/>
    <w:rsid w:val="00D336D9"/>
    <w:rsid w:val="00D33740"/>
    <w:rsid w:val="00D4166F"/>
    <w:rsid w:val="00D43831"/>
    <w:rsid w:val="00D44E0A"/>
    <w:rsid w:val="00D46ABA"/>
    <w:rsid w:val="00D506EB"/>
    <w:rsid w:val="00D5114E"/>
    <w:rsid w:val="00D53198"/>
    <w:rsid w:val="00D53492"/>
    <w:rsid w:val="00D54228"/>
    <w:rsid w:val="00D56562"/>
    <w:rsid w:val="00D57B17"/>
    <w:rsid w:val="00D64DF9"/>
    <w:rsid w:val="00D70FDC"/>
    <w:rsid w:val="00D765A5"/>
    <w:rsid w:val="00D7743F"/>
    <w:rsid w:val="00D80B98"/>
    <w:rsid w:val="00D825FC"/>
    <w:rsid w:val="00D8533E"/>
    <w:rsid w:val="00D87B72"/>
    <w:rsid w:val="00D87C08"/>
    <w:rsid w:val="00D90D69"/>
    <w:rsid w:val="00D96134"/>
    <w:rsid w:val="00DA419E"/>
    <w:rsid w:val="00DA5D39"/>
    <w:rsid w:val="00DA6110"/>
    <w:rsid w:val="00DA62D2"/>
    <w:rsid w:val="00DB3E37"/>
    <w:rsid w:val="00DB40B5"/>
    <w:rsid w:val="00DB606F"/>
    <w:rsid w:val="00DB69F0"/>
    <w:rsid w:val="00DB74EF"/>
    <w:rsid w:val="00DC46F9"/>
    <w:rsid w:val="00DC4A25"/>
    <w:rsid w:val="00DC4CB7"/>
    <w:rsid w:val="00DC5B20"/>
    <w:rsid w:val="00DC6954"/>
    <w:rsid w:val="00DD0713"/>
    <w:rsid w:val="00DD0B6F"/>
    <w:rsid w:val="00DD135B"/>
    <w:rsid w:val="00DD17B6"/>
    <w:rsid w:val="00DD1A64"/>
    <w:rsid w:val="00DD4E63"/>
    <w:rsid w:val="00DD6786"/>
    <w:rsid w:val="00DE06BB"/>
    <w:rsid w:val="00DE11A0"/>
    <w:rsid w:val="00DE3C16"/>
    <w:rsid w:val="00DE5DBB"/>
    <w:rsid w:val="00DE6031"/>
    <w:rsid w:val="00DE63E1"/>
    <w:rsid w:val="00DE75E3"/>
    <w:rsid w:val="00DE77F7"/>
    <w:rsid w:val="00DF097F"/>
    <w:rsid w:val="00DF10BB"/>
    <w:rsid w:val="00DF1266"/>
    <w:rsid w:val="00DF230D"/>
    <w:rsid w:val="00DF230F"/>
    <w:rsid w:val="00DF6EE1"/>
    <w:rsid w:val="00E0382F"/>
    <w:rsid w:val="00E04068"/>
    <w:rsid w:val="00E05F0C"/>
    <w:rsid w:val="00E063A3"/>
    <w:rsid w:val="00E06684"/>
    <w:rsid w:val="00E06C5C"/>
    <w:rsid w:val="00E148AC"/>
    <w:rsid w:val="00E14E1C"/>
    <w:rsid w:val="00E16B1D"/>
    <w:rsid w:val="00E20A3D"/>
    <w:rsid w:val="00E244FE"/>
    <w:rsid w:val="00E264BA"/>
    <w:rsid w:val="00E26BB0"/>
    <w:rsid w:val="00E2749D"/>
    <w:rsid w:val="00E27F63"/>
    <w:rsid w:val="00E30B4A"/>
    <w:rsid w:val="00E30EAE"/>
    <w:rsid w:val="00E33739"/>
    <w:rsid w:val="00E33970"/>
    <w:rsid w:val="00E35563"/>
    <w:rsid w:val="00E36CCD"/>
    <w:rsid w:val="00E37157"/>
    <w:rsid w:val="00E375D1"/>
    <w:rsid w:val="00E40392"/>
    <w:rsid w:val="00E406DE"/>
    <w:rsid w:val="00E40E06"/>
    <w:rsid w:val="00E41458"/>
    <w:rsid w:val="00E4236B"/>
    <w:rsid w:val="00E42BCC"/>
    <w:rsid w:val="00E4443C"/>
    <w:rsid w:val="00E4593F"/>
    <w:rsid w:val="00E45A92"/>
    <w:rsid w:val="00E47B0F"/>
    <w:rsid w:val="00E620D0"/>
    <w:rsid w:val="00E6241C"/>
    <w:rsid w:val="00E64A82"/>
    <w:rsid w:val="00E64E23"/>
    <w:rsid w:val="00E65CA9"/>
    <w:rsid w:val="00E6708F"/>
    <w:rsid w:val="00E67E0A"/>
    <w:rsid w:val="00E71DB6"/>
    <w:rsid w:val="00E77A0B"/>
    <w:rsid w:val="00E8227B"/>
    <w:rsid w:val="00E827A8"/>
    <w:rsid w:val="00E846EB"/>
    <w:rsid w:val="00E86C14"/>
    <w:rsid w:val="00E90B80"/>
    <w:rsid w:val="00E90D6B"/>
    <w:rsid w:val="00E93976"/>
    <w:rsid w:val="00E93A85"/>
    <w:rsid w:val="00E960F0"/>
    <w:rsid w:val="00E96F10"/>
    <w:rsid w:val="00EA2319"/>
    <w:rsid w:val="00EA63EB"/>
    <w:rsid w:val="00EA6633"/>
    <w:rsid w:val="00EA7DB9"/>
    <w:rsid w:val="00EB064F"/>
    <w:rsid w:val="00EB1A0C"/>
    <w:rsid w:val="00EC01DF"/>
    <w:rsid w:val="00EC0BB0"/>
    <w:rsid w:val="00EC2B0F"/>
    <w:rsid w:val="00EC3B4A"/>
    <w:rsid w:val="00EC3C4C"/>
    <w:rsid w:val="00EC58C9"/>
    <w:rsid w:val="00EC62C6"/>
    <w:rsid w:val="00EC78CA"/>
    <w:rsid w:val="00ED0753"/>
    <w:rsid w:val="00ED0C05"/>
    <w:rsid w:val="00ED4DB4"/>
    <w:rsid w:val="00ED667F"/>
    <w:rsid w:val="00EE1C53"/>
    <w:rsid w:val="00EF0450"/>
    <w:rsid w:val="00EF24C2"/>
    <w:rsid w:val="00EF27C2"/>
    <w:rsid w:val="00EF53F8"/>
    <w:rsid w:val="00EF5DB1"/>
    <w:rsid w:val="00F0193C"/>
    <w:rsid w:val="00F01B51"/>
    <w:rsid w:val="00F02B14"/>
    <w:rsid w:val="00F03698"/>
    <w:rsid w:val="00F05149"/>
    <w:rsid w:val="00F058A3"/>
    <w:rsid w:val="00F06230"/>
    <w:rsid w:val="00F12154"/>
    <w:rsid w:val="00F12C10"/>
    <w:rsid w:val="00F13332"/>
    <w:rsid w:val="00F14ACE"/>
    <w:rsid w:val="00F14FBE"/>
    <w:rsid w:val="00F15662"/>
    <w:rsid w:val="00F17B48"/>
    <w:rsid w:val="00F26EEB"/>
    <w:rsid w:val="00F30158"/>
    <w:rsid w:val="00F30619"/>
    <w:rsid w:val="00F31AC4"/>
    <w:rsid w:val="00F34B11"/>
    <w:rsid w:val="00F4463E"/>
    <w:rsid w:val="00F45004"/>
    <w:rsid w:val="00F458D2"/>
    <w:rsid w:val="00F45E11"/>
    <w:rsid w:val="00F47DBD"/>
    <w:rsid w:val="00F54B45"/>
    <w:rsid w:val="00F5528C"/>
    <w:rsid w:val="00F564C0"/>
    <w:rsid w:val="00F608D4"/>
    <w:rsid w:val="00F61EC1"/>
    <w:rsid w:val="00F623BF"/>
    <w:rsid w:val="00F637D4"/>
    <w:rsid w:val="00F65202"/>
    <w:rsid w:val="00F6525B"/>
    <w:rsid w:val="00F66BBE"/>
    <w:rsid w:val="00F70521"/>
    <w:rsid w:val="00F754F3"/>
    <w:rsid w:val="00F76D16"/>
    <w:rsid w:val="00F77D16"/>
    <w:rsid w:val="00F80EC9"/>
    <w:rsid w:val="00F85DAF"/>
    <w:rsid w:val="00F91193"/>
    <w:rsid w:val="00F914E1"/>
    <w:rsid w:val="00F914FE"/>
    <w:rsid w:val="00F91A95"/>
    <w:rsid w:val="00F95DA2"/>
    <w:rsid w:val="00FA1C7F"/>
    <w:rsid w:val="00FA31F3"/>
    <w:rsid w:val="00FB0062"/>
    <w:rsid w:val="00FB2526"/>
    <w:rsid w:val="00FB3B92"/>
    <w:rsid w:val="00FB3D53"/>
    <w:rsid w:val="00FB4F1E"/>
    <w:rsid w:val="00FB541C"/>
    <w:rsid w:val="00FB66B9"/>
    <w:rsid w:val="00FB735B"/>
    <w:rsid w:val="00FC474C"/>
    <w:rsid w:val="00FC6BF1"/>
    <w:rsid w:val="00FC6FAB"/>
    <w:rsid w:val="00FD31D9"/>
    <w:rsid w:val="00FD777C"/>
    <w:rsid w:val="00FE0183"/>
    <w:rsid w:val="00FE0DAB"/>
    <w:rsid w:val="00FE189A"/>
    <w:rsid w:val="00FE20B9"/>
    <w:rsid w:val="00FE33C2"/>
    <w:rsid w:val="00FE3D9E"/>
    <w:rsid w:val="00FE5AFD"/>
    <w:rsid w:val="00FE755F"/>
    <w:rsid w:val="00FF32A6"/>
    <w:rsid w:val="00FF591F"/>
    <w:rsid w:val="00FF6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B5E07AA"/>
  <w14:defaultImageDpi w14:val="96"/>
  <w15:docId w15:val="{F2F1778C-DB55-4CED-8377-C05CF8C38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="Times New Roman" w:hAnsi="Georgia" w:cs="Georgia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0E86"/>
    <w:rPr>
      <w:rFonts w:cs="Times New Roman"/>
    </w:rPr>
  </w:style>
  <w:style w:type="paragraph" w:styleId="Overskrift1">
    <w:name w:val="heading 1"/>
    <w:basedOn w:val="Normal"/>
    <w:next w:val="Normal"/>
    <w:link w:val="Overskrift1Tegn"/>
    <w:uiPriority w:val="1"/>
    <w:qFormat/>
    <w:rsid w:val="007B61B3"/>
    <w:pPr>
      <w:numPr>
        <w:numId w:val="9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B47C60"/>
    <w:pPr>
      <w:numPr>
        <w:ilvl w:val="1"/>
        <w:numId w:val="9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B47C60"/>
    <w:pPr>
      <w:numPr>
        <w:ilvl w:val="2"/>
        <w:numId w:val="9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link w:val="Overskrift4Tegn"/>
    <w:uiPriority w:val="1"/>
    <w:qFormat/>
    <w:rsid w:val="00B47C60"/>
    <w:pPr>
      <w:keepNext/>
      <w:numPr>
        <w:ilvl w:val="3"/>
        <w:numId w:val="9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link w:val="Overskrift5Tegn"/>
    <w:uiPriority w:val="1"/>
    <w:semiHidden/>
    <w:qFormat/>
    <w:rsid w:val="00B47C60"/>
    <w:pPr>
      <w:numPr>
        <w:ilvl w:val="4"/>
        <w:numId w:val="9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link w:val="Overskrift6Tegn"/>
    <w:uiPriority w:val="1"/>
    <w:semiHidden/>
    <w:qFormat/>
    <w:rsid w:val="00B47C60"/>
    <w:pPr>
      <w:numPr>
        <w:ilvl w:val="5"/>
        <w:numId w:val="9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link w:val="Overskrift7Tegn"/>
    <w:uiPriority w:val="1"/>
    <w:semiHidden/>
    <w:qFormat/>
    <w:rsid w:val="00B47C60"/>
    <w:pPr>
      <w:numPr>
        <w:ilvl w:val="6"/>
        <w:numId w:val="9"/>
      </w:numPr>
      <w:outlineLvl w:val="6"/>
    </w:pPr>
  </w:style>
  <w:style w:type="paragraph" w:styleId="Overskrift8">
    <w:name w:val="heading 8"/>
    <w:basedOn w:val="Normal"/>
    <w:next w:val="Normal"/>
    <w:link w:val="Overskrift8Tegn"/>
    <w:uiPriority w:val="1"/>
    <w:semiHidden/>
    <w:qFormat/>
    <w:rsid w:val="00B47C60"/>
    <w:pPr>
      <w:numPr>
        <w:ilvl w:val="7"/>
        <w:numId w:val="9"/>
      </w:numPr>
      <w:outlineLvl w:val="7"/>
    </w:pPr>
    <w:rPr>
      <w:iCs/>
    </w:rPr>
  </w:style>
  <w:style w:type="paragraph" w:styleId="Overskrift9">
    <w:name w:val="heading 9"/>
    <w:basedOn w:val="Normal"/>
    <w:next w:val="Normal"/>
    <w:link w:val="Overskrift9Tegn"/>
    <w:uiPriority w:val="1"/>
    <w:semiHidden/>
    <w:qFormat/>
    <w:rsid w:val="00B47C60"/>
    <w:pPr>
      <w:numPr>
        <w:ilvl w:val="8"/>
        <w:numId w:val="9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1"/>
    <w:locked/>
    <w:rPr>
      <w:rFonts w:cs="Arial"/>
      <w:b/>
      <w:bCs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1"/>
    <w:locked/>
    <w:rPr>
      <w:rFonts w:cs="Arial"/>
      <w:bCs/>
      <w:iCs/>
      <w:szCs w:val="28"/>
    </w:rPr>
  </w:style>
  <w:style w:type="character" w:customStyle="1" w:styleId="Overskrift3Tegn">
    <w:name w:val="Overskrift 3 Tegn"/>
    <w:basedOn w:val="Standardskrifttypeiafsnit"/>
    <w:link w:val="Overskrift3"/>
    <w:uiPriority w:val="1"/>
    <w:locked/>
    <w:rPr>
      <w:rFonts w:cs="Arial"/>
      <w:bCs/>
      <w:i/>
      <w:szCs w:val="26"/>
    </w:rPr>
  </w:style>
  <w:style w:type="character" w:customStyle="1" w:styleId="Overskrift4Tegn">
    <w:name w:val="Overskrift 4 Tegn"/>
    <w:basedOn w:val="Standardskrifttypeiafsnit"/>
    <w:link w:val="Overskrift4"/>
    <w:uiPriority w:val="1"/>
    <w:locked/>
    <w:rPr>
      <w:rFonts w:cs="Times New Roman"/>
      <w:bCs/>
      <w:i/>
      <w:szCs w:val="28"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locked/>
    <w:rPr>
      <w:rFonts w:cs="Times New Roman"/>
      <w:bCs/>
      <w:iCs/>
      <w:szCs w:val="26"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locked/>
    <w:rPr>
      <w:rFonts w:cs="Times New Roman"/>
      <w:bCs/>
      <w:szCs w:val="22"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locked/>
    <w:rPr>
      <w:rFonts w:cs="Times New Roman"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locked/>
    <w:rPr>
      <w:rFonts w:cs="Times New Roman"/>
      <w:iCs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locked/>
    <w:rPr>
      <w:rFonts w:cs="Arial"/>
      <w:szCs w:val="22"/>
    </w:r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link w:val="BrdtekstTegn"/>
    <w:uiPriority w:val="99"/>
    <w:semiHidden/>
    <w:rsid w:val="00D70FDC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locked/>
    <w:rPr>
      <w:rFonts w:cs="Times New Roman"/>
    </w:rPr>
  </w:style>
  <w:style w:type="paragraph" w:styleId="Brdtekst2">
    <w:name w:val="Body Text 2"/>
    <w:basedOn w:val="Normal"/>
    <w:link w:val="Brdtekst2Tegn"/>
    <w:uiPriority w:val="99"/>
    <w:semiHidden/>
    <w:rsid w:val="00D70FDC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locked/>
    <w:rPr>
      <w:rFonts w:cs="Times New Roman"/>
    </w:rPr>
  </w:style>
  <w:style w:type="paragraph" w:styleId="Brdtekst3">
    <w:name w:val="Body Text 3"/>
    <w:basedOn w:val="Normal"/>
    <w:link w:val="Brdtekst3Tegn"/>
    <w:uiPriority w:val="99"/>
    <w:semiHidden/>
    <w:rsid w:val="00D70FDC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locked/>
    <w:rPr>
      <w:rFonts w:cs="Times New Roman"/>
      <w:sz w:val="16"/>
      <w:szCs w:val="16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rsid w:val="00D70FDC"/>
    <w:pPr>
      <w:ind w:firstLine="21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locked/>
    <w:rPr>
      <w:rFonts w:cs="Times New Roman"/>
    </w:rPr>
  </w:style>
  <w:style w:type="paragraph" w:styleId="Brdtekstindrykning">
    <w:name w:val="Body Text Indent"/>
    <w:basedOn w:val="Normal"/>
    <w:link w:val="BrdtekstindrykningTegn"/>
    <w:uiPriority w:val="99"/>
    <w:semiHidden/>
    <w:rsid w:val="00D70FDC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locked/>
    <w:rPr>
      <w:rFonts w:cs="Times New Roman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rsid w:val="00D70FDC"/>
    <w:pPr>
      <w:ind w:firstLine="21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locked/>
    <w:rPr>
      <w:rFonts w:cs="Times New Roman"/>
    </w:rPr>
  </w:style>
  <w:style w:type="paragraph" w:styleId="Brdtekstindrykning2">
    <w:name w:val="Body Text Indent 2"/>
    <w:basedOn w:val="Normal"/>
    <w:link w:val="Brdtekstindrykning2Tegn"/>
    <w:uiPriority w:val="99"/>
    <w:semiHidden/>
    <w:rsid w:val="00D70FDC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locked/>
    <w:rPr>
      <w:rFonts w:cs="Times New Roman"/>
    </w:rPr>
  </w:style>
  <w:style w:type="paragraph" w:styleId="Brdtekstindrykning3">
    <w:name w:val="Body Text Indent 3"/>
    <w:basedOn w:val="Normal"/>
    <w:link w:val="Brdtekstindrykning3Tegn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locked/>
    <w:rPr>
      <w:rFonts w:cs="Times New Roman"/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link w:val="SluthilsenTegn"/>
    <w:uiPriority w:val="99"/>
    <w:semiHidden/>
    <w:rsid w:val="00D70FDC"/>
    <w:pPr>
      <w:ind w:left="4252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locked/>
    <w:rPr>
      <w:rFonts w:cs="Times New Roman"/>
    </w:rPr>
  </w:style>
  <w:style w:type="paragraph" w:styleId="Dato">
    <w:name w:val="Date"/>
    <w:basedOn w:val="Normal"/>
    <w:next w:val="Normal"/>
    <w:link w:val="DatoTegn"/>
    <w:uiPriority w:val="99"/>
    <w:semiHidden/>
    <w:rsid w:val="00D70FDC"/>
  </w:style>
  <w:style w:type="character" w:customStyle="1" w:styleId="DatoTegn">
    <w:name w:val="Dato Tegn"/>
    <w:basedOn w:val="Standardskrifttypeiafsnit"/>
    <w:link w:val="Dato"/>
    <w:uiPriority w:val="99"/>
    <w:semiHidden/>
    <w:locked/>
    <w:rPr>
      <w:rFonts w:cs="Times New Roman"/>
    </w:rPr>
  </w:style>
  <w:style w:type="paragraph" w:styleId="Mailsignatur">
    <w:name w:val="E-mail Signature"/>
    <w:basedOn w:val="Normal"/>
    <w:link w:val="MailsignaturTegn"/>
    <w:uiPriority w:val="99"/>
    <w:semiHidden/>
    <w:rsid w:val="00D70FDC"/>
  </w:style>
  <w:style w:type="character" w:customStyle="1" w:styleId="MailsignaturTegn">
    <w:name w:val="Mailsignatur Tegn"/>
    <w:basedOn w:val="Standardskrifttypeiafsnit"/>
    <w:link w:val="Mailsignatur"/>
    <w:uiPriority w:val="99"/>
    <w:semiHidden/>
    <w:locked/>
    <w:rPr>
      <w:rFonts w:cs="Times New Roman"/>
    </w:rPr>
  </w:style>
  <w:style w:type="character" w:styleId="Fremhv">
    <w:name w:val="Emphasis"/>
    <w:basedOn w:val="Standardskrifttypeiafsnit"/>
    <w:uiPriority w:val="3"/>
    <w:semiHidden/>
    <w:rsid w:val="00D70FDC"/>
    <w:rPr>
      <w:rFonts w:cs="Times New Roman"/>
      <w:i/>
      <w:lang w:val="da-DK" w:eastAsia="x-none"/>
    </w:rPr>
  </w:style>
  <w:style w:type="character" w:styleId="Slutnotehenvisning">
    <w:name w:val="endnote reference"/>
    <w:basedOn w:val="Standardskrifttypeiafsnit"/>
    <w:uiPriority w:val="8"/>
    <w:semiHidden/>
    <w:rsid w:val="00D70FDC"/>
    <w:rPr>
      <w:rFonts w:ascii="AU Passata" w:hAnsi="AU Passata" w:cs="Times New Roman"/>
      <w:color w:val="87888A"/>
      <w:sz w:val="14"/>
      <w:vertAlign w:val="superscript"/>
      <w:lang w:val="da-DK" w:eastAsia="x-none"/>
    </w:rPr>
  </w:style>
  <w:style w:type="paragraph" w:styleId="Slutnotetekst">
    <w:name w:val="endnote text"/>
    <w:basedOn w:val="Normal"/>
    <w:link w:val="SlutnotetekstTegn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locked/>
    <w:rPr>
      <w:rFonts w:cs="Times New Roman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basedOn w:val="Standardskrifttypeiafsnit"/>
    <w:uiPriority w:val="8"/>
    <w:semiHidden/>
    <w:rsid w:val="00D70FDC"/>
    <w:rPr>
      <w:rFonts w:ascii="AU Passata" w:hAnsi="AU Passata" w:cs="Times New Roman"/>
      <w:color w:val="87888A"/>
      <w:sz w:val="14"/>
      <w:vertAlign w:val="superscript"/>
      <w:lang w:val="da-DK" w:eastAsia="x-none"/>
    </w:rPr>
  </w:style>
  <w:style w:type="paragraph" w:styleId="Fodnotetekst">
    <w:name w:val="footnote text"/>
    <w:basedOn w:val="Normal"/>
    <w:link w:val="FodnotetekstTegn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locked/>
    <w:rPr>
      <w:rFonts w:cs="Times New Roman"/>
    </w:rPr>
  </w:style>
  <w:style w:type="character" w:styleId="HTML-akronym">
    <w:name w:val="HTML Acronym"/>
    <w:basedOn w:val="Standardskrifttypeiafsnit"/>
    <w:uiPriority w:val="99"/>
    <w:semiHidden/>
    <w:rsid w:val="00D70FDC"/>
    <w:rPr>
      <w:rFonts w:cs="Times New Roman"/>
      <w:lang w:val="da-DK" w:eastAsia="x-none"/>
    </w:rPr>
  </w:style>
  <w:style w:type="paragraph" w:styleId="HTML-adresse">
    <w:name w:val="HTML Address"/>
    <w:basedOn w:val="Normal"/>
    <w:link w:val="HTML-adresseTegn"/>
    <w:uiPriority w:val="99"/>
    <w:semiHidden/>
    <w:rsid w:val="00D70FDC"/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locked/>
    <w:rPr>
      <w:rFonts w:cs="Times New Roman"/>
      <w:i/>
      <w:iCs/>
    </w:rPr>
  </w:style>
  <w:style w:type="character" w:styleId="HTML-citat">
    <w:name w:val="HTML Cite"/>
    <w:basedOn w:val="Standardskrifttypeiafsnit"/>
    <w:uiPriority w:val="99"/>
    <w:semiHidden/>
    <w:rsid w:val="00D70FDC"/>
    <w:rPr>
      <w:rFonts w:cs="Times New Roman"/>
      <w:i/>
      <w:lang w:val="da-DK" w:eastAsia="x-none"/>
    </w:rPr>
  </w:style>
  <w:style w:type="character" w:styleId="HTML-kode">
    <w:name w:val="HTML Code"/>
    <w:basedOn w:val="Standardskrifttypeiafsnit"/>
    <w:uiPriority w:val="99"/>
    <w:semiHidden/>
    <w:rsid w:val="00D70FDC"/>
    <w:rPr>
      <w:rFonts w:ascii="Courier New" w:hAnsi="Courier New" w:cs="Times New Roman"/>
      <w:sz w:val="20"/>
      <w:lang w:val="da-DK" w:eastAsia="x-none"/>
    </w:rPr>
  </w:style>
  <w:style w:type="character" w:styleId="HTML-definition">
    <w:name w:val="HTML Definition"/>
    <w:basedOn w:val="Standardskrifttypeiafsnit"/>
    <w:uiPriority w:val="99"/>
    <w:semiHidden/>
    <w:rsid w:val="00D70FDC"/>
    <w:rPr>
      <w:rFonts w:cs="Times New Roman"/>
      <w:i/>
      <w:lang w:val="da-DK" w:eastAsia="x-none"/>
    </w:rPr>
  </w:style>
  <w:style w:type="character" w:styleId="HTML-tastatur">
    <w:name w:val="HTML Keyboard"/>
    <w:basedOn w:val="Standardskrifttypeiafsnit"/>
    <w:uiPriority w:val="99"/>
    <w:semiHidden/>
    <w:rsid w:val="00D70FDC"/>
    <w:rPr>
      <w:rFonts w:ascii="Courier New" w:hAnsi="Courier New" w:cs="Times New Roman"/>
      <w:sz w:val="20"/>
      <w:lang w:val="da-DK" w:eastAsia="x-none"/>
    </w:rPr>
  </w:style>
  <w:style w:type="paragraph" w:styleId="FormateretHTML">
    <w:name w:val="HTML Preformatted"/>
    <w:basedOn w:val="Normal"/>
    <w:link w:val="FormateretHTMLTegn"/>
    <w:uiPriority w:val="99"/>
    <w:semiHidden/>
    <w:rsid w:val="00D70FDC"/>
    <w:rPr>
      <w:rFonts w:ascii="Courier New" w:hAnsi="Courier New" w:cs="Courier New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locked/>
    <w:rPr>
      <w:rFonts w:ascii="Courier New" w:hAnsi="Courier New" w:cs="Courier New"/>
    </w:rPr>
  </w:style>
  <w:style w:type="character" w:styleId="HTML-eksempel">
    <w:name w:val="HTML Sample"/>
    <w:basedOn w:val="Standardskrifttypeiafsnit"/>
    <w:uiPriority w:val="99"/>
    <w:semiHidden/>
    <w:rsid w:val="00D70FDC"/>
    <w:rPr>
      <w:rFonts w:ascii="Courier New" w:hAnsi="Courier New" w:cs="Times New Roman"/>
      <w:lang w:val="da-DK" w:eastAsia="x-none"/>
    </w:rPr>
  </w:style>
  <w:style w:type="character" w:styleId="HTML-skrivemaskine">
    <w:name w:val="HTML Typewriter"/>
    <w:basedOn w:val="Standardskrifttypeiafsnit"/>
    <w:uiPriority w:val="99"/>
    <w:semiHidden/>
    <w:rsid w:val="00D70FDC"/>
    <w:rPr>
      <w:rFonts w:ascii="Courier New" w:hAnsi="Courier New" w:cs="Times New Roman"/>
      <w:sz w:val="20"/>
      <w:lang w:val="da-DK" w:eastAsia="x-none"/>
    </w:rPr>
  </w:style>
  <w:style w:type="character" w:styleId="HTML-variabel">
    <w:name w:val="HTML Variable"/>
    <w:basedOn w:val="Standardskrifttypeiafsnit"/>
    <w:uiPriority w:val="99"/>
    <w:semiHidden/>
    <w:rsid w:val="00D70FDC"/>
    <w:rPr>
      <w:rFonts w:cs="Times New Roman"/>
      <w:i/>
      <w:lang w:val="da-DK" w:eastAsia="x-none"/>
    </w:rPr>
  </w:style>
  <w:style w:type="character" w:styleId="Linjenummer">
    <w:name w:val="line number"/>
    <w:basedOn w:val="Standardskrifttypeiafsnit"/>
    <w:uiPriority w:val="99"/>
    <w:semiHidden/>
    <w:rsid w:val="00D70FDC"/>
    <w:rPr>
      <w:rFonts w:cs="Times New Roman"/>
      <w:lang w:val="da-DK" w:eastAsia="x-none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13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1"/>
      </w:numPr>
      <w:tabs>
        <w:tab w:val="clear" w:pos="360"/>
        <w:tab w:val="num" w:pos="643"/>
      </w:tabs>
      <w:ind w:left="643"/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2"/>
      </w:numPr>
      <w:tabs>
        <w:tab w:val="num" w:pos="926"/>
      </w:tabs>
      <w:ind w:left="926"/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3"/>
      </w:numPr>
      <w:tabs>
        <w:tab w:val="num" w:pos="1209"/>
      </w:tabs>
      <w:ind w:left="1209"/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4"/>
      </w:numPr>
      <w:tabs>
        <w:tab w:val="num" w:pos="1492"/>
      </w:tabs>
      <w:ind w:left="1492"/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4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5"/>
      </w:numPr>
      <w:tabs>
        <w:tab w:val="clear" w:pos="1492"/>
        <w:tab w:val="num" w:pos="425"/>
        <w:tab w:val="num" w:pos="643"/>
      </w:tabs>
      <w:ind w:left="643"/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6"/>
      </w:numPr>
      <w:tabs>
        <w:tab w:val="clear" w:pos="360"/>
        <w:tab w:val="num" w:pos="926"/>
      </w:tabs>
      <w:ind w:left="926"/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7"/>
      </w:numPr>
      <w:tabs>
        <w:tab w:val="clear" w:pos="643"/>
        <w:tab w:val="num" w:pos="1209"/>
      </w:tabs>
      <w:ind w:left="1209"/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8"/>
      </w:numPr>
      <w:tabs>
        <w:tab w:val="clear" w:pos="926"/>
        <w:tab w:val="num" w:pos="1440"/>
        <w:tab w:val="num" w:pos="1492"/>
      </w:tabs>
      <w:ind w:left="1492"/>
    </w:pPr>
  </w:style>
  <w:style w:type="paragraph" w:styleId="Brevhoved">
    <w:name w:val="Message Header"/>
    <w:basedOn w:val="Normal"/>
    <w:link w:val="BrevhovedTegn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locked/>
    <w:rPr>
      <w:rFonts w:asciiTheme="majorHAnsi" w:eastAsiaTheme="majorEastAsia" w:hAnsiTheme="majorHAnsi" w:cs="Times New Roman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rsid w:val="00D70FDC"/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locked/>
    <w:rPr>
      <w:rFonts w:cs="Times New Roman"/>
    </w:rPr>
  </w:style>
  <w:style w:type="paragraph" w:styleId="Almindeligtekst">
    <w:name w:val="Plain Text"/>
    <w:basedOn w:val="Normal"/>
    <w:link w:val="AlmindeligtekstTegn"/>
    <w:uiPriority w:val="99"/>
    <w:semiHidden/>
    <w:rsid w:val="00D70FDC"/>
    <w:rPr>
      <w:rFonts w:ascii="Courier New" w:hAnsi="Courier New" w:cs="Courier New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locked/>
    <w:rPr>
      <w:rFonts w:ascii="Courier New" w:hAnsi="Courier New" w:cs="Courier New"/>
    </w:rPr>
  </w:style>
  <w:style w:type="paragraph" w:styleId="Starthilsen">
    <w:name w:val="Salutation"/>
    <w:basedOn w:val="Normal"/>
    <w:next w:val="Normal"/>
    <w:link w:val="StarthilsenTegn"/>
    <w:uiPriority w:val="99"/>
    <w:semiHidden/>
    <w:rsid w:val="00D70FDC"/>
  </w:style>
  <w:style w:type="character" w:customStyle="1" w:styleId="StarthilsenTegn">
    <w:name w:val="Starthilsen Tegn"/>
    <w:basedOn w:val="Standardskrifttypeiafsnit"/>
    <w:link w:val="Starthilsen"/>
    <w:uiPriority w:val="99"/>
    <w:semiHidden/>
    <w:locked/>
    <w:rPr>
      <w:rFonts w:cs="Times New Roman"/>
    </w:rPr>
  </w:style>
  <w:style w:type="paragraph" w:styleId="Underskrift">
    <w:name w:val="Signature"/>
    <w:basedOn w:val="Normal"/>
    <w:link w:val="UnderskriftTegn"/>
    <w:uiPriority w:val="99"/>
    <w:semiHidden/>
    <w:rsid w:val="00D70FDC"/>
    <w:pPr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locked/>
    <w:rPr>
      <w:rFonts w:cs="Times New Roman"/>
    </w:rPr>
  </w:style>
  <w:style w:type="character" w:styleId="Strk">
    <w:name w:val="Strong"/>
    <w:basedOn w:val="Standardskrifttypeiafsnit"/>
    <w:uiPriority w:val="99"/>
    <w:semiHidden/>
    <w:qFormat/>
    <w:rsid w:val="00D70FDC"/>
    <w:rPr>
      <w:rFonts w:cs="Times New Roman"/>
      <w:b/>
      <w:lang w:val="da-DK" w:eastAsia="x-none"/>
    </w:rPr>
  </w:style>
  <w:style w:type="paragraph" w:styleId="Undertitel">
    <w:name w:val="Subtitle"/>
    <w:basedOn w:val="Normal"/>
    <w:link w:val="UndertitelTegn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UndertitelTegn">
    <w:name w:val="Undertitel Tegn"/>
    <w:basedOn w:val="Standardskrifttypeiafsnit"/>
    <w:link w:val="Undertitel"/>
    <w:uiPriority w:val="11"/>
    <w:locked/>
    <w:rPr>
      <w:rFonts w:asciiTheme="majorHAnsi" w:eastAsiaTheme="majorEastAsia" w:hAnsiTheme="majorHAnsi" w:cs="Times New Roman"/>
      <w:sz w:val="24"/>
      <w:szCs w:val="24"/>
    </w:rPr>
  </w:style>
  <w:style w:type="table" w:styleId="Tabel-3D-effekter1">
    <w:name w:val="Table 3D effects 1"/>
    <w:basedOn w:val="Tabel-Normal"/>
    <w:uiPriority w:val="99"/>
    <w:semiHidden/>
    <w:rsid w:val="00D70FDC"/>
    <w:rPr>
      <w:rFonts w:cs="Times New Roman"/>
    </w:rPr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uiPriority w:val="99"/>
    <w:semiHidden/>
    <w:rsid w:val="00D70FDC"/>
    <w:rPr>
      <w:rFonts w:cs="Times New Roman"/>
    </w:rPr>
    <w:tblPr>
      <w:tblStyleRowBandSize w:val="1"/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uiPriority w:val="99"/>
    <w:semiHidden/>
    <w:rsid w:val="00D70FDC"/>
    <w:rPr>
      <w:rFonts w:cs="Times New Roman"/>
    </w:rPr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uiPriority w:val="99"/>
    <w:semiHidden/>
    <w:rsid w:val="00D70FDC"/>
    <w:rPr>
      <w:rFonts w:cs="Times New Roman"/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uiPriority w:val="99"/>
    <w:semiHidden/>
    <w:rsid w:val="00D70FDC"/>
    <w:rPr>
      <w:rFonts w:cs="Times New Roman"/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uiPriority w:val="99"/>
    <w:semiHidden/>
    <w:rsid w:val="00D70FDC"/>
    <w:rPr>
      <w:rFonts w:cs="Times New Roman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uiPriority w:val="99"/>
    <w:semiHidden/>
    <w:rsid w:val="00D70FDC"/>
    <w:rPr>
      <w:rFonts w:cs="Times New Roman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uiPriority w:val="99"/>
    <w:semiHidden/>
    <w:rsid w:val="00D70FDC"/>
    <w:rPr>
      <w:rFonts w:cs="Times New Roman"/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uiPriority w:val="99"/>
    <w:semiHidden/>
    <w:rsid w:val="00D70FDC"/>
    <w:rPr>
      <w:rFonts w:cs="Times New Roman"/>
      <w:b/>
      <w:bCs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uiPriority w:val="99"/>
    <w:semiHidden/>
    <w:rsid w:val="00D70FDC"/>
    <w:rPr>
      <w:rFonts w:cs="Times New Roman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uiPriority w:val="99"/>
    <w:semiHidden/>
    <w:rsid w:val="00D70FDC"/>
    <w:rPr>
      <w:rFonts w:cs="Times New Roman"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uiPriority w:val="99"/>
    <w:semiHidden/>
    <w:rsid w:val="00D70FDC"/>
    <w:rPr>
      <w:rFonts w:cs="Times New Roman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Tabel-Moderne">
    <w:name w:val="Table Contemporary"/>
    <w:basedOn w:val="Tabel-Normal"/>
    <w:uiPriority w:val="99"/>
    <w:semiHidden/>
    <w:rsid w:val="00D70FDC"/>
    <w:rPr>
      <w:rFonts w:cs="Times New Roman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uiPriority w:val="99"/>
    <w:semiHidden/>
    <w:rsid w:val="00D70FDC"/>
    <w:rPr>
      <w:rFonts w:cs="Times New Roman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uiPriority w:val="99"/>
    <w:semiHidden/>
    <w:rsid w:val="00D70FDC"/>
    <w:rPr>
      <w:rFonts w:cs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uiPriority w:val="99"/>
    <w:semiHidden/>
    <w:rsid w:val="00D70FDC"/>
    <w:rPr>
      <w:rFonts w:cs="Times New Roman"/>
    </w:r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uiPriority w:val="99"/>
    <w:semiHidden/>
    <w:rsid w:val="00D70FDC"/>
    <w:rPr>
      <w:rFonts w:cs="Times New Roman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uiPriority w:val="99"/>
    <w:semiHidden/>
    <w:rsid w:val="00D70FDC"/>
    <w:rPr>
      <w:rFonts w:cs="Times New Roman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uiPriority w:val="99"/>
    <w:semiHidden/>
    <w:rsid w:val="00D70FDC"/>
    <w:rPr>
      <w:rFonts w:cs="Times New Roman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uiPriority w:val="99"/>
    <w:semiHidden/>
    <w:rsid w:val="00D70FDC"/>
    <w:rPr>
      <w:rFonts w:cs="Times New Roman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uiPriority w:val="99"/>
    <w:semiHidden/>
    <w:rsid w:val="00D70FDC"/>
    <w:rPr>
      <w:rFonts w:cs="Times New Roman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uiPriority w:val="99"/>
    <w:semiHidden/>
    <w:rsid w:val="00D70FDC"/>
    <w:rPr>
      <w:rFonts w:cs="Times New Roman"/>
    </w:rPr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uiPriority w:val="99"/>
    <w:semiHidden/>
    <w:rsid w:val="00D70FDC"/>
    <w:rPr>
      <w:rFonts w:cs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uiPriority w:val="99"/>
    <w:semiHidden/>
    <w:rsid w:val="00D70FDC"/>
    <w:rPr>
      <w:rFonts w:cs="Times New Roman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uiPriority w:val="99"/>
    <w:semiHidden/>
    <w:rsid w:val="00D70FDC"/>
    <w:rPr>
      <w:rFonts w:cs="Times New Roman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uiPriority w:val="99"/>
    <w:semiHidden/>
    <w:rsid w:val="00D70FDC"/>
    <w:rPr>
      <w:rFonts w:cs="Times New Roman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uiPriority w:val="99"/>
    <w:semiHidden/>
    <w:rsid w:val="00D70FDC"/>
    <w:rPr>
      <w:rFonts w:cs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rsid w:val="00D70FDC"/>
    <w:rPr>
      <w:rFonts w:cs="Times New Roman"/>
    </w:rPr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uiPriority w:val="99"/>
    <w:semiHidden/>
    <w:rsid w:val="00D70FDC"/>
    <w:rPr>
      <w:rFonts w:cs="Times New Roman"/>
    </w:rPr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uiPriority w:val="99"/>
    <w:semiHidden/>
    <w:rsid w:val="00D70FDC"/>
    <w:rPr>
      <w:rFonts w:cs="Times New Roman"/>
    </w:rPr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uiPriority w:val="99"/>
    <w:semiHidden/>
    <w:rsid w:val="00D70FDC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uiPriority w:val="99"/>
    <w:semiHidden/>
    <w:rsid w:val="00D70FDC"/>
    <w:rPr>
      <w:rFonts w:cs="Times New Roman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uiPriority w:val="99"/>
    <w:semiHidden/>
    <w:rsid w:val="00D70FDC"/>
    <w:rPr>
      <w:rFonts w:cs="Times New Roman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uiPriority w:val="99"/>
    <w:semiHidden/>
    <w:rsid w:val="00D70FDC"/>
    <w:rPr>
      <w:rFonts w:cs="Times New Roman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link w:val="TitelTegn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elTegn">
    <w:name w:val="Titel Tegn"/>
    <w:basedOn w:val="Standardskrifttypeiafsnit"/>
    <w:link w:val="Titel"/>
    <w:uiPriority w:val="10"/>
    <w:locked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semiHidden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basedOn w:val="Standardskrifttypeiafsnit"/>
    <w:uiPriority w:val="8"/>
    <w:semiHidden/>
    <w:rsid w:val="00D70FDC"/>
    <w:rPr>
      <w:rFonts w:ascii="Georgia" w:hAnsi="Georgia" w:cs="Times New Roman"/>
      <w:color w:val="87888A"/>
      <w:sz w:val="21"/>
      <w:u w:val="none"/>
      <w:lang w:val="da-DK" w:eastAsia="x-none"/>
    </w:rPr>
  </w:style>
  <w:style w:type="paragraph" w:styleId="Sidefod">
    <w:name w:val="footer"/>
    <w:basedOn w:val="Normal"/>
    <w:link w:val="SidefodTegn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customStyle="1" w:styleId="SidefodTegn">
    <w:name w:val="Sidefod Tegn"/>
    <w:basedOn w:val="Standardskrifttypeiafsnit"/>
    <w:link w:val="Sidefod"/>
    <w:uiPriority w:val="99"/>
    <w:semiHidden/>
    <w:locked/>
    <w:rPr>
      <w:rFonts w:cs="Times New Roman"/>
    </w:rPr>
  </w:style>
  <w:style w:type="paragraph" w:styleId="Sidehoved">
    <w:name w:val="header"/>
    <w:basedOn w:val="Normal"/>
    <w:link w:val="SidehovedTegn"/>
    <w:uiPriority w:val="8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customStyle="1" w:styleId="SidehovedTegn">
    <w:name w:val="Sidehoved Tegn"/>
    <w:basedOn w:val="Standardskrifttypeiafsnit"/>
    <w:link w:val="Sidehoved"/>
    <w:uiPriority w:val="99"/>
    <w:semiHidden/>
    <w:locked/>
    <w:rPr>
      <w:rFonts w:cs="Times New Roman"/>
    </w:rPr>
  </w:style>
  <w:style w:type="character" w:styleId="Hyperlink">
    <w:name w:val="Hyperlink"/>
    <w:basedOn w:val="Standardskrifttypeiafsnit"/>
    <w:uiPriority w:val="8"/>
    <w:semiHidden/>
    <w:rsid w:val="00D70FDC"/>
    <w:rPr>
      <w:rFonts w:ascii="Georgia" w:hAnsi="Georgia" w:cs="Times New Roman"/>
      <w:color w:val="03428E"/>
      <w:sz w:val="21"/>
      <w:u w:val="none"/>
      <w:lang w:val="da-DK" w:eastAsia="x-none"/>
    </w:rPr>
  </w:style>
  <w:style w:type="character" w:styleId="Sidetal">
    <w:name w:val="page number"/>
    <w:basedOn w:val="Standardskrifttypeiafsnit"/>
    <w:uiPriority w:val="99"/>
    <w:semiHidden/>
    <w:rsid w:val="00443F7C"/>
    <w:rPr>
      <w:rFonts w:ascii="AU Passata" w:hAnsi="AU Passata" w:cs="Times New Roman"/>
      <w:sz w:val="14"/>
      <w:lang w:val="da-DK" w:eastAsia="x-none"/>
    </w:rPr>
  </w:style>
  <w:style w:type="paragraph" w:customStyle="1" w:styleId="Normal-Bullet">
    <w:name w:val="Normal - Bullet"/>
    <w:basedOn w:val="Normal"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rFonts w:cs="Times New Roman"/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spacing w:beforeLines="0" w:beforeAutospacing="0" w:afterLines="0" w:afterAutospacing="0" w:line="260" w:lineRule="atLeast"/>
        <w:ind w:leftChars="0" w:left="0" w:rightChars="0" w:right="0" w:firstLineChars="0" w:firstLine="0"/>
        <w:jc w:val="left"/>
        <w:outlineLvl w:val="9"/>
      </w:pPr>
      <w:rPr>
        <w:rFonts w:ascii="Times New Roman" w:hAnsi="Times New Roman" w:cs="Times New Roman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rPr>
        <w:rFonts w:cs="Times New Roman"/>
      </w:rPr>
      <w:tblPr/>
      <w:tcPr>
        <w:tcBorders>
          <w:bottom w:val="single" w:sz="4" w:space="0" w:color="auto"/>
        </w:tcBorders>
      </w:tcPr>
    </w:tblStylePr>
    <w:tblStylePr w:type="firstCol">
      <w:pPr>
        <w:spacing w:line="220" w:lineRule="atLeast"/>
      </w:pPr>
      <w:rPr>
        <w:rFonts w:ascii="Times New Roman" w:hAnsi="Times New Roman" w:cs="Times New Roman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 w:cs="Times New Roman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uiPriority w:val="39"/>
    <w:rsid w:val="00D70FDC"/>
    <w:pPr>
      <w:spacing w:line="240" w:lineRule="atLeast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FE189A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link w:val="MarkeringsbobletekstTegn"/>
    <w:uiPriority w:val="99"/>
    <w:semiHidden/>
    <w:rsid w:val="00D0158B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locked/>
    <w:rPr>
      <w:rFonts w:ascii="Segoe UI" w:hAnsi="Segoe UI" w:cs="Segoe UI"/>
      <w:sz w:val="18"/>
      <w:szCs w:val="18"/>
    </w:rPr>
  </w:style>
  <w:style w:type="character" w:styleId="Kommentarhenvisning">
    <w:name w:val="annotation reference"/>
    <w:basedOn w:val="Standardskrifttypeiafsnit"/>
    <w:uiPriority w:val="99"/>
    <w:semiHidden/>
    <w:rsid w:val="00D0158B"/>
    <w:rPr>
      <w:rFonts w:cs="Times New Roman"/>
      <w:sz w:val="16"/>
      <w:lang w:val="da-DK" w:eastAsia="x-none"/>
    </w:rPr>
  </w:style>
  <w:style w:type="paragraph" w:styleId="Kommentartekst">
    <w:name w:val="annotation text"/>
    <w:basedOn w:val="Normal"/>
    <w:link w:val="KommentartekstTegn"/>
    <w:uiPriority w:val="99"/>
    <w:semiHidden/>
    <w:rsid w:val="00D0158B"/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locked/>
    <w:rPr>
      <w:rFonts w:cs="Times New Roman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rsid w:val="00D0158B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locked/>
    <w:rPr>
      <w:rFonts w:cs="Times New Roman"/>
      <w:b/>
      <w:bCs/>
    </w:rPr>
  </w:style>
  <w:style w:type="paragraph" w:styleId="Dokumentoversigt">
    <w:name w:val="Document Map"/>
    <w:basedOn w:val="Normal"/>
    <w:link w:val="DokumentoversigtTegn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locked/>
    <w:rPr>
      <w:rFonts w:ascii="Segoe UI" w:hAnsi="Segoe UI" w:cs="Segoe UI"/>
      <w:sz w:val="16"/>
      <w:szCs w:val="16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link w:val="MakrotekstTegn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locked/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locked/>
    <w:rsid w:val="00CB4B82"/>
    <w:rPr>
      <w:rFonts w:cs="Times New Roman"/>
      <w:b/>
      <w:bCs/>
      <w:i/>
      <w:iCs/>
      <w:lang w:val="da-DK" w:eastAsia="x-none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rFonts w:cs="Times New Roman"/>
      <w:smallCaps/>
      <w:color w:val="auto"/>
      <w:u w:val="single"/>
      <w:lang w:val="da-DK" w:eastAsia="x-none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rFonts w:cs="Times New Roman"/>
      <w:b/>
      <w:bCs/>
      <w:smallCaps/>
      <w:color w:val="auto"/>
      <w:spacing w:val="5"/>
      <w:u w:val="single"/>
      <w:lang w:val="da-DK" w:eastAsia="x-none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rFonts w:cs="Times New Roman"/>
      <w:b/>
      <w:bCs/>
      <w:i/>
      <w:iCs/>
      <w:color w:val="auto"/>
      <w:lang w:val="da-DK" w:eastAsia="x-none"/>
    </w:rPr>
  </w:style>
  <w:style w:type="paragraph" w:customStyle="1" w:styleId="BSSWSName2">
    <w:name w:val="BSS WS Name 2"/>
    <w:basedOn w:val="BSSWSName1"/>
    <w:uiPriority w:val="8"/>
    <w:semiHidden/>
    <w:rsid w:val="00C4041B"/>
    <w:pPr>
      <w:contextualSpacing/>
    </w:pPr>
    <w:rPr>
      <w:b w:val="0"/>
    </w:rPr>
  </w:style>
  <w:style w:type="paragraph" w:customStyle="1" w:styleId="BSSWSName1">
    <w:name w:val="BSS WS Name 1"/>
    <w:uiPriority w:val="8"/>
    <w:semiHidden/>
    <w:qFormat/>
    <w:rsid w:val="00C4041B"/>
    <w:pPr>
      <w:spacing w:line="230" w:lineRule="exact"/>
    </w:pPr>
    <w:rPr>
      <w:rFonts w:ascii="AU Passata" w:hAnsi="AU Passata" w:cs="Times New Roman"/>
      <w:b/>
      <w:caps/>
      <w:noProof/>
      <w:color w:val="003D73" w:themeColor="text2"/>
      <w:spacing w:val="10"/>
    </w:rPr>
  </w:style>
  <w:style w:type="paragraph" w:customStyle="1" w:styleId="BSSWSName3">
    <w:name w:val="BSS WS Name 3"/>
    <w:basedOn w:val="BSSWSName2"/>
    <w:semiHidden/>
    <w:qFormat/>
    <w:rsid w:val="00C4041B"/>
    <w:pPr>
      <w:spacing w:line="226" w:lineRule="exact"/>
    </w:pPr>
  </w:style>
  <w:style w:type="paragraph" w:customStyle="1" w:styleId="BSSBomaerke">
    <w:name w:val="BSSBomaerke"/>
    <w:basedOn w:val="Normal"/>
    <w:next w:val="Normal"/>
    <w:semiHidden/>
    <w:qFormat/>
    <w:rsid w:val="00C4041B"/>
    <w:rPr>
      <w:rFonts w:ascii="AU Logo" w:hAnsi="AU Logo"/>
      <w:b/>
      <w:color w:val="003D73" w:themeColor="text2"/>
      <w:sz w:val="101"/>
    </w:rPr>
  </w:style>
  <w:style w:type="paragraph" w:customStyle="1" w:styleId="Normal-DokumentNavn">
    <w:name w:val="Normal - Dokument Navn"/>
    <w:basedOn w:val="Normal"/>
    <w:uiPriority w:val="5"/>
    <w:semiHidden/>
    <w:pPr>
      <w:jc w:val="right"/>
    </w:pPr>
    <w:rPr>
      <w:b/>
      <w:caps/>
      <w:sz w:val="22"/>
      <w:szCs w:val="24"/>
    </w:rPr>
  </w:style>
  <w:style w:type="paragraph" w:customStyle="1" w:styleId="Normal-Dokumentinfo">
    <w:name w:val="Normal - Dokument info"/>
    <w:basedOn w:val="Normal"/>
    <w:semiHidden/>
    <w:rPr>
      <w:b/>
      <w:szCs w:val="24"/>
    </w:rPr>
  </w:style>
  <w:style w:type="paragraph" w:customStyle="1" w:styleId="Logo">
    <w:name w:val="Logo"/>
    <w:basedOn w:val="Normal"/>
    <w:semiHidden/>
    <w:qFormat/>
    <w:rPr>
      <w:rFonts w:ascii="AU Logo" w:hAnsi="AU Logo"/>
      <w:color w:val="000026"/>
      <w:sz w:val="101"/>
      <w:szCs w:val="101"/>
    </w:rPr>
  </w:style>
  <w:style w:type="paragraph" w:styleId="Listeafsnit">
    <w:name w:val="List Paragraph"/>
    <w:basedOn w:val="Normal"/>
    <w:uiPriority w:val="34"/>
    <w:qFormat/>
    <w:rsid w:val="009D0958"/>
    <w:pPr>
      <w:ind w:left="720"/>
      <w:contextualSpacing/>
    </w:pPr>
    <w:rPr>
      <w:sz w:val="21"/>
      <w:szCs w:val="24"/>
      <w:lang w:eastAsia="en-US"/>
    </w:rPr>
  </w:style>
  <w:style w:type="paragraph" w:customStyle="1" w:styleId="Default">
    <w:name w:val="Default"/>
    <w:rsid w:val="009D0958"/>
    <w:pPr>
      <w:autoSpaceDE w:val="0"/>
      <w:autoSpaceDN w:val="0"/>
      <w:adjustRightInd w:val="0"/>
      <w:spacing w:line="240" w:lineRule="auto"/>
    </w:pPr>
    <w:rPr>
      <w:color w:val="000000"/>
      <w:sz w:val="24"/>
      <w:szCs w:val="24"/>
    </w:rPr>
  </w:style>
  <w:style w:type="numbering" w:styleId="1ai">
    <w:name w:val="Outline List 1"/>
    <w:basedOn w:val="Ingenoversigt"/>
    <w:uiPriority w:val="99"/>
    <w:semiHidden/>
    <w:unhideWhenUsed/>
    <w:pPr>
      <w:numPr>
        <w:numId w:val="11"/>
      </w:numPr>
    </w:pPr>
  </w:style>
  <w:style w:type="numbering" w:customStyle="1" w:styleId="ArticleSection1">
    <w:name w:val="Article / Section1"/>
    <w:pPr>
      <w:numPr>
        <w:numId w:val="12"/>
      </w:numPr>
    </w:pPr>
  </w:style>
  <w:style w:type="numbering" w:styleId="111111">
    <w:name w:val="Outline List 2"/>
    <w:basedOn w:val="Ingenoversigt"/>
    <w:uiPriority w:val="99"/>
    <w:semiHidden/>
    <w:unhideWhenUsed/>
    <w:pPr>
      <w:numPr>
        <w:numId w:val="10"/>
      </w:numPr>
    </w:pPr>
  </w:style>
  <w:style w:type="paragraph" w:styleId="Korrektur">
    <w:name w:val="Revision"/>
    <w:hidden/>
    <w:uiPriority w:val="99"/>
    <w:semiHidden/>
    <w:rsid w:val="00D25A43"/>
    <w:pPr>
      <w:spacing w:line="240" w:lineRule="auto"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27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6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6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6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67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67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67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676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676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4676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544</Words>
  <Characters>3330</Characters>
  <Application>Microsoft Office Word</Application>
  <DocSecurity>0</DocSecurity>
  <Lines>27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3867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Trine Bjerregaard Larsen</dc:creator>
  <cp:keywords/>
  <dc:description/>
  <cp:lastModifiedBy>Anja Sandholt Hald</cp:lastModifiedBy>
  <cp:revision>3</cp:revision>
  <cp:lastPrinted>2019-10-29T09:10:00Z</cp:lastPrinted>
  <dcterms:created xsi:type="dcterms:W3CDTF">2024-09-05T11:09:00Z</dcterms:created>
  <dcterms:modified xsi:type="dcterms:W3CDTF">2024-09-10T08:47:00Z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AUTemplateType">
    <vt:lpwstr>BSS</vt:lpwstr>
  </property>
  <property fmtid="{D5CDD505-2E9C-101B-9397-08002B2CF9AE}" pid="5" name="SD_DocumentLanguage">
    <vt:lpwstr>da-DK</vt:lpwstr>
  </property>
  <property fmtid="{D5CDD505-2E9C-101B-9397-08002B2CF9AE}" pid="6" name="ContentRemapped">
    <vt:lpwstr>true</vt:lpwstr>
  </property>
  <property fmtid="{D5CDD505-2E9C-101B-9397-08002B2CF9AE}" pid="7" name="OfficeID">
    <vt:lpwstr>3010</vt:lpwstr>
  </property>
  <property fmtid="{D5CDD505-2E9C-101B-9397-08002B2CF9AE}" pid="8" name="CustomerId">
    <vt:lpwstr>auoffice</vt:lpwstr>
  </property>
  <property fmtid="{D5CDD505-2E9C-101B-9397-08002B2CF9AE}" pid="9" name="TemplateId">
    <vt:lpwstr>636178680598220185</vt:lpwstr>
  </property>
  <property fmtid="{D5CDD505-2E9C-101B-9397-08002B2CF9AE}" pid="10" name="UserProfileId">
    <vt:lpwstr>636287159719614701</vt:lpwstr>
  </property>
</Properties>
</file>