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874C2F" w14:textId="77777777" w:rsidR="00BA0046" w:rsidRPr="003B7721" w:rsidRDefault="00BA0046" w:rsidP="00A701A5">
      <w:pPr>
        <w:spacing w:line="14" w:lineRule="exact"/>
        <w:rPr>
          <w:rFonts w:asciiTheme="minorHAnsi" w:hAnsiTheme="minorHAnsi" w:cstheme="minorHAnsi"/>
        </w:rPr>
      </w:pPr>
    </w:p>
    <w:tbl>
      <w:tblPr>
        <w:tblW w:w="100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31"/>
        <w:gridCol w:w="1820"/>
      </w:tblGrid>
      <w:tr w:rsidR="00A5078B" w:rsidRPr="003B7721" w14:paraId="264455FD" w14:textId="77777777" w:rsidTr="00A5078B">
        <w:trPr>
          <w:trHeight w:val="3552"/>
        </w:trPr>
        <w:tc>
          <w:tcPr>
            <w:tcW w:w="8231" w:type="dxa"/>
          </w:tcPr>
          <w:p w14:paraId="1182893C" w14:textId="28B0147D" w:rsidR="009D0EA5" w:rsidRPr="003B7721" w:rsidRDefault="009D0EA5" w:rsidP="009D0EA5">
            <w:pPr>
              <w:pStyle w:val="Normal-Dokumentinfo"/>
              <w:spacing w:line="276" w:lineRule="auto"/>
              <w:rPr>
                <w:rFonts w:asciiTheme="minorHAnsi" w:hAnsiTheme="minorHAnsi" w:cstheme="minorHAnsi"/>
                <w:szCs w:val="20"/>
              </w:rPr>
            </w:pPr>
            <w:r w:rsidRPr="003B7721">
              <w:rPr>
                <w:rFonts w:asciiTheme="minorHAnsi" w:hAnsiTheme="minorHAnsi" w:cstheme="minorHAnsi"/>
                <w:szCs w:val="20"/>
              </w:rPr>
              <w:t xml:space="preserve">Møde den: </w:t>
            </w:r>
            <w:r w:rsidR="00AA4C50">
              <w:rPr>
                <w:rFonts w:asciiTheme="minorHAnsi" w:hAnsiTheme="minorHAnsi" w:cstheme="minorHAnsi"/>
                <w:szCs w:val="20"/>
              </w:rPr>
              <w:t>2</w:t>
            </w:r>
            <w:r w:rsidR="00A17D39">
              <w:rPr>
                <w:rFonts w:asciiTheme="minorHAnsi" w:hAnsiTheme="minorHAnsi" w:cstheme="minorHAnsi"/>
                <w:szCs w:val="20"/>
              </w:rPr>
              <w:t>8</w:t>
            </w:r>
            <w:r w:rsidR="009D0958" w:rsidRPr="003B7721">
              <w:rPr>
                <w:rFonts w:asciiTheme="minorHAnsi" w:hAnsiTheme="minorHAnsi" w:cstheme="minorHAnsi"/>
                <w:szCs w:val="20"/>
              </w:rPr>
              <w:t xml:space="preserve">. </w:t>
            </w:r>
            <w:r w:rsidR="00AA4C50">
              <w:rPr>
                <w:rFonts w:asciiTheme="minorHAnsi" w:hAnsiTheme="minorHAnsi" w:cstheme="minorHAnsi"/>
                <w:szCs w:val="20"/>
              </w:rPr>
              <w:t xml:space="preserve">august </w:t>
            </w:r>
            <w:r w:rsidR="00206469" w:rsidRPr="003B7721">
              <w:rPr>
                <w:rFonts w:asciiTheme="minorHAnsi" w:hAnsiTheme="minorHAnsi" w:cstheme="minorHAnsi"/>
                <w:szCs w:val="20"/>
              </w:rPr>
              <w:t>202</w:t>
            </w:r>
            <w:r w:rsidR="00A17D39">
              <w:rPr>
                <w:rFonts w:asciiTheme="minorHAnsi" w:hAnsiTheme="minorHAnsi" w:cstheme="minorHAnsi"/>
                <w:szCs w:val="20"/>
              </w:rPr>
              <w:t>5</w:t>
            </w:r>
            <w:r w:rsidR="009D0958" w:rsidRPr="003B7721">
              <w:rPr>
                <w:rFonts w:asciiTheme="minorHAnsi" w:hAnsiTheme="minorHAnsi" w:cstheme="minorHAnsi"/>
                <w:szCs w:val="20"/>
              </w:rPr>
              <w:t xml:space="preserve"> kl. </w:t>
            </w:r>
            <w:r w:rsidR="00C02010" w:rsidRPr="003B7721">
              <w:rPr>
                <w:rFonts w:asciiTheme="minorHAnsi" w:hAnsiTheme="minorHAnsi" w:cstheme="minorHAnsi"/>
                <w:szCs w:val="20"/>
              </w:rPr>
              <w:t>1</w:t>
            </w:r>
            <w:r w:rsidR="00A17D39">
              <w:rPr>
                <w:rFonts w:asciiTheme="minorHAnsi" w:hAnsiTheme="minorHAnsi" w:cstheme="minorHAnsi"/>
                <w:szCs w:val="20"/>
              </w:rPr>
              <w:t>3</w:t>
            </w:r>
            <w:r w:rsidR="00C02010" w:rsidRPr="003B7721">
              <w:rPr>
                <w:rFonts w:asciiTheme="minorHAnsi" w:hAnsiTheme="minorHAnsi" w:cstheme="minorHAnsi"/>
                <w:szCs w:val="20"/>
              </w:rPr>
              <w:t>.</w:t>
            </w:r>
            <w:r w:rsidR="0064047A">
              <w:rPr>
                <w:rFonts w:asciiTheme="minorHAnsi" w:hAnsiTheme="minorHAnsi" w:cstheme="minorHAnsi"/>
                <w:szCs w:val="20"/>
              </w:rPr>
              <w:t>15</w:t>
            </w:r>
            <w:r w:rsidR="00C43EA1" w:rsidRPr="003B7721">
              <w:rPr>
                <w:rFonts w:asciiTheme="minorHAnsi" w:hAnsiTheme="minorHAnsi" w:cstheme="minorHAnsi"/>
                <w:szCs w:val="20"/>
              </w:rPr>
              <w:t>-1</w:t>
            </w:r>
            <w:r w:rsidR="00A17D39">
              <w:rPr>
                <w:rFonts w:asciiTheme="minorHAnsi" w:hAnsiTheme="minorHAnsi" w:cstheme="minorHAnsi"/>
                <w:szCs w:val="20"/>
              </w:rPr>
              <w:t>3</w:t>
            </w:r>
            <w:r w:rsidR="00C43EA1" w:rsidRPr="003B7721">
              <w:rPr>
                <w:rFonts w:asciiTheme="minorHAnsi" w:hAnsiTheme="minorHAnsi" w:cstheme="minorHAnsi"/>
                <w:szCs w:val="20"/>
              </w:rPr>
              <w:t>.</w:t>
            </w:r>
            <w:r w:rsidR="0064047A">
              <w:rPr>
                <w:rFonts w:asciiTheme="minorHAnsi" w:hAnsiTheme="minorHAnsi" w:cstheme="minorHAnsi"/>
                <w:szCs w:val="20"/>
              </w:rPr>
              <w:t>45</w:t>
            </w:r>
          </w:p>
          <w:p w14:paraId="57D77479" w14:textId="3A155E12" w:rsidR="00E40E06" w:rsidRPr="003B7721" w:rsidRDefault="00E40E06" w:rsidP="00E40E06">
            <w:pPr>
              <w:pStyle w:val="Normal-Dokumentinfo"/>
              <w:spacing w:line="276" w:lineRule="auto"/>
              <w:rPr>
                <w:rFonts w:asciiTheme="minorHAnsi" w:hAnsiTheme="minorHAnsi" w:cstheme="minorHAnsi"/>
                <w:szCs w:val="20"/>
              </w:rPr>
            </w:pPr>
            <w:r w:rsidRPr="003B7721">
              <w:rPr>
                <w:rFonts w:asciiTheme="minorHAnsi" w:hAnsiTheme="minorHAnsi" w:cstheme="minorHAnsi"/>
                <w:szCs w:val="20"/>
              </w:rPr>
              <w:t xml:space="preserve">Mødelokale </w:t>
            </w:r>
            <w:r w:rsidR="00A17D39">
              <w:rPr>
                <w:rFonts w:asciiTheme="minorHAnsi" w:hAnsiTheme="minorHAnsi" w:cstheme="minorHAnsi"/>
                <w:szCs w:val="20"/>
              </w:rPr>
              <w:t>på Sandbjerg</w:t>
            </w:r>
          </w:p>
          <w:p w14:paraId="7F9C3034" w14:textId="77777777" w:rsidR="009D0958" w:rsidRPr="003B7721" w:rsidRDefault="00371F04" w:rsidP="009D0958">
            <w:pPr>
              <w:pStyle w:val="Normal-Dokumentinfo"/>
              <w:spacing w:line="276" w:lineRule="auto"/>
              <w:rPr>
                <w:rFonts w:asciiTheme="minorHAnsi" w:hAnsiTheme="minorHAnsi" w:cstheme="minorHAnsi"/>
                <w:szCs w:val="20"/>
              </w:rPr>
            </w:pPr>
            <w:r w:rsidRPr="003B7721">
              <w:rPr>
                <w:rFonts w:asciiTheme="minorHAnsi" w:hAnsiTheme="minorHAnsi" w:cstheme="minorHAnsi"/>
                <w:szCs w:val="20"/>
              </w:rPr>
              <w:t>Akademisk Råd</w:t>
            </w:r>
          </w:p>
          <w:p w14:paraId="25F22A76" w14:textId="77777777" w:rsidR="00A5078B" w:rsidRPr="003B7721" w:rsidRDefault="00A5078B" w:rsidP="00A5078B">
            <w:pPr>
              <w:pStyle w:val="Normal-Dokumentinfo"/>
              <w:rPr>
                <w:rFonts w:asciiTheme="minorHAnsi" w:hAnsiTheme="minorHAnsi" w:cstheme="minorHAnsi"/>
                <w:szCs w:val="20"/>
              </w:rPr>
            </w:pPr>
          </w:p>
          <w:p w14:paraId="5653B62D" w14:textId="77777777" w:rsidR="009D0958" w:rsidRPr="003B7721" w:rsidRDefault="009D0958" w:rsidP="00A5078B">
            <w:pPr>
              <w:pStyle w:val="Normal-Dokumentinfo"/>
              <w:rPr>
                <w:rFonts w:asciiTheme="minorHAnsi" w:hAnsiTheme="minorHAnsi" w:cstheme="minorHAnsi"/>
                <w:szCs w:val="20"/>
              </w:rPr>
            </w:pPr>
          </w:p>
          <w:p w14:paraId="37EC7460" w14:textId="5EC1DF62" w:rsidR="006F282C" w:rsidRPr="00D7382E" w:rsidRDefault="006F282C" w:rsidP="006F282C">
            <w:pPr>
              <w:pStyle w:val="Normal-Dokumentinfo"/>
              <w:spacing w:line="276" w:lineRule="auto"/>
              <w:rPr>
                <w:rFonts w:asciiTheme="minorHAnsi" w:hAnsiTheme="minorHAnsi" w:cstheme="minorHAnsi"/>
                <w:b w:val="0"/>
                <w:szCs w:val="20"/>
              </w:rPr>
            </w:pPr>
            <w:r w:rsidRPr="00D7382E">
              <w:rPr>
                <w:rFonts w:asciiTheme="minorHAnsi" w:hAnsiTheme="minorHAnsi" w:cstheme="minorHAnsi"/>
                <w:szCs w:val="20"/>
              </w:rPr>
              <w:t>Til stede:</w:t>
            </w:r>
            <w:r w:rsidRPr="00D7382E">
              <w:rPr>
                <w:rFonts w:asciiTheme="minorHAnsi" w:hAnsiTheme="minorHAnsi" w:cstheme="minorHAnsi"/>
                <w:b w:val="0"/>
                <w:szCs w:val="20"/>
              </w:rPr>
              <w:t xml:space="preserve"> Anne Bøllingtoft</w:t>
            </w:r>
            <w:r w:rsidR="00777133">
              <w:rPr>
                <w:rFonts w:asciiTheme="minorHAnsi" w:hAnsiTheme="minorHAnsi" w:cstheme="minorHAnsi"/>
                <w:b w:val="0"/>
                <w:szCs w:val="20"/>
              </w:rPr>
              <w:t xml:space="preserve">, </w:t>
            </w:r>
            <w:r w:rsidRPr="00D7382E">
              <w:rPr>
                <w:rFonts w:asciiTheme="minorHAnsi" w:hAnsiTheme="minorHAnsi" w:cstheme="minorHAnsi"/>
                <w:b w:val="0"/>
                <w:szCs w:val="20"/>
              </w:rPr>
              <w:t>Inger Mørch Hauge, Jean‐Paul de Cros Peronard,</w:t>
            </w:r>
            <w:r>
              <w:t xml:space="preserve"> </w:t>
            </w:r>
            <w:bookmarkStart w:id="0" w:name="_Hlk183429025"/>
            <w:r w:rsidRPr="00D7382E">
              <w:rPr>
                <w:rFonts w:asciiTheme="minorHAnsi" w:hAnsiTheme="minorHAnsi" w:cstheme="minorHAnsi"/>
                <w:b w:val="0"/>
                <w:szCs w:val="20"/>
              </w:rPr>
              <w:t>Morten Rask (prodekan), Nabanita Datta Gupta</w:t>
            </w:r>
            <w:bookmarkEnd w:id="0"/>
            <w:r>
              <w:rPr>
                <w:rFonts w:asciiTheme="minorHAnsi" w:hAnsiTheme="minorHAnsi" w:cstheme="minorHAnsi"/>
                <w:b w:val="0"/>
                <w:szCs w:val="20"/>
              </w:rPr>
              <w:t>,</w:t>
            </w:r>
            <w:r w:rsidRPr="00D7382E">
              <w:rPr>
                <w:rFonts w:asciiTheme="minorHAnsi" w:hAnsiTheme="minorHAnsi" w:cstheme="minorHAnsi"/>
                <w:b w:val="0"/>
                <w:szCs w:val="20"/>
              </w:rPr>
              <w:t xml:space="preserve"> Olivia Belling‐Nami</w:t>
            </w:r>
            <w:r>
              <w:rPr>
                <w:rFonts w:asciiTheme="minorHAnsi" w:hAnsiTheme="minorHAnsi" w:cstheme="minorHAnsi"/>
                <w:b w:val="0"/>
                <w:szCs w:val="20"/>
              </w:rPr>
              <w:t xml:space="preserve">, </w:t>
            </w:r>
            <w:r w:rsidR="00777133" w:rsidRPr="001933B0">
              <w:rPr>
                <w:rFonts w:asciiTheme="minorHAnsi" w:hAnsiTheme="minorHAnsi" w:cstheme="minorHAnsi"/>
                <w:b w:val="0"/>
                <w:szCs w:val="20"/>
              </w:rPr>
              <w:t>Rose Lindskov</w:t>
            </w:r>
            <w:r w:rsidR="00777133">
              <w:rPr>
                <w:rFonts w:asciiTheme="minorHAnsi" w:hAnsiTheme="minorHAnsi" w:cstheme="minorHAnsi"/>
                <w:b w:val="0"/>
                <w:szCs w:val="20"/>
              </w:rPr>
              <w:t>,</w:t>
            </w:r>
            <w:r w:rsidR="00777133" w:rsidRPr="00D7382E">
              <w:rPr>
                <w:rFonts w:asciiTheme="minorHAnsi" w:hAnsiTheme="minorHAnsi" w:cstheme="minorHAnsi"/>
                <w:b w:val="0"/>
                <w:szCs w:val="20"/>
              </w:rPr>
              <w:t xml:space="preserve"> </w:t>
            </w:r>
            <w:r w:rsidRPr="00D7382E">
              <w:rPr>
                <w:rFonts w:asciiTheme="minorHAnsi" w:hAnsiTheme="minorHAnsi" w:cstheme="minorHAnsi"/>
                <w:b w:val="0"/>
                <w:szCs w:val="20"/>
              </w:rPr>
              <w:t>Rune Stubager</w:t>
            </w:r>
            <w:r>
              <w:rPr>
                <w:rFonts w:asciiTheme="minorHAnsi" w:hAnsiTheme="minorHAnsi" w:cstheme="minorHAnsi"/>
                <w:b w:val="0"/>
                <w:szCs w:val="20"/>
              </w:rPr>
              <w:t>,</w:t>
            </w:r>
            <w:r>
              <w:t xml:space="preserve"> </w:t>
            </w:r>
            <w:r w:rsidR="00E327D3" w:rsidRPr="001933B0">
              <w:rPr>
                <w:rFonts w:asciiTheme="minorHAnsi" w:hAnsiTheme="minorHAnsi" w:cstheme="minorHAnsi"/>
                <w:b w:val="0"/>
                <w:szCs w:val="20"/>
              </w:rPr>
              <w:t>Susanne Jensen</w:t>
            </w:r>
            <w:r w:rsidR="00E327D3">
              <w:rPr>
                <w:rFonts w:asciiTheme="minorHAnsi" w:hAnsiTheme="minorHAnsi" w:cstheme="minorHAnsi"/>
                <w:b w:val="0"/>
                <w:szCs w:val="20"/>
              </w:rPr>
              <w:t>,</w:t>
            </w:r>
            <w:r w:rsidR="00E327D3" w:rsidRPr="00D7382E">
              <w:rPr>
                <w:rFonts w:asciiTheme="minorHAnsi" w:hAnsiTheme="minorHAnsi" w:cstheme="minorHAnsi"/>
                <w:b w:val="0"/>
                <w:szCs w:val="20"/>
              </w:rPr>
              <w:t xml:space="preserve"> </w:t>
            </w:r>
            <w:r w:rsidRPr="00D7382E">
              <w:rPr>
                <w:rFonts w:asciiTheme="minorHAnsi" w:hAnsiTheme="minorHAnsi" w:cstheme="minorHAnsi"/>
                <w:b w:val="0"/>
                <w:szCs w:val="20"/>
              </w:rPr>
              <w:t>Thomas Friis Søgaard og Thomas Pallesen (dekan)</w:t>
            </w:r>
            <w:r w:rsidR="00777133">
              <w:rPr>
                <w:rFonts w:asciiTheme="minorHAnsi" w:hAnsiTheme="minorHAnsi" w:cstheme="minorHAnsi"/>
                <w:b w:val="0"/>
                <w:szCs w:val="20"/>
              </w:rPr>
              <w:t>.</w:t>
            </w:r>
          </w:p>
          <w:p w14:paraId="23CCB6D6" w14:textId="23BB2D34" w:rsidR="00777133" w:rsidRPr="00D7382E" w:rsidRDefault="006F282C" w:rsidP="00777133">
            <w:pPr>
              <w:pStyle w:val="Normal-Dokumentinfo"/>
              <w:spacing w:line="276" w:lineRule="auto"/>
              <w:rPr>
                <w:rFonts w:asciiTheme="minorHAnsi" w:hAnsiTheme="minorHAnsi" w:cstheme="minorHAnsi"/>
                <w:b w:val="0"/>
                <w:szCs w:val="20"/>
              </w:rPr>
            </w:pPr>
            <w:r w:rsidRPr="00D7382E">
              <w:rPr>
                <w:rFonts w:asciiTheme="minorHAnsi" w:hAnsiTheme="minorHAnsi" w:cstheme="minorHAnsi"/>
                <w:szCs w:val="20"/>
              </w:rPr>
              <w:t>Fraværende:</w:t>
            </w:r>
            <w:r w:rsidR="00777133" w:rsidRPr="00D7382E">
              <w:rPr>
                <w:rFonts w:asciiTheme="minorHAnsi" w:hAnsiTheme="minorHAnsi" w:cstheme="minorHAnsi"/>
                <w:b w:val="0"/>
                <w:szCs w:val="20"/>
              </w:rPr>
              <w:t xml:space="preserve"> </w:t>
            </w:r>
            <w:r w:rsidR="007D757C" w:rsidRPr="00D7382E">
              <w:rPr>
                <w:rFonts w:asciiTheme="minorHAnsi" w:hAnsiTheme="minorHAnsi" w:cstheme="minorHAnsi"/>
                <w:b w:val="0"/>
                <w:szCs w:val="20"/>
              </w:rPr>
              <w:t>Anna Piil Damm,</w:t>
            </w:r>
            <w:r w:rsidR="007D757C">
              <w:rPr>
                <w:rFonts w:asciiTheme="minorHAnsi" w:hAnsiTheme="minorHAnsi" w:cstheme="minorHAnsi"/>
                <w:b w:val="0"/>
                <w:szCs w:val="20"/>
              </w:rPr>
              <w:t xml:space="preserve"> </w:t>
            </w:r>
            <w:r w:rsidR="00777133" w:rsidRPr="00D7382E">
              <w:rPr>
                <w:rFonts w:asciiTheme="minorHAnsi" w:hAnsiTheme="minorHAnsi" w:cstheme="minorHAnsi"/>
                <w:b w:val="0"/>
                <w:szCs w:val="20"/>
              </w:rPr>
              <w:t>Caroline Grønkjær Madsen</w:t>
            </w:r>
            <w:r w:rsidR="00777133">
              <w:rPr>
                <w:rFonts w:asciiTheme="minorHAnsi" w:hAnsiTheme="minorHAnsi" w:cstheme="minorHAnsi"/>
                <w:b w:val="0"/>
                <w:szCs w:val="20"/>
              </w:rPr>
              <w:t>,</w:t>
            </w:r>
            <w:r w:rsidR="00777133" w:rsidRPr="00D7382E">
              <w:rPr>
                <w:rFonts w:asciiTheme="minorHAnsi" w:hAnsiTheme="minorHAnsi" w:cstheme="minorHAnsi"/>
                <w:b w:val="0"/>
                <w:szCs w:val="20"/>
              </w:rPr>
              <w:t xml:space="preserve"> </w:t>
            </w:r>
            <w:r w:rsidR="007D757C" w:rsidRPr="00D7382E">
              <w:rPr>
                <w:rFonts w:asciiTheme="minorHAnsi" w:hAnsiTheme="minorHAnsi" w:cstheme="minorHAnsi"/>
                <w:b w:val="0"/>
                <w:bCs/>
                <w:szCs w:val="20"/>
              </w:rPr>
              <w:t>Hans Schytte Sigaard</w:t>
            </w:r>
            <w:r w:rsidR="007D757C" w:rsidRPr="00D7382E">
              <w:rPr>
                <w:rFonts w:asciiTheme="minorHAnsi" w:hAnsiTheme="minorHAnsi" w:cstheme="minorHAnsi"/>
                <w:szCs w:val="20"/>
              </w:rPr>
              <w:t xml:space="preserve"> </w:t>
            </w:r>
            <w:r w:rsidR="007D757C" w:rsidRPr="00D7382E">
              <w:rPr>
                <w:rFonts w:asciiTheme="minorHAnsi" w:hAnsiTheme="minorHAnsi" w:cstheme="minorHAnsi"/>
                <w:b w:val="0"/>
                <w:szCs w:val="20"/>
              </w:rPr>
              <w:t>(observatør for adjunkterne)</w:t>
            </w:r>
            <w:r w:rsidR="007D757C">
              <w:rPr>
                <w:rFonts w:asciiTheme="minorHAnsi" w:hAnsiTheme="minorHAnsi" w:cstheme="minorHAnsi"/>
                <w:b w:val="0"/>
                <w:szCs w:val="20"/>
              </w:rPr>
              <w:t xml:space="preserve">, </w:t>
            </w:r>
            <w:r w:rsidR="00777133" w:rsidRPr="00D7382E">
              <w:rPr>
                <w:rFonts w:asciiTheme="minorHAnsi" w:hAnsiTheme="minorHAnsi" w:cstheme="minorHAnsi"/>
                <w:b w:val="0"/>
                <w:szCs w:val="20"/>
              </w:rPr>
              <w:t>Helle Spindler,</w:t>
            </w:r>
            <w:r w:rsidR="0017582E" w:rsidRPr="001933B0">
              <w:rPr>
                <w:rFonts w:asciiTheme="minorHAnsi" w:hAnsiTheme="minorHAnsi" w:cstheme="minorHAnsi"/>
                <w:b w:val="0"/>
                <w:szCs w:val="20"/>
              </w:rPr>
              <w:t xml:space="preserve"> </w:t>
            </w:r>
            <w:r w:rsidR="007D757C" w:rsidRPr="001933B0">
              <w:rPr>
                <w:rFonts w:asciiTheme="minorHAnsi" w:hAnsiTheme="minorHAnsi" w:cstheme="minorHAnsi"/>
                <w:b w:val="0"/>
                <w:szCs w:val="20"/>
              </w:rPr>
              <w:t>Karen Kjølby Eika</w:t>
            </w:r>
            <w:r w:rsidR="007D757C">
              <w:rPr>
                <w:rFonts w:asciiTheme="minorHAnsi" w:hAnsiTheme="minorHAnsi" w:cstheme="minorHAnsi"/>
                <w:b w:val="0"/>
                <w:szCs w:val="20"/>
              </w:rPr>
              <w:t xml:space="preserve">, </w:t>
            </w:r>
            <w:r w:rsidR="0017582E" w:rsidRPr="001933B0">
              <w:rPr>
                <w:rFonts w:asciiTheme="minorHAnsi" w:hAnsiTheme="minorHAnsi" w:cstheme="minorHAnsi"/>
                <w:b w:val="0"/>
                <w:szCs w:val="20"/>
              </w:rPr>
              <w:t>Karl V. Bach Rathmann</w:t>
            </w:r>
            <w:r w:rsidR="0017582E">
              <w:rPr>
                <w:rFonts w:asciiTheme="minorHAnsi" w:hAnsiTheme="minorHAnsi" w:cstheme="minorHAnsi"/>
                <w:b w:val="0"/>
                <w:szCs w:val="20"/>
              </w:rPr>
              <w:t xml:space="preserve">, </w:t>
            </w:r>
            <w:r w:rsidR="00777133">
              <w:rPr>
                <w:rFonts w:asciiTheme="minorHAnsi" w:hAnsiTheme="minorHAnsi" w:cstheme="minorHAnsi"/>
                <w:b w:val="0"/>
                <w:szCs w:val="20"/>
              </w:rPr>
              <w:t xml:space="preserve">Klaus G. Grunert, </w:t>
            </w:r>
            <w:r w:rsidR="00777133" w:rsidRPr="00D7382E">
              <w:rPr>
                <w:rFonts w:asciiTheme="minorHAnsi" w:hAnsiTheme="minorHAnsi" w:cstheme="minorHAnsi"/>
                <w:b w:val="0"/>
                <w:szCs w:val="20"/>
              </w:rPr>
              <w:t xml:space="preserve">Mathias </w:t>
            </w:r>
            <w:bookmarkStart w:id="1" w:name="_Hlk177970327"/>
            <w:r w:rsidR="00777133" w:rsidRPr="00D7382E">
              <w:rPr>
                <w:rFonts w:asciiTheme="minorHAnsi" w:hAnsiTheme="minorHAnsi" w:cstheme="minorHAnsi"/>
                <w:b w:val="0"/>
                <w:szCs w:val="20"/>
              </w:rPr>
              <w:t>Stenner Falkvist</w:t>
            </w:r>
            <w:bookmarkEnd w:id="1"/>
            <w:r w:rsidR="00777133" w:rsidRPr="00D7382E">
              <w:rPr>
                <w:rFonts w:asciiTheme="minorHAnsi" w:hAnsiTheme="minorHAnsi" w:cstheme="minorHAnsi"/>
                <w:b w:val="0"/>
                <w:szCs w:val="20"/>
              </w:rPr>
              <w:t>, Merete Elmann,</w:t>
            </w:r>
            <w:r w:rsidR="00777133">
              <w:rPr>
                <w:rFonts w:asciiTheme="minorHAnsi" w:hAnsiTheme="minorHAnsi" w:cstheme="minorHAnsi"/>
                <w:b w:val="0"/>
                <w:szCs w:val="20"/>
              </w:rPr>
              <w:t xml:space="preserve"> </w:t>
            </w:r>
            <w:r w:rsidR="00777133" w:rsidRPr="00D7382E">
              <w:rPr>
                <w:rFonts w:asciiTheme="minorHAnsi" w:hAnsiTheme="minorHAnsi" w:cstheme="minorHAnsi"/>
                <w:b w:val="0"/>
                <w:szCs w:val="20"/>
              </w:rPr>
              <w:t>Michael H. Jensen</w:t>
            </w:r>
            <w:r w:rsidR="00777133">
              <w:rPr>
                <w:rFonts w:asciiTheme="minorHAnsi" w:hAnsiTheme="minorHAnsi" w:cstheme="minorHAnsi"/>
                <w:b w:val="0"/>
                <w:szCs w:val="20"/>
              </w:rPr>
              <w:t xml:space="preserve">, </w:t>
            </w:r>
            <w:r w:rsidR="00777133" w:rsidRPr="00D7382E">
              <w:rPr>
                <w:rFonts w:asciiTheme="minorHAnsi" w:hAnsiTheme="minorHAnsi" w:cstheme="minorHAnsi"/>
                <w:b w:val="0"/>
                <w:szCs w:val="20"/>
              </w:rPr>
              <w:t>Nina Melanie Mølgaard Nielsen</w:t>
            </w:r>
            <w:r w:rsidR="00777133">
              <w:rPr>
                <w:rFonts w:asciiTheme="minorHAnsi" w:hAnsiTheme="minorHAnsi" w:cstheme="minorHAnsi"/>
                <w:b w:val="0"/>
                <w:szCs w:val="20"/>
              </w:rPr>
              <w:t xml:space="preserve">, </w:t>
            </w:r>
            <w:r w:rsidR="00777133" w:rsidRPr="00D7382E">
              <w:rPr>
                <w:rFonts w:asciiTheme="minorHAnsi" w:hAnsiTheme="minorHAnsi" w:cstheme="minorHAnsi"/>
                <w:b w:val="0"/>
                <w:szCs w:val="20"/>
              </w:rPr>
              <w:t xml:space="preserve">Palle Bo Madsen, </w:t>
            </w:r>
            <w:r w:rsidR="00777133" w:rsidRPr="001933B0">
              <w:rPr>
                <w:rFonts w:asciiTheme="minorHAnsi" w:hAnsiTheme="minorHAnsi" w:cstheme="minorHAnsi"/>
                <w:b w:val="0"/>
                <w:szCs w:val="20"/>
              </w:rPr>
              <w:t xml:space="preserve">Sofie Elise Schmidt, </w:t>
            </w:r>
            <w:r w:rsidR="00777133">
              <w:rPr>
                <w:rFonts w:asciiTheme="minorHAnsi" w:hAnsiTheme="minorHAnsi" w:cstheme="minorHAnsi"/>
                <w:b w:val="0"/>
                <w:szCs w:val="20"/>
              </w:rPr>
              <w:t>Vibeke Lehmann</w:t>
            </w:r>
            <w:r w:rsidR="007D757C">
              <w:rPr>
                <w:rFonts w:asciiTheme="minorHAnsi" w:hAnsiTheme="minorHAnsi" w:cstheme="minorHAnsi"/>
                <w:b w:val="0"/>
                <w:bCs/>
                <w:szCs w:val="20"/>
              </w:rPr>
              <w:t>.</w:t>
            </w:r>
          </w:p>
          <w:p w14:paraId="62451C5C" w14:textId="00752AF7" w:rsidR="004B2A33" w:rsidRPr="003B7721" w:rsidRDefault="006F282C" w:rsidP="00777133">
            <w:pPr>
              <w:pStyle w:val="Normal-Dokumentinfo"/>
              <w:spacing w:line="276" w:lineRule="auto"/>
              <w:rPr>
                <w:rFonts w:asciiTheme="minorHAnsi" w:hAnsiTheme="minorHAnsi" w:cstheme="minorHAnsi"/>
                <w:szCs w:val="20"/>
              </w:rPr>
            </w:pPr>
            <w:r w:rsidRPr="00D7382E">
              <w:rPr>
                <w:rFonts w:asciiTheme="minorHAnsi" w:hAnsiTheme="minorHAnsi" w:cstheme="minorHAnsi"/>
                <w:szCs w:val="20"/>
              </w:rPr>
              <w:t xml:space="preserve">Desuden deltog: </w:t>
            </w:r>
            <w:r w:rsidRPr="00D7382E">
              <w:rPr>
                <w:rFonts w:asciiTheme="minorHAnsi" w:hAnsiTheme="minorHAnsi" w:cstheme="minorHAnsi"/>
                <w:b w:val="0"/>
                <w:szCs w:val="20"/>
              </w:rPr>
              <w:t>Anja Sandholt Hald (referent</w:t>
            </w:r>
            <w:r w:rsidR="007D757C">
              <w:rPr>
                <w:rFonts w:asciiTheme="minorHAnsi" w:hAnsiTheme="minorHAnsi" w:cstheme="minorHAnsi"/>
                <w:b w:val="0"/>
                <w:szCs w:val="20"/>
              </w:rPr>
              <w:t>)</w:t>
            </w:r>
          </w:p>
          <w:p w14:paraId="105DEE36" w14:textId="77777777" w:rsidR="004B2A33" w:rsidRPr="003B7721" w:rsidRDefault="004B2A33" w:rsidP="004B2A33">
            <w:pPr>
              <w:rPr>
                <w:rFonts w:asciiTheme="minorHAnsi" w:hAnsiTheme="minorHAnsi" w:cstheme="minorHAnsi"/>
              </w:rPr>
            </w:pPr>
            <w:r w:rsidRPr="003B7721">
              <w:rPr>
                <w:rFonts w:asciiTheme="minorHAnsi" w:hAnsiTheme="minorHAnsi" w:cstheme="minorHAnsi"/>
              </w:rPr>
              <w:t xml:space="preserve"> </w:t>
            </w:r>
          </w:p>
          <w:p w14:paraId="7E883999" w14:textId="77777777" w:rsidR="004B2A33" w:rsidRPr="003B7721" w:rsidRDefault="004B2A33" w:rsidP="004E19D2">
            <w:pPr>
              <w:pStyle w:val="Normal-Dokumentinfo"/>
              <w:rPr>
                <w:rFonts w:asciiTheme="minorHAnsi" w:hAnsiTheme="minorHAnsi" w:cstheme="minorHAnsi"/>
                <w:b w:val="0"/>
                <w:szCs w:val="20"/>
              </w:rPr>
            </w:pPr>
          </w:p>
          <w:p w14:paraId="4B169453" w14:textId="77777777" w:rsidR="009D0958" w:rsidRPr="003B7721" w:rsidRDefault="009D0958" w:rsidP="009D0958">
            <w:pPr>
              <w:pStyle w:val="Normal-Dokumentinfo"/>
              <w:rPr>
                <w:rFonts w:asciiTheme="minorHAnsi" w:hAnsiTheme="minorHAnsi" w:cstheme="minorHAnsi"/>
                <w:b w:val="0"/>
                <w:szCs w:val="20"/>
              </w:rPr>
            </w:pPr>
          </w:p>
          <w:p w14:paraId="3EAFAC89" w14:textId="77777777" w:rsidR="00014505" w:rsidRPr="003B7721" w:rsidRDefault="00014505" w:rsidP="009D0958">
            <w:pPr>
              <w:pStyle w:val="Normal-Dokumentinfo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820" w:type="dxa"/>
          </w:tcPr>
          <w:p w14:paraId="747ACE2C" w14:textId="77777777" w:rsidR="00A5078B" w:rsidRPr="003B7721" w:rsidRDefault="009D0EA5" w:rsidP="00A5078B">
            <w:pPr>
              <w:pStyle w:val="DokumentNavn"/>
              <w:rPr>
                <w:rFonts w:asciiTheme="minorHAnsi" w:hAnsiTheme="minorHAnsi" w:cstheme="minorHAnsi"/>
                <w:sz w:val="20"/>
              </w:rPr>
            </w:pPr>
            <w:bookmarkStart w:id="2" w:name="LAN_MOM"/>
            <w:r w:rsidRPr="003B7721">
              <w:rPr>
                <w:rFonts w:asciiTheme="minorHAnsi" w:hAnsiTheme="minorHAnsi" w:cstheme="minorHAnsi"/>
                <w:sz w:val="20"/>
              </w:rPr>
              <w:t>Referat</w:t>
            </w:r>
            <w:bookmarkEnd w:id="2"/>
          </w:p>
        </w:tc>
      </w:tr>
    </w:tbl>
    <w:p w14:paraId="5CF8461B" w14:textId="77777777" w:rsidR="003B7721" w:rsidRPr="003B7721" w:rsidRDefault="003B7721" w:rsidP="003B7721">
      <w:pPr>
        <w:pStyle w:val="Overskrift1"/>
        <w:rPr>
          <w:rFonts w:asciiTheme="minorHAnsi" w:hAnsiTheme="minorHAnsi" w:cstheme="minorHAnsi"/>
          <w:szCs w:val="20"/>
        </w:rPr>
      </w:pPr>
      <w:r w:rsidRPr="003B7721">
        <w:rPr>
          <w:rFonts w:asciiTheme="minorHAnsi" w:hAnsiTheme="minorHAnsi" w:cstheme="minorHAnsi"/>
          <w:szCs w:val="20"/>
        </w:rPr>
        <w:t>Godkendelse af referat</w:t>
      </w:r>
    </w:p>
    <w:p w14:paraId="78B2A427" w14:textId="0520FDA4" w:rsidR="003B7721" w:rsidRDefault="001F0E01" w:rsidP="001F0E01">
      <w:pPr>
        <w:ind w:firstLine="425"/>
        <w:rPr>
          <w:rFonts w:asciiTheme="minorHAnsi" w:hAnsiTheme="minorHAnsi" w:cstheme="minorHAnsi"/>
        </w:rPr>
      </w:pPr>
      <w:r w:rsidRPr="001F0E01">
        <w:rPr>
          <w:rFonts w:asciiTheme="minorHAnsi" w:hAnsiTheme="minorHAnsi" w:cstheme="minorHAnsi"/>
        </w:rPr>
        <w:t>Akademisk Råd godkendte referatet uden bemærkninger.</w:t>
      </w:r>
    </w:p>
    <w:p w14:paraId="1F9EB66C" w14:textId="77777777" w:rsidR="001F0E01" w:rsidRPr="003B7721" w:rsidRDefault="001F0E01" w:rsidP="001F0E01">
      <w:pPr>
        <w:ind w:firstLine="425"/>
        <w:rPr>
          <w:rFonts w:asciiTheme="minorHAnsi" w:hAnsiTheme="minorHAnsi" w:cstheme="minorHAnsi"/>
        </w:rPr>
      </w:pPr>
    </w:p>
    <w:p w14:paraId="3A6F834E" w14:textId="77777777" w:rsidR="00DC4A25" w:rsidRPr="00414110" w:rsidRDefault="00DC4A25" w:rsidP="00DC4A25">
      <w:pPr>
        <w:pStyle w:val="Overskrift1"/>
        <w:rPr>
          <w:rFonts w:asciiTheme="minorHAnsi" w:hAnsiTheme="minorHAnsi" w:cstheme="minorHAnsi"/>
        </w:rPr>
      </w:pPr>
      <w:r w:rsidRPr="00076DB3">
        <w:rPr>
          <w:rFonts w:asciiTheme="minorHAnsi" w:hAnsiTheme="minorHAnsi" w:cstheme="minorHAnsi"/>
        </w:rPr>
        <w:t>Orien</w:t>
      </w:r>
      <w:r>
        <w:rPr>
          <w:rFonts w:asciiTheme="minorHAnsi" w:hAnsiTheme="minorHAnsi" w:cstheme="minorHAnsi"/>
        </w:rPr>
        <w:t>tering og drøftelse</w:t>
      </w:r>
    </w:p>
    <w:p w14:paraId="630D2538" w14:textId="77777777" w:rsidR="00DC4A25" w:rsidRDefault="00DC4A25" w:rsidP="00DC4A25">
      <w:pPr>
        <w:pStyle w:val="Opstilling-punkttegn"/>
        <w:numPr>
          <w:ilvl w:val="0"/>
          <w:numId w:val="2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Formanden: </w:t>
      </w:r>
    </w:p>
    <w:p w14:paraId="6DE089B3" w14:textId="77777777" w:rsidR="00A17D39" w:rsidRDefault="00A17D39" w:rsidP="00A17D39">
      <w:pPr>
        <w:numPr>
          <w:ilvl w:val="1"/>
          <w:numId w:val="21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Rådsledernes deltagelse på bestyrelsesmødet i juni.</w:t>
      </w:r>
    </w:p>
    <w:p w14:paraId="6FBE82D3" w14:textId="77777777" w:rsidR="009B5BAF" w:rsidRDefault="009B5BAF" w:rsidP="007D757C">
      <w:pPr>
        <w:spacing w:line="276" w:lineRule="auto"/>
        <w:ind w:left="150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Rådslederne deltog på bestyrelsesmødet, hvor de mundtligt aflagde årsrapport fra arbejdet i de Akademiske Råd. </w:t>
      </w:r>
    </w:p>
    <w:p w14:paraId="1D1509F3" w14:textId="77777777" w:rsidR="009B5BAF" w:rsidRDefault="009B5BAF" w:rsidP="007D757C">
      <w:pPr>
        <w:spacing w:line="276" w:lineRule="auto"/>
        <w:ind w:left="150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På mødet blev rådslederne bedt om, at der til næste afrapportering inkluderes afrapportering om forskningskvaliteten, blandt andet baseret på rådenes tildeling af ph.d.-grader. </w:t>
      </w:r>
    </w:p>
    <w:p w14:paraId="78158964" w14:textId="64FB9695" w:rsidR="007D757C" w:rsidRPr="00EA3320" w:rsidRDefault="009B5BAF" w:rsidP="009B5BAF">
      <w:pPr>
        <w:spacing w:line="276" w:lineRule="auto"/>
        <w:ind w:left="150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Rådslederne </w:t>
      </w:r>
      <w:r w:rsidR="00FC115B">
        <w:rPr>
          <w:rFonts w:asciiTheme="minorHAnsi" w:hAnsiTheme="minorHAnsi" w:cstheme="minorHAnsi"/>
        </w:rPr>
        <w:t xml:space="preserve">vil </w:t>
      </w:r>
      <w:r>
        <w:rPr>
          <w:rFonts w:asciiTheme="minorHAnsi" w:hAnsiTheme="minorHAnsi" w:cstheme="minorHAnsi"/>
        </w:rPr>
        <w:t>drøfte</w:t>
      </w:r>
      <w:r w:rsidR="00FC115B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hvordan der kan etableres en ensartet proces for denne afrapportering. </w:t>
      </w:r>
    </w:p>
    <w:p w14:paraId="2072ED5D" w14:textId="77777777" w:rsidR="00DC4A25" w:rsidRDefault="00DC4A25" w:rsidP="00A17D39">
      <w:pPr>
        <w:pStyle w:val="Opstilling-punkttegn"/>
        <w:numPr>
          <w:ilvl w:val="0"/>
          <w:numId w:val="0"/>
        </w:numPr>
        <w:ind w:left="720"/>
        <w:rPr>
          <w:rFonts w:asciiTheme="minorHAnsi" w:hAnsiTheme="minorHAnsi" w:cstheme="minorHAnsi"/>
        </w:rPr>
      </w:pPr>
    </w:p>
    <w:p w14:paraId="7408D49C" w14:textId="77777777" w:rsidR="00DC4A25" w:rsidRDefault="00DC4A25" w:rsidP="00DC4A25">
      <w:pPr>
        <w:pStyle w:val="Opstilling-punkttegn"/>
        <w:numPr>
          <w:ilvl w:val="0"/>
          <w:numId w:val="2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Dekanen: </w:t>
      </w:r>
    </w:p>
    <w:p w14:paraId="48075191" w14:textId="1F007C8D" w:rsidR="007D757C" w:rsidRDefault="007D757C" w:rsidP="007D757C">
      <w:pPr>
        <w:pStyle w:val="Opstilling-punkttegn"/>
        <w:numPr>
          <w:ilvl w:val="1"/>
          <w:numId w:val="2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Kandidatreformen</w:t>
      </w:r>
    </w:p>
    <w:p w14:paraId="32CE6517" w14:textId="631D3E2C" w:rsidR="007D757C" w:rsidRDefault="007D757C" w:rsidP="007D757C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Der afventes fortsat en tilbagemelding på institutionsindmeldingen fra ministeriet. </w:t>
      </w:r>
    </w:p>
    <w:p w14:paraId="76166DE9" w14:textId="77777777" w:rsidR="00716F65" w:rsidRDefault="00716F65" w:rsidP="007D757C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</w:p>
    <w:p w14:paraId="7E34A787" w14:textId="74C44343" w:rsidR="00716F65" w:rsidRDefault="00716F65" w:rsidP="007D757C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  <w:bookmarkStart w:id="3" w:name="_Hlk208218764"/>
      <w:r>
        <w:rPr>
          <w:rFonts w:asciiTheme="minorHAnsi" w:hAnsiTheme="minorHAnsi" w:cstheme="minorHAnsi"/>
        </w:rPr>
        <w:t xml:space="preserve">Byggeriet i Universitetsbyen går planmæssigt i forhold til den justeret plan. </w:t>
      </w:r>
      <w:r w:rsidR="00FC115B">
        <w:rPr>
          <w:rFonts w:asciiTheme="minorHAnsi" w:hAnsiTheme="minorHAnsi" w:cstheme="minorHAnsi"/>
        </w:rPr>
        <w:t xml:space="preserve">Flytningerne fra Fuglesangsalle påbegyndes i november 2025. </w:t>
      </w:r>
      <w:bookmarkEnd w:id="3"/>
      <w:r w:rsidR="004B7BF4">
        <w:rPr>
          <w:rFonts w:asciiTheme="minorHAnsi" w:hAnsiTheme="minorHAnsi" w:cstheme="minorHAnsi"/>
        </w:rPr>
        <w:t>Biblioteket forventes at være klar til semesterstart 2026.</w:t>
      </w:r>
    </w:p>
    <w:p w14:paraId="516E2DDA" w14:textId="77777777" w:rsidR="00716F65" w:rsidRDefault="00716F65" w:rsidP="007D757C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</w:p>
    <w:p w14:paraId="1DD7FC76" w14:textId="4B4E4C28" w:rsidR="00716F65" w:rsidRDefault="00FC115B" w:rsidP="007D757C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Fakultets økonomirapport (</w:t>
      </w:r>
      <w:r w:rsidR="00716F65">
        <w:rPr>
          <w:rFonts w:asciiTheme="minorHAnsi" w:hAnsiTheme="minorHAnsi" w:cstheme="minorHAnsi"/>
        </w:rPr>
        <w:t>ØR2</w:t>
      </w:r>
      <w:r>
        <w:rPr>
          <w:rFonts w:asciiTheme="minorHAnsi" w:hAnsiTheme="minorHAnsi" w:cstheme="minorHAnsi"/>
        </w:rPr>
        <w:t>) viser</w:t>
      </w:r>
      <w:r w:rsidR="00521837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at fakultetet har en robust økonomi. </w:t>
      </w:r>
      <w:r w:rsidR="00716F65">
        <w:rPr>
          <w:rFonts w:asciiTheme="minorHAnsi" w:hAnsiTheme="minorHAnsi" w:cstheme="minorHAnsi"/>
        </w:rPr>
        <w:t xml:space="preserve">Der </w:t>
      </w:r>
      <w:r>
        <w:rPr>
          <w:rFonts w:asciiTheme="minorHAnsi" w:hAnsiTheme="minorHAnsi" w:cstheme="minorHAnsi"/>
        </w:rPr>
        <w:t xml:space="preserve">er </w:t>
      </w:r>
      <w:r w:rsidR="00716F65">
        <w:rPr>
          <w:rFonts w:asciiTheme="minorHAnsi" w:hAnsiTheme="minorHAnsi" w:cstheme="minorHAnsi"/>
        </w:rPr>
        <w:t>indmeld</w:t>
      </w:r>
      <w:r>
        <w:rPr>
          <w:rFonts w:asciiTheme="minorHAnsi" w:hAnsiTheme="minorHAnsi" w:cstheme="minorHAnsi"/>
        </w:rPr>
        <w:t>t</w:t>
      </w:r>
      <w:r w:rsidR="00716F65">
        <w:rPr>
          <w:rFonts w:asciiTheme="minorHAnsi" w:hAnsiTheme="minorHAnsi" w:cstheme="minorHAnsi"/>
        </w:rPr>
        <w:t xml:space="preserve"> et større overskud end budgette</w:t>
      </w:r>
      <w:r w:rsidR="00521837">
        <w:rPr>
          <w:rFonts w:asciiTheme="minorHAnsi" w:hAnsiTheme="minorHAnsi" w:cstheme="minorHAnsi"/>
        </w:rPr>
        <w:t>re</w:t>
      </w:r>
      <w:r w:rsidR="00716F65">
        <w:rPr>
          <w:rFonts w:asciiTheme="minorHAnsi" w:hAnsiTheme="minorHAnsi" w:cstheme="minorHAnsi"/>
        </w:rPr>
        <w:t xml:space="preserve">t på grund af udskudte udgifter til flytninger. </w:t>
      </w:r>
    </w:p>
    <w:p w14:paraId="219B6F64" w14:textId="77777777" w:rsidR="00A17D39" w:rsidRDefault="00A17D39" w:rsidP="00A17D39">
      <w:pPr>
        <w:pStyle w:val="Opstilling-punkttegn"/>
        <w:numPr>
          <w:ilvl w:val="0"/>
          <w:numId w:val="0"/>
        </w:numPr>
        <w:ind w:left="785"/>
        <w:rPr>
          <w:rFonts w:asciiTheme="minorHAnsi" w:hAnsiTheme="minorHAnsi" w:cstheme="minorHAnsi"/>
        </w:rPr>
      </w:pPr>
    </w:p>
    <w:p w14:paraId="507289A3" w14:textId="77777777" w:rsidR="00810A36" w:rsidRDefault="00810A36" w:rsidP="00810A36">
      <w:pPr>
        <w:pStyle w:val="Overskrift1"/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lastRenderedPageBreak/>
        <w:t>Udpegning af æresdoktorere</w:t>
      </w:r>
    </w:p>
    <w:p w14:paraId="6FCECB69" w14:textId="75FF5F8C" w:rsidR="00810A36" w:rsidRDefault="00521837" w:rsidP="00810A36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På baggrund af skriftlig behandling af punktet, har rådet valgt at indstille de to foreslået kandidater til æresdoktortitlerne. </w:t>
      </w:r>
    </w:p>
    <w:p w14:paraId="2ED5E04D" w14:textId="77777777" w:rsidR="00A2581A" w:rsidRPr="007A4DDE" w:rsidRDefault="00A2581A" w:rsidP="00810A36">
      <w:pPr>
        <w:ind w:left="425"/>
        <w:rPr>
          <w:rFonts w:asciiTheme="minorHAnsi" w:hAnsiTheme="minorHAnsi" w:cstheme="minorHAnsi"/>
        </w:rPr>
      </w:pPr>
    </w:p>
    <w:p w14:paraId="6B5E75CD" w14:textId="77777777" w:rsidR="00810A36" w:rsidRDefault="00810A36" w:rsidP="00810A36">
      <w:pPr>
        <w:pStyle w:val="Overskrift1"/>
        <w:rPr>
          <w:rFonts w:asciiTheme="minorHAnsi" w:hAnsiTheme="minorHAnsi" w:cstheme="minorHAnsi"/>
          <w:b w:val="0"/>
          <w:szCs w:val="20"/>
        </w:rPr>
      </w:pPr>
      <w:r>
        <w:rPr>
          <w:rFonts w:asciiTheme="minorHAnsi" w:hAnsiTheme="minorHAnsi" w:cstheme="minorHAnsi"/>
        </w:rPr>
        <w:t>Årlig status for klimahandleplanen</w:t>
      </w:r>
      <w:r w:rsidRPr="00926263">
        <w:rPr>
          <w:rFonts w:asciiTheme="minorHAnsi" w:hAnsiTheme="minorHAnsi" w:cstheme="minorHAnsi"/>
          <w:b w:val="0"/>
          <w:szCs w:val="20"/>
        </w:rPr>
        <w:t xml:space="preserve"> </w:t>
      </w:r>
    </w:p>
    <w:p w14:paraId="30D1D782" w14:textId="09E8391D" w:rsidR="00716F65" w:rsidRDefault="002477CB" w:rsidP="00716F65">
      <w:pPr>
        <w:ind w:left="425"/>
        <w:rPr>
          <w:rFonts w:asciiTheme="minorHAnsi" w:hAnsiTheme="minorHAnsi" w:cstheme="minorHAnsi"/>
        </w:rPr>
      </w:pPr>
      <w:r w:rsidRPr="002477CB">
        <w:rPr>
          <w:rFonts w:asciiTheme="minorHAnsi" w:hAnsiTheme="minorHAnsi" w:cstheme="minorHAnsi"/>
        </w:rPr>
        <w:t xml:space="preserve">Som det fremgår af AU’s klimahandleplan 2025, er arbejdet inddelt i 3 scopes. Klimaregnskabet viser fornuftige måltal for de iværksatte aktiviteter. </w:t>
      </w:r>
    </w:p>
    <w:p w14:paraId="22DFA458" w14:textId="77777777" w:rsidR="002477CB" w:rsidRDefault="002477CB" w:rsidP="00716F65">
      <w:pPr>
        <w:ind w:left="425"/>
        <w:rPr>
          <w:rFonts w:asciiTheme="minorHAnsi" w:hAnsiTheme="minorHAnsi" w:cstheme="minorHAnsi"/>
        </w:rPr>
      </w:pPr>
    </w:p>
    <w:p w14:paraId="0B302BBC" w14:textId="02149C11" w:rsidR="002477CB" w:rsidRDefault="002477CB" w:rsidP="00716F65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På Aarhus BSS er der efter forslag fra Akademisk Råd indført en flyskat som motivation for at vælge alternative transportformer. </w:t>
      </w:r>
    </w:p>
    <w:p w14:paraId="67BE7097" w14:textId="77777777" w:rsidR="002477CB" w:rsidRDefault="002477CB" w:rsidP="00716F65">
      <w:pPr>
        <w:ind w:left="425"/>
        <w:rPr>
          <w:rFonts w:asciiTheme="minorHAnsi" w:hAnsiTheme="minorHAnsi" w:cstheme="minorHAnsi"/>
        </w:rPr>
      </w:pPr>
    </w:p>
    <w:p w14:paraId="7809393A" w14:textId="568B75AE" w:rsidR="002477CB" w:rsidRDefault="002477CB" w:rsidP="00716F65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Midlerne fra flyskatten påtænkes uddelt til studieaktiviteter som har fokus på bæredygtighed bredt forstået. Det vil blive drøftet med studenterforeningerne på et kommende semestermøde. </w:t>
      </w:r>
    </w:p>
    <w:p w14:paraId="38A46530" w14:textId="461B7DCB" w:rsidR="002477CB" w:rsidRDefault="002477CB" w:rsidP="00716F65">
      <w:pPr>
        <w:ind w:left="425"/>
        <w:rPr>
          <w:rFonts w:asciiTheme="minorHAnsi" w:hAnsiTheme="minorHAnsi" w:cstheme="minorHAnsi"/>
        </w:rPr>
      </w:pPr>
    </w:p>
    <w:p w14:paraId="18AA398E" w14:textId="2BDB72BD" w:rsidR="002477CB" w:rsidRPr="002477CB" w:rsidRDefault="002477CB" w:rsidP="00716F65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Da målsætningen for reduktion af flyrejser er opnået, overvejer fakultetsledelsen mulighederne for en nedsættelse af flyskatten. </w:t>
      </w:r>
    </w:p>
    <w:p w14:paraId="429E0FD4" w14:textId="77777777" w:rsidR="00DC4A25" w:rsidRPr="002477CB" w:rsidRDefault="00DC4A25" w:rsidP="00DC4A25">
      <w:pPr>
        <w:rPr>
          <w:rFonts w:asciiTheme="minorHAnsi" w:hAnsiTheme="minorHAnsi" w:cstheme="minorHAnsi"/>
        </w:rPr>
      </w:pPr>
    </w:p>
    <w:p w14:paraId="31F52EF9" w14:textId="39877D2B" w:rsidR="003B7721" w:rsidRDefault="00DC4A25" w:rsidP="003B7721">
      <w:pPr>
        <w:pStyle w:val="Overskrift1"/>
        <w:spacing w:line="240" w:lineRule="auto"/>
        <w:rPr>
          <w:rFonts w:asciiTheme="minorHAnsi" w:hAnsiTheme="minorHAnsi" w:cstheme="minorHAnsi"/>
        </w:rPr>
      </w:pPr>
      <w:r w:rsidRPr="009963DB">
        <w:rPr>
          <w:rFonts w:asciiTheme="minorHAnsi" w:hAnsiTheme="minorHAnsi" w:cstheme="minorHAnsi"/>
        </w:rPr>
        <w:t xml:space="preserve">Eventuelt </w:t>
      </w:r>
    </w:p>
    <w:p w14:paraId="5102E7F1" w14:textId="77777777" w:rsidR="00521837" w:rsidRPr="00521837" w:rsidRDefault="00521837" w:rsidP="00521837"/>
    <w:p w14:paraId="67F7C82A" w14:textId="77777777" w:rsidR="00BE4102" w:rsidRPr="003B7721" w:rsidRDefault="00BE4102" w:rsidP="00CE0821">
      <w:pPr>
        <w:spacing w:line="276" w:lineRule="auto"/>
        <w:ind w:left="360"/>
        <w:rPr>
          <w:rFonts w:asciiTheme="minorHAnsi" w:hAnsiTheme="minorHAnsi" w:cstheme="minorHAnsi"/>
        </w:rPr>
      </w:pPr>
    </w:p>
    <w:p w14:paraId="27C6F110" w14:textId="2AED5E66" w:rsidR="009D0958" w:rsidRPr="003B7721" w:rsidRDefault="00FB541C" w:rsidP="00CE0821">
      <w:pPr>
        <w:spacing w:line="276" w:lineRule="auto"/>
        <w:ind w:left="360"/>
        <w:rPr>
          <w:rFonts w:asciiTheme="minorHAnsi" w:hAnsiTheme="minorHAnsi" w:cstheme="minorHAnsi"/>
        </w:rPr>
      </w:pPr>
      <w:r w:rsidRPr="003B7721">
        <w:rPr>
          <w:rFonts w:asciiTheme="minorHAnsi" w:hAnsiTheme="minorHAnsi" w:cstheme="minorHAnsi"/>
        </w:rPr>
        <w:t>Mødet sluttede kl.</w:t>
      </w:r>
      <w:r w:rsidR="00A17D39">
        <w:rPr>
          <w:rFonts w:asciiTheme="minorHAnsi" w:hAnsiTheme="minorHAnsi" w:cstheme="minorHAnsi"/>
        </w:rPr>
        <w:t xml:space="preserve"> </w:t>
      </w:r>
      <w:r w:rsidR="00716F65">
        <w:rPr>
          <w:rFonts w:asciiTheme="minorHAnsi" w:hAnsiTheme="minorHAnsi" w:cstheme="minorHAnsi"/>
        </w:rPr>
        <w:t>13.</w:t>
      </w:r>
      <w:r w:rsidR="00521837">
        <w:rPr>
          <w:rFonts w:asciiTheme="minorHAnsi" w:hAnsiTheme="minorHAnsi" w:cstheme="minorHAnsi"/>
        </w:rPr>
        <w:t>45</w:t>
      </w:r>
    </w:p>
    <w:sectPr w:rsidR="009D0958" w:rsidRPr="003B7721" w:rsidSect="00E06684">
      <w:headerReference w:type="default" r:id="rId7"/>
      <w:foot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2472" w:right="2835" w:bottom="1276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D63483" w14:textId="77777777" w:rsidR="006B6A50" w:rsidRDefault="006B6A50">
      <w:r>
        <w:separator/>
      </w:r>
    </w:p>
  </w:endnote>
  <w:endnote w:type="continuationSeparator" w:id="0">
    <w:p w14:paraId="2138E749" w14:textId="77777777" w:rsidR="006B6A50" w:rsidRDefault="006B6A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10B2B4B-CFDF-4C51-9376-F63F18EE8C70}"/>
    <w:embedBold r:id="rId2" w:fontKey="{7A7639DE-C612-4A7E-A2F2-700660E118A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26B9D26-CB4E-46F1-BB76-EFCA2825ED57}"/>
    <w:embedBold r:id="rId4" w:fontKey="{D533D53E-4521-4CC6-B88B-08C664E72E2B}"/>
    <w:embedItalic r:id="rId5" w:fontKey="{85D937E2-091C-418B-86F3-318225B8D700}"/>
    <w:embedBoldItalic r:id="rId6" w:fontKey="{1654D935-C154-476D-9DAE-1AB52BED34D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7" w:fontKey="{9890D958-B7E6-4732-8898-788C97017122}"/>
    <w:embedBold r:id="rId8" w:fontKey="{D3DBF191-723C-426A-9B37-297D5786D0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82CADF3-2481-43BD-AB7A-AC87975E646D}"/>
    <w:embedBold r:id="rId10" w:fontKey="{912B3CF6-1679-46FC-A5A4-34D1D90B4C4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2814FBEB-D1DE-4911-A793-C32D8E4EC60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BD0CB853-7E90-4311-AF85-9F51ECAB5515}"/>
  </w:font>
  <w:font w:name="AU Logo">
    <w:panose1 w:val="050B0500000000020004"/>
    <w:charset w:val="02"/>
    <w:family w:val="swiss"/>
    <w:pitch w:val="variable"/>
    <w:sig w:usb0="00000000" w:usb1="10000000" w:usb2="00000000" w:usb3="00000000" w:csb0="80000000" w:csb1="00000000"/>
    <w:embedRegular r:id="rId13" w:fontKey="{581611FB-8178-4312-B6F1-5309BBFA90F0}"/>
    <w:embedBold r:id="rId14" w:fontKey="{1B9499B8-708E-45AE-8863-A3AE3C70D6D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5" w:fontKey="{922A4393-1036-4635-AD6E-1E088F1939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9DFB5D" w14:textId="6A427591" w:rsidR="00086FFE" w:rsidRDefault="00086FFE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9E06A0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9E06A0">
      <w:rPr>
        <w:noProof/>
        <w:vanish/>
      </w:rPr>
      <w:t>6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E327D3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1E703F" w14:textId="77777777" w:rsidR="00086FFE" w:rsidRDefault="00086FFE" w:rsidP="0065394A">
    <w:pPr>
      <w:ind w:right="360"/>
    </w:pPr>
  </w:p>
  <w:p w14:paraId="62C4D2B6" w14:textId="77777777" w:rsidR="00086FFE" w:rsidRDefault="00086FFE" w:rsidP="0065394A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53090AB" wp14:editId="332A985C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4" name="SecondaryLogo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6B4F8E2" w14:textId="77777777" w:rsidR="00086FFE" w:rsidRDefault="00086FFE" w:rsidP="008C7AD0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3090AB" id="_x0000_s1033" style="position:absolute;margin-left:334.2pt;margin-top:773.4pt;width:205.5pt;height:33.7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" filled="f" stroked="f" strokeweight="2pt">
              <v:textbox>
                <w:txbxContent>
                  <w:p w14:paraId="26B4F8E2" w14:textId="77777777" w:rsidR="00086FFE" w:rsidRDefault="00086FFE" w:rsidP="008C7AD0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tbl>
    <w:tblPr>
      <w:tblW w:w="9639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09"/>
      <w:gridCol w:w="2410"/>
      <w:gridCol w:w="4820"/>
    </w:tblGrid>
    <w:tr w:rsidR="00086FFE" w:rsidRPr="00ED4DB4" w14:paraId="5CF93170" w14:textId="77777777" w:rsidTr="00A5078B">
      <w:tc>
        <w:tcPr>
          <w:tcW w:w="2409" w:type="dxa"/>
        </w:tcPr>
        <w:p w14:paraId="33D4884E" w14:textId="77777777" w:rsidR="00086FFE" w:rsidRPr="009224E3" w:rsidRDefault="00086FFE" w:rsidP="0065394A">
          <w:pPr>
            <w:pStyle w:val="Template-Companyname"/>
          </w:pPr>
          <w:bookmarkStart w:id="46" w:name="OFF_unitName"/>
          <w:r>
            <w:t>Dekanatet,  Aarhus BSS</w:t>
          </w:r>
          <w:bookmarkEnd w:id="46"/>
        </w:p>
        <w:p w14:paraId="7B7DD94C" w14:textId="77777777" w:rsidR="00086FFE" w:rsidRPr="009224E3" w:rsidRDefault="00086FFE" w:rsidP="0065394A">
          <w:pPr>
            <w:pStyle w:val="Template-Address"/>
          </w:pPr>
          <w:bookmarkStart w:id="47" w:name="LAN_AU"/>
          <w:r>
            <w:t>Aarhus Universitet</w:t>
          </w:r>
          <w:bookmarkEnd w:id="47"/>
        </w:p>
        <w:p w14:paraId="260624F5" w14:textId="77777777" w:rsidR="00086FFE" w:rsidRPr="009224E3" w:rsidRDefault="00086FFE" w:rsidP="0065394A">
          <w:pPr>
            <w:pStyle w:val="Template-Address"/>
          </w:pPr>
          <w:bookmarkStart w:id="48" w:name="OFF_addressComputed"/>
          <w:r>
            <w:t>Bartholins Allé 14</w:t>
          </w:r>
          <w:r>
            <w:br/>
            <w:t>8000 Aarhus C</w:t>
          </w:r>
          <w:bookmarkEnd w:id="48"/>
        </w:p>
      </w:tc>
      <w:tc>
        <w:tcPr>
          <w:tcW w:w="2410" w:type="dxa"/>
        </w:tcPr>
        <w:p w14:paraId="54C497A8" w14:textId="77777777" w:rsidR="00086FFE" w:rsidRPr="009224E3" w:rsidRDefault="00086FFE" w:rsidP="0065394A">
          <w:pPr>
            <w:pStyle w:val="Template-Address"/>
            <w:tabs>
              <w:tab w:val="right" w:pos="2400"/>
            </w:tabs>
            <w:jc w:val="right"/>
          </w:pPr>
          <w:bookmarkStart w:id="49" w:name="LAN_Tel"/>
          <w:bookmarkStart w:id="50" w:name="OFF_Phone_HIF"/>
          <w:r>
            <w:t>Tlf.:</w:t>
          </w:r>
          <w:bookmarkEnd w:id="49"/>
          <w:r w:rsidRPr="009224E3">
            <w:t xml:space="preserve"> </w:t>
          </w:r>
          <w:bookmarkStart w:id="51" w:name="OFF_Phone"/>
          <w:r>
            <w:t>+45 8715 2454</w:t>
          </w:r>
          <w:bookmarkEnd w:id="51"/>
        </w:p>
        <w:p w14:paraId="14FADAE8" w14:textId="77777777" w:rsidR="00086FFE" w:rsidRPr="009224E3" w:rsidRDefault="00086FFE" w:rsidP="0065394A">
          <w:pPr>
            <w:pStyle w:val="Template-Address"/>
            <w:jc w:val="right"/>
            <w:rPr>
              <w:vanish/>
            </w:rPr>
          </w:pPr>
          <w:bookmarkStart w:id="52" w:name="LAN_Fax"/>
          <w:bookmarkStart w:id="53" w:name="OFF_Fax_HIF"/>
          <w:bookmarkEnd w:id="50"/>
          <w:r>
            <w:rPr>
              <w:vanish/>
            </w:rPr>
            <w:t>Fax:</w:t>
          </w:r>
          <w:bookmarkEnd w:id="52"/>
          <w:r w:rsidRPr="009224E3">
            <w:rPr>
              <w:vanish/>
            </w:rPr>
            <w:t xml:space="preserve"> </w:t>
          </w:r>
          <w:bookmarkStart w:id="54" w:name="OFF_Fax"/>
          <w:bookmarkEnd w:id="54"/>
        </w:p>
        <w:p w14:paraId="76ACA5B5" w14:textId="77777777" w:rsidR="00086FFE" w:rsidRPr="009D0958" w:rsidRDefault="00086FFE" w:rsidP="0065394A">
          <w:pPr>
            <w:pStyle w:val="Template-Address"/>
            <w:jc w:val="right"/>
            <w:rPr>
              <w:lang w:val="en-US"/>
            </w:rPr>
          </w:pPr>
          <w:bookmarkStart w:id="55" w:name="OFF_Email_HIF"/>
          <w:bookmarkEnd w:id="53"/>
          <w:r w:rsidRPr="009D0958">
            <w:rPr>
              <w:lang w:val="en-US"/>
            </w:rPr>
            <w:t xml:space="preserve">E-mail: </w:t>
          </w:r>
          <w:bookmarkStart w:id="56" w:name="OFF_Email"/>
          <w:r w:rsidRPr="009D0958">
            <w:rPr>
              <w:lang w:val="en-US"/>
            </w:rPr>
            <w:t>bss@au.dk</w:t>
          </w:r>
          <w:bookmarkEnd w:id="56"/>
        </w:p>
        <w:p w14:paraId="585E1021" w14:textId="77777777" w:rsidR="00086FFE" w:rsidRPr="009D0958" w:rsidRDefault="00086FFE" w:rsidP="0065394A">
          <w:pPr>
            <w:pStyle w:val="Template-Address"/>
            <w:jc w:val="right"/>
            <w:rPr>
              <w:lang w:val="en-US"/>
            </w:rPr>
          </w:pPr>
          <w:bookmarkStart w:id="57" w:name="OFF_wwwComputed_HIF"/>
          <w:bookmarkEnd w:id="55"/>
          <w:r w:rsidRPr="009D0958">
            <w:rPr>
              <w:lang w:val="en-US"/>
            </w:rPr>
            <w:t xml:space="preserve">Web: </w:t>
          </w:r>
          <w:bookmarkStart w:id="58" w:name="OFF_wwwComputed"/>
          <w:r w:rsidRPr="009D0958">
            <w:rPr>
              <w:lang w:val="en-US"/>
            </w:rPr>
            <w:t>bss.au.dk</w:t>
          </w:r>
          <w:bookmarkEnd w:id="57"/>
          <w:bookmarkEnd w:id="58"/>
        </w:p>
      </w:tc>
      <w:tc>
        <w:tcPr>
          <w:tcW w:w="4820" w:type="dxa"/>
        </w:tcPr>
        <w:p w14:paraId="2B9DBA1A" w14:textId="77777777" w:rsidR="00086FFE" w:rsidRDefault="00086FFE" w:rsidP="0065394A">
          <w:pPr>
            <w:pStyle w:val="Template-Address"/>
            <w:tabs>
              <w:tab w:val="right" w:pos="2400"/>
            </w:tabs>
            <w:jc w:val="right"/>
          </w:pPr>
          <w:bookmarkStart w:id="59" w:name="IMG_Secondary"/>
          <w:r w:rsidRPr="00BD3DDF">
            <w:drawing>
              <wp:inline distT="0" distB="0" distL="0" distR="0" wp14:anchorId="0423C9A8" wp14:editId="6BFBE967">
                <wp:extent cx="1845945" cy="338455"/>
                <wp:effectExtent l="0" t="0" r="0" b="0"/>
                <wp:docPr id="35" name="IMG_Second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_Secondar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5945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59"/>
        </w:p>
      </w:tc>
    </w:tr>
  </w:tbl>
  <w:p w14:paraId="5EEA8627" w14:textId="77777777" w:rsidR="00086FFE" w:rsidRPr="006C3A1B" w:rsidRDefault="00086FFE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C70D7A" w14:textId="77777777" w:rsidR="006B6A50" w:rsidRDefault="006B6A50">
      <w:r>
        <w:separator/>
      </w:r>
    </w:p>
  </w:footnote>
  <w:footnote w:type="continuationSeparator" w:id="0">
    <w:p w14:paraId="4D9AEB2F" w14:textId="77777777" w:rsidR="006B6A50" w:rsidRDefault="006B6A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E9B615" w14:textId="77777777" w:rsidR="00086FFE" w:rsidRDefault="00086FFE" w:rsidP="00B36C6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1" layoutInCell="1" allowOverlap="1" wp14:anchorId="7C2E7E78" wp14:editId="1EB6BE5A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66115" cy="640715"/>
              <wp:effectExtent l="0" t="0" r="0" b="0"/>
              <wp:wrapTight wrapText="bothSides">
                <wp:wrapPolygon edited="0">
                  <wp:start x="0" y="0"/>
                  <wp:lineTo x="0" y="21193"/>
                  <wp:lineTo x="21003" y="21193"/>
                  <wp:lineTo x="21003" y="0"/>
                  <wp:lineTo x="0" y="0"/>
                </wp:wrapPolygon>
              </wp:wrapTight>
              <wp:docPr id="11" name="BomærkeHide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115" cy="640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35F72D" w14:textId="77777777" w:rsidR="00086FFE" w:rsidRPr="006474AE" w:rsidRDefault="00086FFE" w:rsidP="006474AE">
                          <w:pPr>
                            <w:pStyle w:val="BSSBomaerke"/>
                          </w:pPr>
                          <w:r w:rsidRPr="006474AE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2E7E78" id="_x0000_t202" coordsize="21600,21600" o:spt="202" path="m,l,21600r21600,l21600,xe">
              <v:stroke joinstyle="miter"/>
              <v:path gradientshapeok="t" o:connecttype="rect"/>
            </v:shapetype>
            <v:shape id="BomærkeHide02" o:spid="_x0000_s1026" type="#_x0000_t202" style="position:absolute;margin-left:56.7pt;margin-top:28.35pt;width:52.45pt;height:50.4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" filled="f" stroked="f">
              <v:textbox inset="0,0,0,0">
                <w:txbxContent>
                  <w:p w14:paraId="3A35F72D" w14:textId="77777777" w:rsidR="00086FFE" w:rsidRPr="006474AE" w:rsidRDefault="00086FFE" w:rsidP="006474AE">
                    <w:pPr>
                      <w:pStyle w:val="BSSBomaerke"/>
                    </w:pPr>
                    <w:r w:rsidRPr="006474AE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3B146CE" wp14:editId="22F62AF3">
              <wp:simplePos x="0" y="0"/>
              <wp:positionH relativeFrom="page">
                <wp:posOffset>1490345</wp:posOffset>
              </wp:positionH>
              <wp:positionV relativeFrom="page">
                <wp:posOffset>370840</wp:posOffset>
              </wp:positionV>
              <wp:extent cx="5480050" cy="765810"/>
              <wp:effectExtent l="0" t="0" r="0" b="0"/>
              <wp:wrapNone/>
              <wp:docPr id="10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765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12516D" w14:textId="77777777" w:rsidR="00086FFE" w:rsidRPr="009D0958" w:rsidRDefault="00086FFE" w:rsidP="00454C95">
                          <w:pPr>
                            <w:pStyle w:val="BSSWSName1"/>
                            <w:spacing w:line="220" w:lineRule="exact"/>
                            <w:rPr>
                              <w:lang w:val="en-US"/>
                            </w:rPr>
                          </w:pPr>
                          <w:bookmarkStart w:id="4" w:name="OFF_logo1AComputed_1"/>
                          <w:bookmarkStart w:id="5" w:name="OFF_logo1AComputed_1_HIF"/>
                          <w:r w:rsidRPr="009D0958">
                            <w:rPr>
                              <w:lang w:val="en-US"/>
                            </w:rPr>
                            <w:t>School of Business and Social Sciences</w:t>
                          </w:r>
                          <w:bookmarkEnd w:id="4"/>
                        </w:p>
                        <w:p w14:paraId="78CA8ECC" w14:textId="77777777" w:rsidR="00086FFE" w:rsidRDefault="00086FFE" w:rsidP="00454C95">
                          <w:pPr>
                            <w:pStyle w:val="BSSWSName2"/>
                            <w:spacing w:line="220" w:lineRule="exact"/>
                          </w:pPr>
                          <w:bookmarkStart w:id="6" w:name="OFF_logo2AComputed_1"/>
                          <w:bookmarkStart w:id="7" w:name="OFF_logo2AComputed_1_HIF"/>
                          <w:bookmarkEnd w:id="5"/>
                          <w:r>
                            <w:t>Aarhus Universitet</w:t>
                          </w:r>
                          <w:bookmarkEnd w:id="6"/>
                        </w:p>
                        <w:bookmarkEnd w:id="7"/>
                        <w:p w14:paraId="0DD51DE6" w14:textId="77777777" w:rsidR="00086FFE" w:rsidRDefault="00086FFE" w:rsidP="00454C95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B146CE" id="AUHide" o:spid="_x0000_s1027" type="#_x0000_t202" style="position:absolute;margin-left:117.35pt;margin-top:29.2pt;width:431.5pt;height:60.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" filled="f" stroked="f">
              <v:textbox inset="0,0,0,0">
                <w:txbxContent>
                  <w:p w14:paraId="2B12516D" w14:textId="77777777" w:rsidR="00086FFE" w:rsidRPr="009D0958" w:rsidRDefault="00086FFE" w:rsidP="00454C95">
                    <w:pPr>
                      <w:pStyle w:val="BSSWSName1"/>
                      <w:spacing w:line="220" w:lineRule="exact"/>
                      <w:rPr>
                        <w:lang w:val="en-US"/>
                      </w:rPr>
                    </w:pPr>
                    <w:bookmarkStart w:id="8" w:name="OFF_logo1AComputed_1"/>
                    <w:bookmarkStart w:id="9" w:name="OFF_logo1AComputed_1_HIF"/>
                    <w:r w:rsidRPr="009D0958">
                      <w:rPr>
                        <w:lang w:val="en-US"/>
                      </w:rPr>
                      <w:t>School of Business and Social Sciences</w:t>
                    </w:r>
                    <w:bookmarkEnd w:id="8"/>
                  </w:p>
                  <w:p w14:paraId="78CA8ECC" w14:textId="77777777" w:rsidR="00086FFE" w:rsidRDefault="00086FFE" w:rsidP="00454C95">
                    <w:pPr>
                      <w:pStyle w:val="BSSWSName2"/>
                      <w:spacing w:line="220" w:lineRule="exact"/>
                    </w:pPr>
                    <w:bookmarkStart w:id="10" w:name="OFF_logo2AComputed_1"/>
                    <w:bookmarkStart w:id="11" w:name="OFF_logo2AComputed_1_HIF"/>
                    <w:bookmarkEnd w:id="9"/>
                    <w:r>
                      <w:t>Aarhus Universitet</w:t>
                    </w:r>
                    <w:bookmarkEnd w:id="10"/>
                  </w:p>
                  <w:bookmarkEnd w:id="11"/>
                  <w:p w14:paraId="0DD51DE6" w14:textId="77777777" w:rsidR="00086FFE" w:rsidRDefault="00086FFE" w:rsidP="00454C95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07FB080B" w14:textId="77777777" w:rsidR="00086FFE" w:rsidRDefault="00086FFE">
    <w:pPr>
      <w:pStyle w:val="Sidehoved"/>
    </w:pPr>
    <w:r>
      <w:rPr>
        <w:noProof/>
      </w:rPr>
      <w:drawing>
        <wp:anchor distT="0" distB="0" distL="114300" distR="114300" simplePos="0" relativeHeight="251656192" behindDoc="1" locked="0" layoutInCell="1" allowOverlap="1" wp14:anchorId="58DA6526" wp14:editId="4D673779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33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BC8008A" wp14:editId="12C970F9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0" r="0" b="0"/>
              <wp:wrapNone/>
              <wp:docPr id="9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68C4E2" w14:textId="015B4825" w:rsidR="00086FFE" w:rsidRDefault="00086FFE" w:rsidP="006E2A21">
                          <w:pPr>
                            <w:rPr>
                              <w:rStyle w:val="Sidetal"/>
                              <w:lang w:eastAsia="da-DK"/>
                            </w:rPr>
                          </w:pPr>
                          <w:bookmarkStart w:id="12" w:name="LAN_Page_2"/>
                          <w:r>
                            <w:rPr>
                              <w:rStyle w:val="Sidetal"/>
                              <w:lang w:eastAsia="da-DK"/>
                            </w:rPr>
                            <w:t>Side</w:t>
                          </w:r>
                          <w:bookmarkEnd w:id="12"/>
                          <w:r>
                            <w:rPr>
                              <w:rStyle w:val="Sidetal"/>
                              <w:lang w:eastAsia="da-DK"/>
                            </w:rPr>
                            <w:t xml:space="preserve"> </w:t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fldChar w:fldCharType="separate"/>
                          </w:r>
                          <w:r w:rsidR="009E06A0">
                            <w:rPr>
                              <w:rStyle w:val="Sidetal"/>
                              <w:noProof/>
                              <w:lang w:eastAsia="da-DK"/>
                            </w:rPr>
                            <w:t>2</w:t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t>/</w:t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fldChar w:fldCharType="separate"/>
                          </w:r>
                          <w:r w:rsidR="009E06A0">
                            <w:rPr>
                              <w:rStyle w:val="Sidetal"/>
                              <w:noProof/>
                              <w:lang w:eastAsia="da-DK"/>
                            </w:rPr>
                            <w:t>6</w:t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fldChar w:fldCharType="end"/>
                          </w:r>
                        </w:p>
                        <w:p w14:paraId="5255F8FA" w14:textId="77777777" w:rsidR="00086FFE" w:rsidRPr="00192812" w:rsidRDefault="00086FFE" w:rsidP="006E2A21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  <w:lang w:eastAsia="da-DK"/>
                            </w:rPr>
                          </w:pPr>
                          <w:r w:rsidRPr="00BD3DDF">
                            <w:drawing>
                              <wp:inline distT="0" distB="0" distL="0" distR="0" wp14:anchorId="7D973BD5" wp14:editId="2DDF5C3B">
                                <wp:extent cx="347345" cy="152400"/>
                                <wp:effectExtent l="0" t="0" r="0" b="0"/>
                                <wp:docPr id="36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36" r="-98587" b="5830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34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C8008A" id="Text Box 14" o:spid="_x0000_s1028" type="#_x0000_t202" style="position:absolute;margin-left:467.7pt;margin-top:120.2pt;width:70.1pt;height:84.2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" filled="f" stroked="f">
              <v:textbox inset="0,0,0,0">
                <w:txbxContent>
                  <w:p w14:paraId="5468C4E2" w14:textId="015B4825" w:rsidR="00086FFE" w:rsidRDefault="00086FFE" w:rsidP="006E2A21">
                    <w:pPr>
                      <w:rPr>
                        <w:rStyle w:val="Sidetal"/>
                        <w:lang w:eastAsia="da-DK"/>
                      </w:rPr>
                    </w:pPr>
                    <w:bookmarkStart w:id="13" w:name="LAN_Page_2"/>
                    <w:r>
                      <w:rPr>
                        <w:rStyle w:val="Sidetal"/>
                        <w:lang w:eastAsia="da-DK"/>
                      </w:rPr>
                      <w:t>Side</w:t>
                    </w:r>
                    <w:bookmarkEnd w:id="13"/>
                    <w:r>
                      <w:rPr>
                        <w:rStyle w:val="Sidetal"/>
                        <w:lang w:eastAsia="da-DK"/>
                      </w:rPr>
                      <w:t xml:space="preserve"> </w:t>
                    </w:r>
                    <w:r>
                      <w:rPr>
                        <w:rStyle w:val="Sidetal"/>
                        <w:lang w:eastAsia="da-DK"/>
                      </w:rPr>
                      <w:fldChar w:fldCharType="begin"/>
                    </w:r>
                    <w:r>
                      <w:rPr>
                        <w:rStyle w:val="Sidetal"/>
                        <w:lang w:eastAsia="da-DK"/>
                      </w:rPr>
                      <w:instrText xml:space="preserve"> PAGE </w:instrText>
                    </w:r>
                    <w:r>
                      <w:rPr>
                        <w:rStyle w:val="Sidetal"/>
                        <w:lang w:eastAsia="da-DK"/>
                      </w:rPr>
                      <w:fldChar w:fldCharType="separate"/>
                    </w:r>
                    <w:r w:rsidR="009E06A0">
                      <w:rPr>
                        <w:rStyle w:val="Sidetal"/>
                        <w:noProof/>
                        <w:lang w:eastAsia="da-DK"/>
                      </w:rPr>
                      <w:t>2</w:t>
                    </w:r>
                    <w:r>
                      <w:rPr>
                        <w:rStyle w:val="Sidetal"/>
                        <w:lang w:eastAsia="da-DK"/>
                      </w:rPr>
                      <w:fldChar w:fldCharType="end"/>
                    </w:r>
                    <w:r>
                      <w:rPr>
                        <w:rStyle w:val="Sidetal"/>
                        <w:lang w:eastAsia="da-DK"/>
                      </w:rPr>
                      <w:t>/</w:t>
                    </w:r>
                    <w:r>
                      <w:rPr>
                        <w:rStyle w:val="Sidetal"/>
                        <w:lang w:eastAsia="da-DK"/>
                      </w:rPr>
                      <w:fldChar w:fldCharType="begin"/>
                    </w:r>
                    <w:r>
                      <w:rPr>
                        <w:rStyle w:val="Sidetal"/>
                        <w:lang w:eastAsia="da-DK"/>
                      </w:rPr>
                      <w:instrText xml:space="preserve"> NUMPAGES </w:instrText>
                    </w:r>
                    <w:r>
                      <w:rPr>
                        <w:rStyle w:val="Sidetal"/>
                        <w:lang w:eastAsia="da-DK"/>
                      </w:rPr>
                      <w:fldChar w:fldCharType="separate"/>
                    </w:r>
                    <w:r w:rsidR="009E06A0">
                      <w:rPr>
                        <w:rStyle w:val="Sidetal"/>
                        <w:noProof/>
                        <w:lang w:eastAsia="da-DK"/>
                      </w:rPr>
                      <w:t>6</w:t>
                    </w:r>
                    <w:r>
                      <w:rPr>
                        <w:rStyle w:val="Sidetal"/>
                        <w:lang w:eastAsia="da-DK"/>
                      </w:rPr>
                      <w:fldChar w:fldCharType="end"/>
                    </w:r>
                  </w:p>
                  <w:p w14:paraId="5255F8FA" w14:textId="77777777" w:rsidR="00086FFE" w:rsidRPr="00192812" w:rsidRDefault="00086FFE" w:rsidP="006E2A21">
                    <w:pPr>
                      <w:pStyle w:val="Template-Date"/>
                      <w:spacing w:line="260" w:lineRule="exact"/>
                      <w:rPr>
                        <w:rStyle w:val="Sidetal"/>
                        <w:lang w:eastAsia="da-DK"/>
                      </w:rPr>
                    </w:pPr>
                    <w:r w:rsidRPr="00BD3DDF">
                      <w:drawing>
                        <wp:inline distT="0" distB="0" distL="0" distR="0" wp14:anchorId="7D973BD5" wp14:editId="2DDF5C3B">
                          <wp:extent cx="347345" cy="152400"/>
                          <wp:effectExtent l="0" t="0" r="0" b="0"/>
                          <wp:docPr id="36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36" r="-98587" b="5830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34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820A22" w14:textId="77777777" w:rsidR="00086FFE" w:rsidRDefault="00086FFE" w:rsidP="00B36C6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4FFB4D5" wp14:editId="70C927F1">
              <wp:simplePos x="0" y="0"/>
              <wp:positionH relativeFrom="page">
                <wp:posOffset>1490980</wp:posOffset>
              </wp:positionH>
              <wp:positionV relativeFrom="page">
                <wp:posOffset>328930</wp:posOffset>
              </wp:positionV>
              <wp:extent cx="5480050" cy="808990"/>
              <wp:effectExtent l="0" t="0" r="0" b="0"/>
              <wp:wrapNone/>
              <wp:docPr id="14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808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26B313" w14:textId="77777777" w:rsidR="00086FFE" w:rsidRPr="009D0958" w:rsidRDefault="00086FFE" w:rsidP="00454C95">
                          <w:pPr>
                            <w:pStyle w:val="BSSWSName1"/>
                            <w:spacing w:line="220" w:lineRule="exact"/>
                            <w:rPr>
                              <w:lang w:val="en-US"/>
                            </w:rPr>
                          </w:pPr>
                          <w:bookmarkStart w:id="14" w:name="OFF_logo1AComputed"/>
                          <w:bookmarkStart w:id="15" w:name="OFF_logo1AComputed_HIF"/>
                          <w:r w:rsidRPr="009D0958">
                            <w:rPr>
                              <w:lang w:val="en-US"/>
                            </w:rPr>
                            <w:t>School of Business and Social Sciences</w:t>
                          </w:r>
                          <w:bookmarkEnd w:id="14"/>
                        </w:p>
                        <w:p w14:paraId="13B0A297" w14:textId="77777777" w:rsidR="00086FFE" w:rsidRDefault="00086FFE" w:rsidP="00454C95">
                          <w:pPr>
                            <w:pStyle w:val="BSSWSName2"/>
                            <w:spacing w:line="220" w:lineRule="exact"/>
                          </w:pPr>
                          <w:bookmarkStart w:id="16" w:name="OFF_logo2AComputed"/>
                          <w:bookmarkStart w:id="17" w:name="OFF_logo2AComputed_HIF"/>
                          <w:bookmarkEnd w:id="15"/>
                          <w:r>
                            <w:t>Aarhus Universitet</w:t>
                          </w:r>
                          <w:bookmarkEnd w:id="16"/>
                        </w:p>
                        <w:bookmarkEnd w:id="17"/>
                        <w:p w14:paraId="7A5A47A7" w14:textId="77777777" w:rsidR="00086FFE" w:rsidRPr="00364707" w:rsidRDefault="00086FFE" w:rsidP="00454C95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FFB4D5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7.4pt;margin-top:25.9pt;width:431.5pt;height:63.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" filled="f" stroked="f">
              <v:textbox inset="0,0,0,0">
                <w:txbxContent>
                  <w:p w14:paraId="1C26B313" w14:textId="77777777" w:rsidR="00086FFE" w:rsidRPr="009D0958" w:rsidRDefault="00086FFE" w:rsidP="00454C95">
                    <w:pPr>
                      <w:pStyle w:val="BSSWSName1"/>
                      <w:spacing w:line="220" w:lineRule="exact"/>
                      <w:rPr>
                        <w:lang w:val="en-US"/>
                      </w:rPr>
                    </w:pPr>
                    <w:bookmarkStart w:id="18" w:name="OFF_logo1AComputed"/>
                    <w:bookmarkStart w:id="19" w:name="OFF_logo1AComputed_HIF"/>
                    <w:r w:rsidRPr="009D0958">
                      <w:rPr>
                        <w:lang w:val="en-US"/>
                      </w:rPr>
                      <w:t>School of Business and Social Sciences</w:t>
                    </w:r>
                    <w:bookmarkEnd w:id="18"/>
                  </w:p>
                  <w:p w14:paraId="13B0A297" w14:textId="77777777" w:rsidR="00086FFE" w:rsidRDefault="00086FFE" w:rsidP="00454C95">
                    <w:pPr>
                      <w:pStyle w:val="BSSWSName2"/>
                      <w:spacing w:line="220" w:lineRule="exact"/>
                    </w:pPr>
                    <w:bookmarkStart w:id="20" w:name="OFF_logo2AComputed"/>
                    <w:bookmarkStart w:id="21" w:name="OFF_logo2AComputed_HIF"/>
                    <w:bookmarkEnd w:id="19"/>
                    <w:r>
                      <w:t>Aarhus Universitet</w:t>
                    </w:r>
                    <w:bookmarkEnd w:id="20"/>
                  </w:p>
                  <w:bookmarkEnd w:id="21"/>
                  <w:p w14:paraId="7A5A47A7" w14:textId="77777777" w:rsidR="00086FFE" w:rsidRPr="00364707" w:rsidRDefault="00086FFE" w:rsidP="00454C95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47CB9DDB" w14:textId="77777777" w:rsidR="00086FFE" w:rsidRDefault="00086FFE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00E3D36" wp14:editId="6D4F39C6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7" name="SecondaryLogo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E3A7DA8" w14:textId="77777777" w:rsidR="00086FFE" w:rsidRDefault="00086FFE" w:rsidP="008C7AD0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00E3D36" id="SecondaryLogoHide" o:spid="_x0000_s1030" style="position:absolute;margin-left:334.2pt;margin-top:773.4pt;width:205.5pt;height:33.7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" filled="f" stroked="f" strokeweight="2pt">
              <v:textbox>
                <w:txbxContent>
                  <w:p w14:paraId="4E3A7DA8" w14:textId="77777777" w:rsidR="00086FFE" w:rsidRDefault="00086FFE" w:rsidP="008C7AD0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1" layoutInCell="1" allowOverlap="1" wp14:anchorId="13685632" wp14:editId="24BF79FB">
              <wp:simplePos x="0" y="0"/>
              <wp:positionH relativeFrom="page">
                <wp:posOffset>718820</wp:posOffset>
              </wp:positionH>
              <wp:positionV relativeFrom="page">
                <wp:posOffset>359410</wp:posOffset>
              </wp:positionV>
              <wp:extent cx="666115" cy="640715"/>
              <wp:effectExtent l="0" t="0" r="0" b="0"/>
              <wp:wrapTight wrapText="bothSides">
                <wp:wrapPolygon edited="0">
                  <wp:start x="0" y="0"/>
                  <wp:lineTo x="0" y="21193"/>
                  <wp:lineTo x="21003" y="21193"/>
                  <wp:lineTo x="21003" y="0"/>
                  <wp:lineTo x="0" y="0"/>
                </wp:wrapPolygon>
              </wp:wrapTight>
              <wp:docPr id="217" name="Bomærk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115" cy="640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178FAE" w14:textId="77777777" w:rsidR="00086FFE" w:rsidRPr="006474AE" w:rsidRDefault="00086FFE" w:rsidP="006474AE">
                          <w:pPr>
                            <w:pStyle w:val="BSSBomaerke"/>
                          </w:pPr>
                          <w:r w:rsidRPr="006474AE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685632" id="BomærkeHide" o:spid="_x0000_s1031" type="#_x0000_t202" style="position:absolute;margin-left:56.6pt;margin-top:28.3pt;width:52.45pt;height:50.4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" filled="f" stroked="f">
              <v:textbox inset="0,0,0,0">
                <w:txbxContent>
                  <w:p w14:paraId="7A178FAE" w14:textId="77777777" w:rsidR="00086FFE" w:rsidRPr="006474AE" w:rsidRDefault="00086FFE" w:rsidP="006474AE">
                    <w:pPr>
                      <w:pStyle w:val="BSSBomaerke"/>
                    </w:pPr>
                    <w:r w:rsidRPr="006474AE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4144" behindDoc="1" locked="0" layoutInCell="1" allowOverlap="1" wp14:anchorId="60B76667" wp14:editId="76E05D8C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34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1871C5CA" wp14:editId="5FBD88A8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0" b="0"/>
              <wp:wrapSquare wrapText="bothSides"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21A308" w14:textId="77777777" w:rsidR="00086FFE" w:rsidRDefault="00086FFE" w:rsidP="003F33BA">
                          <w:pPr>
                            <w:pStyle w:val="Template-Afdeling"/>
                          </w:pPr>
                          <w:bookmarkStart w:id="22" w:name="USR_Name_HIF"/>
                          <w:r>
                            <w:t>Anja Sandholt Hald</w:t>
                          </w:r>
                        </w:p>
                        <w:bookmarkEnd w:id="22"/>
                        <w:p w14:paraId="20783CB4" w14:textId="77777777" w:rsidR="00086FFE" w:rsidRDefault="00086FFE" w:rsidP="00307E90">
                          <w:pPr>
                            <w:pStyle w:val="Template"/>
                          </w:pPr>
                        </w:p>
                        <w:p w14:paraId="3FBD9437" w14:textId="77777777" w:rsidR="00086FFE" w:rsidRDefault="00086FFE" w:rsidP="00307E90">
                          <w:pPr>
                            <w:pStyle w:val="Template"/>
                          </w:pPr>
                          <w:bookmarkStart w:id="23" w:name="USR_Title"/>
                          <w:r>
                            <w:t>Rådgiver</w:t>
                          </w:r>
                          <w:bookmarkStart w:id="24" w:name="USR_Title_HIF"/>
                          <w:bookmarkEnd w:id="23"/>
                        </w:p>
                        <w:bookmarkEnd w:id="24"/>
                        <w:p w14:paraId="66EBDF1D" w14:textId="77777777" w:rsidR="00086FFE" w:rsidRDefault="00086FFE" w:rsidP="00307E90">
                          <w:pPr>
                            <w:pStyle w:val="Template"/>
                          </w:pPr>
                        </w:p>
                        <w:p w14:paraId="01DB5346" w14:textId="1A3BA033" w:rsidR="00086FFE" w:rsidRPr="00307E90" w:rsidRDefault="00086FFE" w:rsidP="00307E90">
                          <w:pPr>
                            <w:pStyle w:val="Template"/>
                          </w:pPr>
                          <w:bookmarkStart w:id="25" w:name="LAN_Date"/>
                          <w:r>
                            <w:t>Dato</w:t>
                          </w:r>
                          <w:bookmarkEnd w:id="25"/>
                          <w:r>
                            <w:t xml:space="preserve">: </w:t>
                          </w:r>
                          <w:bookmarkStart w:id="26" w:name="Date_DateCustomA"/>
                          <w:r w:rsidR="00A17D39">
                            <w:t>8</w:t>
                          </w:r>
                          <w:r>
                            <w:t xml:space="preserve">. </w:t>
                          </w:r>
                          <w:r w:rsidR="004153C9">
                            <w:t xml:space="preserve">september </w:t>
                          </w:r>
                          <w:r>
                            <w:t>20</w:t>
                          </w:r>
                          <w:bookmarkEnd w:id="26"/>
                          <w:r>
                            <w:t>2</w:t>
                          </w:r>
                          <w:r w:rsidR="00A17D39">
                            <w:t>5</w:t>
                          </w:r>
                        </w:p>
                        <w:p w14:paraId="561661F2" w14:textId="77777777" w:rsidR="00086FFE" w:rsidRDefault="00086FFE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7" w:name="LAN_Sagsnr"/>
                          <w:bookmarkStart w:id="28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27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29" w:name="FLD_Sagsnummer"/>
                          <w:bookmarkEnd w:id="29"/>
                        </w:p>
                        <w:p w14:paraId="33B85FA0" w14:textId="77777777" w:rsidR="00086FFE" w:rsidRDefault="00086FFE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30" w:name="LAN_Ref"/>
                          <w:bookmarkStart w:id="31" w:name="FLD_Reference_HIF"/>
                          <w:bookmarkEnd w:id="28"/>
                          <w:r>
                            <w:rPr>
                              <w:vanish/>
                            </w:rPr>
                            <w:t>Ref</w:t>
                          </w:r>
                          <w:bookmarkEnd w:id="30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32" w:name="FLD_Reference"/>
                          <w:bookmarkEnd w:id="32"/>
                        </w:p>
                        <w:bookmarkEnd w:id="31"/>
                        <w:p w14:paraId="43395E62" w14:textId="77777777" w:rsidR="00086FFE" w:rsidRPr="00C96CED" w:rsidRDefault="00086FFE" w:rsidP="00BF37E1">
                          <w:pPr>
                            <w:pStyle w:val="Template-Date"/>
                            <w:spacing w:line="260" w:lineRule="exact"/>
                          </w:pPr>
                          <w:r w:rsidRPr="00BD3DDF">
                            <w:drawing>
                              <wp:inline distT="0" distB="0" distL="0" distR="0" wp14:anchorId="6CE21507" wp14:editId="384DA654">
                                <wp:extent cx="347345" cy="152400"/>
                                <wp:effectExtent l="0" t="0" r="0" b="0"/>
                                <wp:docPr id="37" name="Pictur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36" r="-98587" b="5830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34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AE6A69A" w14:textId="77777777" w:rsidR="00086FFE" w:rsidRDefault="00086FFE" w:rsidP="00BF37E1">
                          <w:pPr>
                            <w:pStyle w:val="Template-Date"/>
                            <w:spacing w:line="120" w:lineRule="exact"/>
                          </w:pPr>
                        </w:p>
                        <w:p w14:paraId="4D9222FC" w14:textId="080A41CE" w:rsidR="00086FFE" w:rsidRPr="00641B24" w:rsidRDefault="00086FFE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33" w:name="LAN_Page"/>
                          <w:r>
                            <w:t>Side</w:t>
                          </w:r>
                          <w:bookmarkEnd w:id="33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fldChar w:fldCharType="separate"/>
                          </w:r>
                          <w:r w:rsidR="009E06A0">
                            <w:rPr>
                              <w:rStyle w:val="Sidetal"/>
                              <w:lang w:eastAsia="da-DK"/>
                            </w:rPr>
                            <w:t>1</w:t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fldChar w:fldCharType="separate"/>
                          </w:r>
                          <w:r w:rsidR="009E06A0">
                            <w:rPr>
                              <w:rStyle w:val="Sidetal"/>
                              <w:lang w:eastAsia="da-DK"/>
                            </w:rPr>
                            <w:t>6</w:t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71C5CA" id="Text Box 4" o:spid="_x0000_s1032" type="#_x0000_t202" style="position:absolute;margin-left:467.7pt;margin-top:303.7pt;width:106.3pt;height:333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" filled="f" stroked="f">
              <v:textbox inset="0,0,0,0">
                <w:txbxContent>
                  <w:p w14:paraId="3721A308" w14:textId="77777777" w:rsidR="00086FFE" w:rsidRDefault="00086FFE" w:rsidP="003F33BA">
                    <w:pPr>
                      <w:pStyle w:val="Template-Afdeling"/>
                    </w:pPr>
                    <w:bookmarkStart w:id="34" w:name="USR_Name_HIF"/>
                    <w:r>
                      <w:t>Anja Sandholt Hald</w:t>
                    </w:r>
                  </w:p>
                  <w:bookmarkEnd w:id="34"/>
                  <w:p w14:paraId="20783CB4" w14:textId="77777777" w:rsidR="00086FFE" w:rsidRDefault="00086FFE" w:rsidP="00307E90">
                    <w:pPr>
                      <w:pStyle w:val="Template"/>
                    </w:pPr>
                  </w:p>
                  <w:p w14:paraId="3FBD9437" w14:textId="77777777" w:rsidR="00086FFE" w:rsidRDefault="00086FFE" w:rsidP="00307E90">
                    <w:pPr>
                      <w:pStyle w:val="Template"/>
                    </w:pPr>
                    <w:bookmarkStart w:id="35" w:name="USR_Title"/>
                    <w:r>
                      <w:t>Rådgiver</w:t>
                    </w:r>
                    <w:bookmarkStart w:id="36" w:name="USR_Title_HIF"/>
                    <w:bookmarkEnd w:id="35"/>
                  </w:p>
                  <w:bookmarkEnd w:id="36"/>
                  <w:p w14:paraId="66EBDF1D" w14:textId="77777777" w:rsidR="00086FFE" w:rsidRDefault="00086FFE" w:rsidP="00307E90">
                    <w:pPr>
                      <w:pStyle w:val="Template"/>
                    </w:pPr>
                  </w:p>
                  <w:p w14:paraId="01DB5346" w14:textId="1A3BA033" w:rsidR="00086FFE" w:rsidRPr="00307E90" w:rsidRDefault="00086FFE" w:rsidP="00307E90">
                    <w:pPr>
                      <w:pStyle w:val="Template"/>
                    </w:pPr>
                    <w:bookmarkStart w:id="37" w:name="LAN_Date"/>
                    <w:r>
                      <w:t>Dato</w:t>
                    </w:r>
                    <w:bookmarkEnd w:id="37"/>
                    <w:r>
                      <w:t xml:space="preserve">: </w:t>
                    </w:r>
                    <w:bookmarkStart w:id="38" w:name="Date_DateCustomA"/>
                    <w:r w:rsidR="00A17D39">
                      <w:t>8</w:t>
                    </w:r>
                    <w:r>
                      <w:t xml:space="preserve">. </w:t>
                    </w:r>
                    <w:r w:rsidR="004153C9">
                      <w:t xml:space="preserve">september </w:t>
                    </w:r>
                    <w:r>
                      <w:t>20</w:t>
                    </w:r>
                    <w:bookmarkEnd w:id="38"/>
                    <w:r>
                      <w:t>2</w:t>
                    </w:r>
                    <w:r w:rsidR="00A17D39">
                      <w:t>5</w:t>
                    </w:r>
                  </w:p>
                  <w:p w14:paraId="561661F2" w14:textId="77777777" w:rsidR="00086FFE" w:rsidRDefault="00086FFE" w:rsidP="00307E90">
                    <w:pPr>
                      <w:pStyle w:val="Template"/>
                      <w:rPr>
                        <w:vanish/>
                      </w:rPr>
                    </w:pPr>
                    <w:bookmarkStart w:id="39" w:name="LAN_Sagsnr"/>
                    <w:bookmarkStart w:id="40" w:name="FLD_Sagsnummer_HIF"/>
                    <w:r>
                      <w:rPr>
                        <w:vanish/>
                      </w:rPr>
                      <w:t>Sags nr</w:t>
                    </w:r>
                    <w:bookmarkEnd w:id="39"/>
                    <w:r>
                      <w:rPr>
                        <w:vanish/>
                      </w:rPr>
                      <w:t xml:space="preserve">.: </w:t>
                    </w:r>
                    <w:bookmarkStart w:id="41" w:name="FLD_Sagsnummer"/>
                    <w:bookmarkEnd w:id="41"/>
                  </w:p>
                  <w:p w14:paraId="33B85FA0" w14:textId="77777777" w:rsidR="00086FFE" w:rsidRDefault="00086FFE" w:rsidP="00307E90">
                    <w:pPr>
                      <w:pStyle w:val="Template"/>
                      <w:rPr>
                        <w:vanish/>
                      </w:rPr>
                    </w:pPr>
                    <w:bookmarkStart w:id="42" w:name="LAN_Ref"/>
                    <w:bookmarkStart w:id="43" w:name="FLD_Reference_HIF"/>
                    <w:bookmarkEnd w:id="40"/>
                    <w:r>
                      <w:rPr>
                        <w:vanish/>
                      </w:rPr>
                      <w:t>Ref</w:t>
                    </w:r>
                    <w:bookmarkEnd w:id="42"/>
                    <w:r>
                      <w:rPr>
                        <w:vanish/>
                      </w:rPr>
                      <w:t xml:space="preserve">: </w:t>
                    </w:r>
                    <w:bookmarkStart w:id="44" w:name="FLD_Reference"/>
                    <w:bookmarkEnd w:id="44"/>
                  </w:p>
                  <w:bookmarkEnd w:id="43"/>
                  <w:p w14:paraId="43395E62" w14:textId="77777777" w:rsidR="00086FFE" w:rsidRPr="00C96CED" w:rsidRDefault="00086FFE" w:rsidP="00BF37E1">
                    <w:pPr>
                      <w:pStyle w:val="Template-Date"/>
                      <w:spacing w:line="260" w:lineRule="exact"/>
                    </w:pPr>
                    <w:r w:rsidRPr="00BD3DDF">
                      <w:drawing>
                        <wp:inline distT="0" distB="0" distL="0" distR="0" wp14:anchorId="6CE21507" wp14:editId="384DA654">
                          <wp:extent cx="347345" cy="152400"/>
                          <wp:effectExtent l="0" t="0" r="0" b="0"/>
                          <wp:docPr id="37" name="Pictur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36" r="-98587" b="5830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34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AE6A69A" w14:textId="77777777" w:rsidR="00086FFE" w:rsidRDefault="00086FFE" w:rsidP="00BF37E1">
                    <w:pPr>
                      <w:pStyle w:val="Template-Date"/>
                      <w:spacing w:line="120" w:lineRule="exact"/>
                    </w:pPr>
                  </w:p>
                  <w:p w14:paraId="4D9222FC" w14:textId="080A41CE" w:rsidR="00086FFE" w:rsidRPr="00641B24" w:rsidRDefault="00086FFE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45" w:name="LAN_Page"/>
                    <w:r>
                      <w:t>Side</w:t>
                    </w:r>
                    <w:bookmarkEnd w:id="45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fldChar w:fldCharType="separate"/>
                    </w:r>
                    <w:r w:rsidR="009E06A0">
                      <w:rPr>
                        <w:rStyle w:val="Sidetal"/>
                        <w:lang w:eastAsia="da-DK"/>
                      </w:rPr>
                      <w:t>1</w:t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t>/</w:t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fldChar w:fldCharType="separate"/>
                    </w:r>
                    <w:r w:rsidR="009E06A0">
                      <w:rPr>
                        <w:rStyle w:val="Sidetal"/>
                        <w:lang w:eastAsia="da-DK"/>
                      </w:rPr>
                      <w:t>6</w:t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683C2FE8"/>
    <w:lvl w:ilvl="0">
      <w:start w:val="1"/>
      <w:numFmt w:val="decimal"/>
      <w:pStyle w:val="Opstilling-talellerbogst5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1" w15:restartNumberingAfterBreak="0">
    <w:nsid w:val="FFFFFF7F"/>
    <w:multiLevelType w:val="singleLevel"/>
    <w:tmpl w:val="77BA9F34"/>
    <w:lvl w:ilvl="0">
      <w:start w:val="1"/>
      <w:numFmt w:val="decimal"/>
      <w:pStyle w:val="Opstilling-talellerbogst4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2" w15:restartNumberingAfterBreak="0">
    <w:nsid w:val="FFFFFF80"/>
    <w:multiLevelType w:val="singleLevel"/>
    <w:tmpl w:val="D658737C"/>
    <w:lvl w:ilvl="0">
      <w:start w:val="1"/>
      <w:numFmt w:val="bullet"/>
      <w:pStyle w:val="Opstilling-talellerbogst2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0660DE46"/>
    <w:lvl w:ilvl="0">
      <w:start w:val="1"/>
      <w:numFmt w:val="bullet"/>
      <w:pStyle w:val="Opstilling-punkttegn5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84EE298C"/>
    <w:lvl w:ilvl="0">
      <w:start w:val="1"/>
      <w:numFmt w:val="bullet"/>
      <w:pStyle w:val="Opstilling-punkttegn4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2D8E11AA"/>
    <w:lvl w:ilvl="0">
      <w:start w:val="1"/>
      <w:numFmt w:val="bullet"/>
      <w:pStyle w:val="Opstilling-punkttegn3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C152FE64"/>
    <w:lvl w:ilvl="0">
      <w:start w:val="1"/>
      <w:numFmt w:val="decimal"/>
      <w:pStyle w:val="Opstilling-talellerbogst3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7" w15:restartNumberingAfterBreak="0">
    <w:nsid w:val="FFFFFF89"/>
    <w:multiLevelType w:val="singleLevel"/>
    <w:tmpl w:val="1E62D57C"/>
    <w:lvl w:ilvl="0">
      <w:start w:val="1"/>
      <w:numFmt w:val="bullet"/>
      <w:pStyle w:val="Opstilling-punkttegn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24636C6"/>
    <w:multiLevelType w:val="hybridMultilevel"/>
    <w:tmpl w:val="468E1546"/>
    <w:lvl w:ilvl="0" w:tplc="C936D716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="Calibri" w:hint="default"/>
        <w:b/>
        <w:sz w:val="20"/>
        <w:szCs w:val="20"/>
      </w:rPr>
    </w:lvl>
    <w:lvl w:ilvl="1" w:tplc="3F680DDE">
      <w:start w:val="1"/>
      <w:numFmt w:val="lowerLetter"/>
      <w:lvlText w:val="%2)"/>
      <w:lvlJc w:val="left"/>
      <w:pPr>
        <w:ind w:left="1080" w:hanging="360"/>
      </w:pPr>
      <w:rPr>
        <w:rFonts w:cs="Times New Roman" w:hint="default"/>
      </w:r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0" w15:restartNumberingAfterBreak="0">
    <w:nsid w:val="1FF415B9"/>
    <w:multiLevelType w:val="hybridMultilevel"/>
    <w:tmpl w:val="32C28342"/>
    <w:lvl w:ilvl="0" w:tplc="0406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1" w15:restartNumberingAfterBreak="0">
    <w:nsid w:val="20A80F75"/>
    <w:multiLevelType w:val="multilevel"/>
    <w:tmpl w:val="CB340884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Theme="minorHAnsi" w:hAnsiTheme="minorHAnsi" w:cstheme="minorHAnsi" w:hint="default"/>
        <w:b/>
        <w:i w:val="0"/>
        <w:sz w:val="20"/>
        <w:szCs w:val="20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cs="Times New Roman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cs="Times New Roman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cs="Times New Roman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cs="Times New Roman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cs="Times New Roman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cs="Times New Roman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cs="Times New Roman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cs="Times New Roman" w:hint="default"/>
        <w:b w:val="0"/>
        <w:i w:val="0"/>
        <w:sz w:val="21"/>
      </w:rPr>
    </w:lvl>
  </w:abstractNum>
  <w:abstractNum w:abstractNumId="12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3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cs="Times New Roman" w:hint="default"/>
      </w:rPr>
    </w:lvl>
  </w:abstractNum>
  <w:abstractNum w:abstractNumId="14" w15:restartNumberingAfterBreak="0">
    <w:nsid w:val="363A7E38"/>
    <w:multiLevelType w:val="hybridMultilevel"/>
    <w:tmpl w:val="37644C0C"/>
    <w:lvl w:ilvl="0" w:tplc="0406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auto"/>
      </w:rPr>
    </w:lvl>
    <w:lvl w:ilvl="1" w:tplc="0406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5" w15:restartNumberingAfterBreak="0">
    <w:nsid w:val="38CF094A"/>
    <w:multiLevelType w:val="multilevel"/>
    <w:tmpl w:val="04060023"/>
    <w:styleLink w:val="ArticleSection1"/>
    <w:lvl w:ilvl="0">
      <w:start w:val="1"/>
      <w:numFmt w:val="upperRoman"/>
      <w:lvlText w:val="Article %1."/>
      <w:lvlJc w:val="left"/>
      <w:pPr>
        <w:tabs>
          <w:tab w:val="num" w:pos="1440"/>
        </w:tabs>
      </w:pPr>
      <w:rPr>
        <w:rFonts w:cs="Times New Roman"/>
      </w:r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6" w15:restartNumberingAfterBreak="0">
    <w:nsid w:val="42F60A40"/>
    <w:multiLevelType w:val="hybridMultilevel"/>
    <w:tmpl w:val="A1C6A878"/>
    <w:lvl w:ilvl="0" w:tplc="739A4AE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auto"/>
      </w:rPr>
    </w:lvl>
    <w:lvl w:ilvl="1" w:tplc="0406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7" w15:restartNumberingAfterBreak="0">
    <w:nsid w:val="462C467C"/>
    <w:multiLevelType w:val="hybridMultilevel"/>
    <w:tmpl w:val="A34C0714"/>
    <w:lvl w:ilvl="0" w:tplc="0406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cs="Times New Roman"/>
      </w:rPr>
    </w:lvl>
  </w:abstractNum>
  <w:abstractNum w:abstractNumId="19" w15:restartNumberingAfterBreak="0">
    <w:nsid w:val="5B3B1FAC"/>
    <w:multiLevelType w:val="hybridMultilevel"/>
    <w:tmpl w:val="11B26074"/>
    <w:lvl w:ilvl="0" w:tplc="EC9E1806">
      <w:numFmt w:val="bullet"/>
      <w:lvlText w:val="-"/>
      <w:lvlJc w:val="left"/>
      <w:pPr>
        <w:ind w:left="785" w:hanging="36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0" w15:restartNumberingAfterBreak="0">
    <w:nsid w:val="65180FF2"/>
    <w:multiLevelType w:val="hybridMultilevel"/>
    <w:tmpl w:val="2D6C12F6"/>
    <w:lvl w:ilvl="0" w:tplc="0406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7282998"/>
    <w:multiLevelType w:val="hybridMultilevel"/>
    <w:tmpl w:val="75D4BA1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3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cs="Times New Roman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cs="Times New Roman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cs="Times New Roman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cs="Times New Roman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cs="Times New Roman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cs="Times New Roman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cs="Times New Roman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cs="Times New Roman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cs="Times New Roman" w:hint="default"/>
        <w:b w:val="0"/>
        <w:i w:val="0"/>
        <w:sz w:val="21"/>
      </w:rPr>
    </w:lvl>
  </w:abstractNum>
  <w:num w:numId="1" w16cid:durableId="497042967">
    <w:abstractNumId w:val="7"/>
  </w:num>
  <w:num w:numId="2" w16cid:durableId="1186559402">
    <w:abstractNumId w:val="5"/>
  </w:num>
  <w:num w:numId="3" w16cid:durableId="765224778">
    <w:abstractNumId w:val="4"/>
  </w:num>
  <w:num w:numId="4" w16cid:durableId="1259830497">
    <w:abstractNumId w:val="3"/>
  </w:num>
  <w:num w:numId="5" w16cid:durableId="1257667976">
    <w:abstractNumId w:val="2"/>
  </w:num>
  <w:num w:numId="6" w16cid:durableId="1808738575">
    <w:abstractNumId w:val="6"/>
  </w:num>
  <w:num w:numId="7" w16cid:durableId="1947301959">
    <w:abstractNumId w:val="1"/>
  </w:num>
  <w:num w:numId="8" w16cid:durableId="1382171946">
    <w:abstractNumId w:val="0"/>
  </w:num>
  <w:num w:numId="9" w16cid:durableId="1972174977">
    <w:abstractNumId w:val="11"/>
  </w:num>
  <w:num w:numId="10" w16cid:durableId="583955641">
    <w:abstractNumId w:val="18"/>
  </w:num>
  <w:num w:numId="11" w16cid:durableId="404379607">
    <w:abstractNumId w:val="9"/>
  </w:num>
  <w:num w:numId="12" w16cid:durableId="207374219">
    <w:abstractNumId w:val="15"/>
  </w:num>
  <w:num w:numId="13" w16cid:durableId="1203860054">
    <w:abstractNumId w:val="12"/>
  </w:num>
  <w:num w:numId="14" w16cid:durableId="1499692028">
    <w:abstractNumId w:val="13"/>
  </w:num>
  <w:num w:numId="15" w16cid:durableId="1477378425">
    <w:abstractNumId w:val="22"/>
  </w:num>
  <w:num w:numId="16" w16cid:durableId="1837065948">
    <w:abstractNumId w:val="23"/>
  </w:num>
  <w:num w:numId="17" w16cid:durableId="1051418185">
    <w:abstractNumId w:val="8"/>
  </w:num>
  <w:num w:numId="18" w16cid:durableId="936718349">
    <w:abstractNumId w:val="21"/>
  </w:num>
  <w:num w:numId="19" w16cid:durableId="1406998494">
    <w:abstractNumId w:val="17"/>
  </w:num>
  <w:num w:numId="20" w16cid:durableId="1300264913">
    <w:abstractNumId w:val="20"/>
  </w:num>
  <w:num w:numId="21" w16cid:durableId="1295863858">
    <w:abstractNumId w:val="16"/>
  </w:num>
  <w:num w:numId="22" w16cid:durableId="658114520">
    <w:abstractNumId w:val="10"/>
  </w:num>
  <w:num w:numId="23" w16cid:durableId="438305540">
    <w:abstractNumId w:val="14"/>
  </w:num>
  <w:num w:numId="24" w16cid:durableId="903561246">
    <w:abstractNumId w:val="1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121A"/>
    <w:rsid w:val="00001438"/>
    <w:rsid w:val="0000328E"/>
    <w:rsid w:val="00003B6C"/>
    <w:rsid w:val="00004AD4"/>
    <w:rsid w:val="0000503A"/>
    <w:rsid w:val="0000678A"/>
    <w:rsid w:val="00006E21"/>
    <w:rsid w:val="0001310D"/>
    <w:rsid w:val="00014505"/>
    <w:rsid w:val="0001491E"/>
    <w:rsid w:val="00014E23"/>
    <w:rsid w:val="00016633"/>
    <w:rsid w:val="000173A5"/>
    <w:rsid w:val="00025520"/>
    <w:rsid w:val="0002739E"/>
    <w:rsid w:val="0003149C"/>
    <w:rsid w:val="000324E8"/>
    <w:rsid w:val="00034244"/>
    <w:rsid w:val="00034A55"/>
    <w:rsid w:val="0003546D"/>
    <w:rsid w:val="00035CB9"/>
    <w:rsid w:val="00036650"/>
    <w:rsid w:val="00036AAD"/>
    <w:rsid w:val="000377F1"/>
    <w:rsid w:val="000409C8"/>
    <w:rsid w:val="00040EB5"/>
    <w:rsid w:val="000426AC"/>
    <w:rsid w:val="00042B8A"/>
    <w:rsid w:val="00051A09"/>
    <w:rsid w:val="00051B35"/>
    <w:rsid w:val="00052160"/>
    <w:rsid w:val="00052ED2"/>
    <w:rsid w:val="0006064F"/>
    <w:rsid w:val="00063437"/>
    <w:rsid w:val="00065902"/>
    <w:rsid w:val="00072265"/>
    <w:rsid w:val="000745C0"/>
    <w:rsid w:val="0007584B"/>
    <w:rsid w:val="000827B1"/>
    <w:rsid w:val="00086FFE"/>
    <w:rsid w:val="0008749A"/>
    <w:rsid w:val="00087773"/>
    <w:rsid w:val="000923B3"/>
    <w:rsid w:val="000932D6"/>
    <w:rsid w:val="00094D54"/>
    <w:rsid w:val="00097433"/>
    <w:rsid w:val="000A1141"/>
    <w:rsid w:val="000A185E"/>
    <w:rsid w:val="000A19B8"/>
    <w:rsid w:val="000A7DA3"/>
    <w:rsid w:val="000B0B78"/>
    <w:rsid w:val="000B106C"/>
    <w:rsid w:val="000B3426"/>
    <w:rsid w:val="000C5EC7"/>
    <w:rsid w:val="000C741D"/>
    <w:rsid w:val="000D188A"/>
    <w:rsid w:val="000D1B50"/>
    <w:rsid w:val="000D25C1"/>
    <w:rsid w:val="000D27BD"/>
    <w:rsid w:val="000E38F6"/>
    <w:rsid w:val="000E5DF3"/>
    <w:rsid w:val="000E7487"/>
    <w:rsid w:val="000E7933"/>
    <w:rsid w:val="000F0C4B"/>
    <w:rsid w:val="000F20EC"/>
    <w:rsid w:val="000F3ED5"/>
    <w:rsid w:val="000F41D3"/>
    <w:rsid w:val="000F4F54"/>
    <w:rsid w:val="000F6A69"/>
    <w:rsid w:val="00100162"/>
    <w:rsid w:val="00101CCD"/>
    <w:rsid w:val="001057DC"/>
    <w:rsid w:val="00106D2E"/>
    <w:rsid w:val="00107953"/>
    <w:rsid w:val="0011283F"/>
    <w:rsid w:val="0011347A"/>
    <w:rsid w:val="0011359A"/>
    <w:rsid w:val="0011428D"/>
    <w:rsid w:val="00115F3C"/>
    <w:rsid w:val="001164D0"/>
    <w:rsid w:val="00121578"/>
    <w:rsid w:val="0012219D"/>
    <w:rsid w:val="0012484E"/>
    <w:rsid w:val="00127678"/>
    <w:rsid w:val="00132B8F"/>
    <w:rsid w:val="00140AAF"/>
    <w:rsid w:val="00140C7F"/>
    <w:rsid w:val="00144E40"/>
    <w:rsid w:val="00147E95"/>
    <w:rsid w:val="001500D1"/>
    <w:rsid w:val="0015061E"/>
    <w:rsid w:val="00150800"/>
    <w:rsid w:val="001524C0"/>
    <w:rsid w:val="0015264C"/>
    <w:rsid w:val="00152798"/>
    <w:rsid w:val="00153477"/>
    <w:rsid w:val="00153506"/>
    <w:rsid w:val="00153653"/>
    <w:rsid w:val="001542C4"/>
    <w:rsid w:val="00154F00"/>
    <w:rsid w:val="00156039"/>
    <w:rsid w:val="0015690D"/>
    <w:rsid w:val="00162E93"/>
    <w:rsid w:val="00163DEB"/>
    <w:rsid w:val="00163EFC"/>
    <w:rsid w:val="00165A53"/>
    <w:rsid w:val="001665DA"/>
    <w:rsid w:val="00172675"/>
    <w:rsid w:val="00174751"/>
    <w:rsid w:val="0017582E"/>
    <w:rsid w:val="001763E7"/>
    <w:rsid w:val="0018024B"/>
    <w:rsid w:val="00181456"/>
    <w:rsid w:val="001814D7"/>
    <w:rsid w:val="00183385"/>
    <w:rsid w:val="00184CF5"/>
    <w:rsid w:val="00184E23"/>
    <w:rsid w:val="0018593B"/>
    <w:rsid w:val="001905E2"/>
    <w:rsid w:val="0019232A"/>
    <w:rsid w:val="00192812"/>
    <w:rsid w:val="00196AF9"/>
    <w:rsid w:val="001974A4"/>
    <w:rsid w:val="001A0B29"/>
    <w:rsid w:val="001A111C"/>
    <w:rsid w:val="001A1272"/>
    <w:rsid w:val="001A339B"/>
    <w:rsid w:val="001A5B83"/>
    <w:rsid w:val="001A7352"/>
    <w:rsid w:val="001B07AD"/>
    <w:rsid w:val="001B1DFD"/>
    <w:rsid w:val="001B51C7"/>
    <w:rsid w:val="001B5D4C"/>
    <w:rsid w:val="001B66EE"/>
    <w:rsid w:val="001B7829"/>
    <w:rsid w:val="001C027B"/>
    <w:rsid w:val="001C1F59"/>
    <w:rsid w:val="001C7171"/>
    <w:rsid w:val="001D1259"/>
    <w:rsid w:val="001D370C"/>
    <w:rsid w:val="001D3C68"/>
    <w:rsid w:val="001D67B2"/>
    <w:rsid w:val="001D68D1"/>
    <w:rsid w:val="001D75D2"/>
    <w:rsid w:val="001E016F"/>
    <w:rsid w:val="001E0791"/>
    <w:rsid w:val="001E25B1"/>
    <w:rsid w:val="001E6F7D"/>
    <w:rsid w:val="001E77E2"/>
    <w:rsid w:val="001F0E01"/>
    <w:rsid w:val="001F4A44"/>
    <w:rsid w:val="001F5682"/>
    <w:rsid w:val="001F6BD4"/>
    <w:rsid w:val="001F7A0D"/>
    <w:rsid w:val="002017D1"/>
    <w:rsid w:val="002039FD"/>
    <w:rsid w:val="00205636"/>
    <w:rsid w:val="00206469"/>
    <w:rsid w:val="0021231A"/>
    <w:rsid w:val="002137FC"/>
    <w:rsid w:val="0021704D"/>
    <w:rsid w:val="002171DE"/>
    <w:rsid w:val="00217FBD"/>
    <w:rsid w:val="00220466"/>
    <w:rsid w:val="002222A5"/>
    <w:rsid w:val="0022341B"/>
    <w:rsid w:val="002243D1"/>
    <w:rsid w:val="00227E7F"/>
    <w:rsid w:val="00230A33"/>
    <w:rsid w:val="00240B0D"/>
    <w:rsid w:val="002443AF"/>
    <w:rsid w:val="00244EEB"/>
    <w:rsid w:val="002477CB"/>
    <w:rsid w:val="00247B60"/>
    <w:rsid w:val="002507B1"/>
    <w:rsid w:val="0025114F"/>
    <w:rsid w:val="0025147D"/>
    <w:rsid w:val="002516B3"/>
    <w:rsid w:val="002548AA"/>
    <w:rsid w:val="00255A32"/>
    <w:rsid w:val="002574EB"/>
    <w:rsid w:val="00260F15"/>
    <w:rsid w:val="0026120C"/>
    <w:rsid w:val="00264C6A"/>
    <w:rsid w:val="00274D21"/>
    <w:rsid w:val="00276097"/>
    <w:rsid w:val="00277F43"/>
    <w:rsid w:val="00280D3B"/>
    <w:rsid w:val="00281424"/>
    <w:rsid w:val="002814BF"/>
    <w:rsid w:val="00283046"/>
    <w:rsid w:val="00283F13"/>
    <w:rsid w:val="0028627A"/>
    <w:rsid w:val="00287D65"/>
    <w:rsid w:val="002937D7"/>
    <w:rsid w:val="00294F17"/>
    <w:rsid w:val="00295194"/>
    <w:rsid w:val="00296B8D"/>
    <w:rsid w:val="002A02DF"/>
    <w:rsid w:val="002A1C39"/>
    <w:rsid w:val="002A3862"/>
    <w:rsid w:val="002A4418"/>
    <w:rsid w:val="002B10DE"/>
    <w:rsid w:val="002B1765"/>
    <w:rsid w:val="002B23F4"/>
    <w:rsid w:val="002B2CB2"/>
    <w:rsid w:val="002B2FF0"/>
    <w:rsid w:val="002B49F3"/>
    <w:rsid w:val="002C00BB"/>
    <w:rsid w:val="002C093D"/>
    <w:rsid w:val="002D32FF"/>
    <w:rsid w:val="002D3D4B"/>
    <w:rsid w:val="002D5595"/>
    <w:rsid w:val="002D58DB"/>
    <w:rsid w:val="002D6914"/>
    <w:rsid w:val="002D72BB"/>
    <w:rsid w:val="002E07F2"/>
    <w:rsid w:val="002E104E"/>
    <w:rsid w:val="002E2253"/>
    <w:rsid w:val="002E326D"/>
    <w:rsid w:val="002E32F8"/>
    <w:rsid w:val="002E46B5"/>
    <w:rsid w:val="002E6EB1"/>
    <w:rsid w:val="002F2B3E"/>
    <w:rsid w:val="002F3CAB"/>
    <w:rsid w:val="002F4E50"/>
    <w:rsid w:val="002F6A87"/>
    <w:rsid w:val="003014F6"/>
    <w:rsid w:val="00301755"/>
    <w:rsid w:val="00301D93"/>
    <w:rsid w:val="0030717E"/>
    <w:rsid w:val="00307472"/>
    <w:rsid w:val="00307865"/>
    <w:rsid w:val="00307CFD"/>
    <w:rsid w:val="00307E90"/>
    <w:rsid w:val="00310CF3"/>
    <w:rsid w:val="00311491"/>
    <w:rsid w:val="00315669"/>
    <w:rsid w:val="0032160B"/>
    <w:rsid w:val="00324F11"/>
    <w:rsid w:val="003267FF"/>
    <w:rsid w:val="00326E59"/>
    <w:rsid w:val="003313E0"/>
    <w:rsid w:val="00333BC8"/>
    <w:rsid w:val="003344D6"/>
    <w:rsid w:val="0033549F"/>
    <w:rsid w:val="00335C58"/>
    <w:rsid w:val="00336DC5"/>
    <w:rsid w:val="00342953"/>
    <w:rsid w:val="00343FB8"/>
    <w:rsid w:val="00354A2F"/>
    <w:rsid w:val="00356669"/>
    <w:rsid w:val="00356AEB"/>
    <w:rsid w:val="00363FB3"/>
    <w:rsid w:val="00364707"/>
    <w:rsid w:val="00367126"/>
    <w:rsid w:val="00371650"/>
    <w:rsid w:val="00371F04"/>
    <w:rsid w:val="003723CB"/>
    <w:rsid w:val="003724B4"/>
    <w:rsid w:val="00377F79"/>
    <w:rsid w:val="0038057E"/>
    <w:rsid w:val="0038109E"/>
    <w:rsid w:val="00383DD3"/>
    <w:rsid w:val="00384A0F"/>
    <w:rsid w:val="003906D7"/>
    <w:rsid w:val="00394118"/>
    <w:rsid w:val="00394ADB"/>
    <w:rsid w:val="00395BF2"/>
    <w:rsid w:val="00395F7B"/>
    <w:rsid w:val="00396239"/>
    <w:rsid w:val="0039698D"/>
    <w:rsid w:val="003A022B"/>
    <w:rsid w:val="003A1821"/>
    <w:rsid w:val="003A48D0"/>
    <w:rsid w:val="003A4A05"/>
    <w:rsid w:val="003B0238"/>
    <w:rsid w:val="003B0624"/>
    <w:rsid w:val="003B274D"/>
    <w:rsid w:val="003B2CFE"/>
    <w:rsid w:val="003B3057"/>
    <w:rsid w:val="003B4466"/>
    <w:rsid w:val="003B684B"/>
    <w:rsid w:val="003B7721"/>
    <w:rsid w:val="003B7BF5"/>
    <w:rsid w:val="003B7FC6"/>
    <w:rsid w:val="003C2424"/>
    <w:rsid w:val="003C29A6"/>
    <w:rsid w:val="003C2A4E"/>
    <w:rsid w:val="003C2D06"/>
    <w:rsid w:val="003C2DAF"/>
    <w:rsid w:val="003C69D5"/>
    <w:rsid w:val="003D019A"/>
    <w:rsid w:val="003D2829"/>
    <w:rsid w:val="003D3867"/>
    <w:rsid w:val="003D437C"/>
    <w:rsid w:val="003D7266"/>
    <w:rsid w:val="003D731B"/>
    <w:rsid w:val="003E138D"/>
    <w:rsid w:val="003E1465"/>
    <w:rsid w:val="003E5B55"/>
    <w:rsid w:val="003E6170"/>
    <w:rsid w:val="003F2192"/>
    <w:rsid w:val="003F33BA"/>
    <w:rsid w:val="003F3652"/>
    <w:rsid w:val="003F4E92"/>
    <w:rsid w:val="003F5547"/>
    <w:rsid w:val="003F59B5"/>
    <w:rsid w:val="003F626A"/>
    <w:rsid w:val="00404F23"/>
    <w:rsid w:val="00405523"/>
    <w:rsid w:val="00405D7E"/>
    <w:rsid w:val="00407C6B"/>
    <w:rsid w:val="00413143"/>
    <w:rsid w:val="00413349"/>
    <w:rsid w:val="004136BF"/>
    <w:rsid w:val="00413F33"/>
    <w:rsid w:val="004143CC"/>
    <w:rsid w:val="00415352"/>
    <w:rsid w:val="004153C9"/>
    <w:rsid w:val="0041542F"/>
    <w:rsid w:val="00417AE6"/>
    <w:rsid w:val="00420094"/>
    <w:rsid w:val="00420098"/>
    <w:rsid w:val="004214CC"/>
    <w:rsid w:val="004277B3"/>
    <w:rsid w:val="00430307"/>
    <w:rsid w:val="004340B6"/>
    <w:rsid w:val="00436C7A"/>
    <w:rsid w:val="0043747C"/>
    <w:rsid w:val="00437986"/>
    <w:rsid w:val="004412D1"/>
    <w:rsid w:val="00443D4D"/>
    <w:rsid w:val="00443D5B"/>
    <w:rsid w:val="00443F7C"/>
    <w:rsid w:val="004448FB"/>
    <w:rsid w:val="00450581"/>
    <w:rsid w:val="004511F2"/>
    <w:rsid w:val="00453762"/>
    <w:rsid w:val="00454C95"/>
    <w:rsid w:val="00456317"/>
    <w:rsid w:val="00456ADB"/>
    <w:rsid w:val="0046136B"/>
    <w:rsid w:val="00466752"/>
    <w:rsid w:val="00467528"/>
    <w:rsid w:val="0047111B"/>
    <w:rsid w:val="0047133F"/>
    <w:rsid w:val="00472052"/>
    <w:rsid w:val="00472652"/>
    <w:rsid w:val="0047316E"/>
    <w:rsid w:val="00473378"/>
    <w:rsid w:val="00474894"/>
    <w:rsid w:val="00474FFF"/>
    <w:rsid w:val="00480098"/>
    <w:rsid w:val="00480E17"/>
    <w:rsid w:val="00483670"/>
    <w:rsid w:val="0048777D"/>
    <w:rsid w:val="004910BD"/>
    <w:rsid w:val="00492659"/>
    <w:rsid w:val="004951E0"/>
    <w:rsid w:val="00495B1C"/>
    <w:rsid w:val="0049608B"/>
    <w:rsid w:val="004A1DF4"/>
    <w:rsid w:val="004A24AE"/>
    <w:rsid w:val="004A258C"/>
    <w:rsid w:val="004A49AA"/>
    <w:rsid w:val="004A66E6"/>
    <w:rsid w:val="004A68D3"/>
    <w:rsid w:val="004A7094"/>
    <w:rsid w:val="004A724A"/>
    <w:rsid w:val="004B06E9"/>
    <w:rsid w:val="004B0D3B"/>
    <w:rsid w:val="004B22EF"/>
    <w:rsid w:val="004B231A"/>
    <w:rsid w:val="004B2A33"/>
    <w:rsid w:val="004B2AA0"/>
    <w:rsid w:val="004B7BF4"/>
    <w:rsid w:val="004C208C"/>
    <w:rsid w:val="004C20DA"/>
    <w:rsid w:val="004C3435"/>
    <w:rsid w:val="004D1126"/>
    <w:rsid w:val="004D217A"/>
    <w:rsid w:val="004D269E"/>
    <w:rsid w:val="004D365C"/>
    <w:rsid w:val="004D5492"/>
    <w:rsid w:val="004D691E"/>
    <w:rsid w:val="004D6FD6"/>
    <w:rsid w:val="004E0D7A"/>
    <w:rsid w:val="004E19D2"/>
    <w:rsid w:val="004E2565"/>
    <w:rsid w:val="004E269F"/>
    <w:rsid w:val="004E39AF"/>
    <w:rsid w:val="004E7023"/>
    <w:rsid w:val="004E7D69"/>
    <w:rsid w:val="004F1F3E"/>
    <w:rsid w:val="004F4341"/>
    <w:rsid w:val="004F43EC"/>
    <w:rsid w:val="004F5777"/>
    <w:rsid w:val="004F7B82"/>
    <w:rsid w:val="00500E05"/>
    <w:rsid w:val="0050246F"/>
    <w:rsid w:val="00502D6D"/>
    <w:rsid w:val="00503824"/>
    <w:rsid w:val="00504494"/>
    <w:rsid w:val="005047A0"/>
    <w:rsid w:val="0050513D"/>
    <w:rsid w:val="0050605B"/>
    <w:rsid w:val="00507AF4"/>
    <w:rsid w:val="0051067E"/>
    <w:rsid w:val="0051417A"/>
    <w:rsid w:val="00521837"/>
    <w:rsid w:val="00523163"/>
    <w:rsid w:val="00524DD1"/>
    <w:rsid w:val="00527220"/>
    <w:rsid w:val="00532AB3"/>
    <w:rsid w:val="005344DA"/>
    <w:rsid w:val="00534FFF"/>
    <w:rsid w:val="005367B9"/>
    <w:rsid w:val="00541F8E"/>
    <w:rsid w:val="00545860"/>
    <w:rsid w:val="00547A60"/>
    <w:rsid w:val="00547ACA"/>
    <w:rsid w:val="00552139"/>
    <w:rsid w:val="00554140"/>
    <w:rsid w:val="00554EE2"/>
    <w:rsid w:val="005555F7"/>
    <w:rsid w:val="00556458"/>
    <w:rsid w:val="00563A0E"/>
    <w:rsid w:val="00564CD0"/>
    <w:rsid w:val="005666F3"/>
    <w:rsid w:val="00576C72"/>
    <w:rsid w:val="00577B43"/>
    <w:rsid w:val="005802EE"/>
    <w:rsid w:val="005809CD"/>
    <w:rsid w:val="005829AC"/>
    <w:rsid w:val="00583EAB"/>
    <w:rsid w:val="00583F1D"/>
    <w:rsid w:val="00584048"/>
    <w:rsid w:val="00585BE9"/>
    <w:rsid w:val="00590B00"/>
    <w:rsid w:val="005930B8"/>
    <w:rsid w:val="00597CE1"/>
    <w:rsid w:val="005A0496"/>
    <w:rsid w:val="005A3747"/>
    <w:rsid w:val="005A5218"/>
    <w:rsid w:val="005B5159"/>
    <w:rsid w:val="005C2ACF"/>
    <w:rsid w:val="005C3707"/>
    <w:rsid w:val="005C4582"/>
    <w:rsid w:val="005C4CBD"/>
    <w:rsid w:val="005C7625"/>
    <w:rsid w:val="005D09F9"/>
    <w:rsid w:val="005D1508"/>
    <w:rsid w:val="005D1B2E"/>
    <w:rsid w:val="005D3C7F"/>
    <w:rsid w:val="005D6001"/>
    <w:rsid w:val="005D63E4"/>
    <w:rsid w:val="005D7CFB"/>
    <w:rsid w:val="005E09DF"/>
    <w:rsid w:val="005E1266"/>
    <w:rsid w:val="005E4464"/>
    <w:rsid w:val="005E6CB9"/>
    <w:rsid w:val="005E706F"/>
    <w:rsid w:val="005F01FE"/>
    <w:rsid w:val="005F06EC"/>
    <w:rsid w:val="005F55D0"/>
    <w:rsid w:val="00601033"/>
    <w:rsid w:val="00603261"/>
    <w:rsid w:val="00603457"/>
    <w:rsid w:val="00605609"/>
    <w:rsid w:val="00605E78"/>
    <w:rsid w:val="0061407C"/>
    <w:rsid w:val="00615691"/>
    <w:rsid w:val="00615A55"/>
    <w:rsid w:val="0061605E"/>
    <w:rsid w:val="00622F7C"/>
    <w:rsid w:val="0062682D"/>
    <w:rsid w:val="00627FD0"/>
    <w:rsid w:val="00630427"/>
    <w:rsid w:val="006316E3"/>
    <w:rsid w:val="00632834"/>
    <w:rsid w:val="00634514"/>
    <w:rsid w:val="00635C5E"/>
    <w:rsid w:val="00635CC1"/>
    <w:rsid w:val="00637623"/>
    <w:rsid w:val="0064013F"/>
    <w:rsid w:val="006402D9"/>
    <w:rsid w:val="0064047A"/>
    <w:rsid w:val="00640AAE"/>
    <w:rsid w:val="00641B24"/>
    <w:rsid w:val="00644058"/>
    <w:rsid w:val="00644573"/>
    <w:rsid w:val="00644D35"/>
    <w:rsid w:val="00644E6F"/>
    <w:rsid w:val="00645634"/>
    <w:rsid w:val="006474AE"/>
    <w:rsid w:val="00647C2F"/>
    <w:rsid w:val="0065257B"/>
    <w:rsid w:val="006538DC"/>
    <w:rsid w:val="0065394A"/>
    <w:rsid w:val="00665833"/>
    <w:rsid w:val="00665CEC"/>
    <w:rsid w:val="006721F0"/>
    <w:rsid w:val="00672ACF"/>
    <w:rsid w:val="00672B6C"/>
    <w:rsid w:val="006739C4"/>
    <w:rsid w:val="006754B4"/>
    <w:rsid w:val="00676983"/>
    <w:rsid w:val="0067757D"/>
    <w:rsid w:val="00680821"/>
    <w:rsid w:val="0068239B"/>
    <w:rsid w:val="00686AAF"/>
    <w:rsid w:val="00690006"/>
    <w:rsid w:val="006910EE"/>
    <w:rsid w:val="00693759"/>
    <w:rsid w:val="006947B4"/>
    <w:rsid w:val="00694923"/>
    <w:rsid w:val="00694D3E"/>
    <w:rsid w:val="00694DA3"/>
    <w:rsid w:val="00695406"/>
    <w:rsid w:val="00695E01"/>
    <w:rsid w:val="006970EB"/>
    <w:rsid w:val="006975A7"/>
    <w:rsid w:val="006A0BD5"/>
    <w:rsid w:val="006A4605"/>
    <w:rsid w:val="006B14AC"/>
    <w:rsid w:val="006B59EF"/>
    <w:rsid w:val="006B6A50"/>
    <w:rsid w:val="006B7801"/>
    <w:rsid w:val="006B789D"/>
    <w:rsid w:val="006B7ED5"/>
    <w:rsid w:val="006C0297"/>
    <w:rsid w:val="006C04D7"/>
    <w:rsid w:val="006C1EA5"/>
    <w:rsid w:val="006C3205"/>
    <w:rsid w:val="006C3A1B"/>
    <w:rsid w:val="006C4370"/>
    <w:rsid w:val="006C6001"/>
    <w:rsid w:val="006C725C"/>
    <w:rsid w:val="006D1B42"/>
    <w:rsid w:val="006D4366"/>
    <w:rsid w:val="006D6C52"/>
    <w:rsid w:val="006D734C"/>
    <w:rsid w:val="006E04EB"/>
    <w:rsid w:val="006E2A21"/>
    <w:rsid w:val="006E3479"/>
    <w:rsid w:val="006E7B72"/>
    <w:rsid w:val="006F1A03"/>
    <w:rsid w:val="006F282C"/>
    <w:rsid w:val="006F3C30"/>
    <w:rsid w:val="006F3CE7"/>
    <w:rsid w:val="006F49F9"/>
    <w:rsid w:val="006F65BE"/>
    <w:rsid w:val="006F7105"/>
    <w:rsid w:val="007065AA"/>
    <w:rsid w:val="00706845"/>
    <w:rsid w:val="00706DCC"/>
    <w:rsid w:val="00706FEA"/>
    <w:rsid w:val="00710829"/>
    <w:rsid w:val="007114B4"/>
    <w:rsid w:val="00711721"/>
    <w:rsid w:val="007148FA"/>
    <w:rsid w:val="00714CC8"/>
    <w:rsid w:val="0071669D"/>
    <w:rsid w:val="00716F65"/>
    <w:rsid w:val="00720B86"/>
    <w:rsid w:val="00722572"/>
    <w:rsid w:val="00722834"/>
    <w:rsid w:val="007234F0"/>
    <w:rsid w:val="007236B0"/>
    <w:rsid w:val="00726300"/>
    <w:rsid w:val="00731214"/>
    <w:rsid w:val="00731229"/>
    <w:rsid w:val="007363AC"/>
    <w:rsid w:val="007364ED"/>
    <w:rsid w:val="00736658"/>
    <w:rsid w:val="007406A7"/>
    <w:rsid w:val="00744F27"/>
    <w:rsid w:val="00747EB5"/>
    <w:rsid w:val="00747FE1"/>
    <w:rsid w:val="00751771"/>
    <w:rsid w:val="00751B43"/>
    <w:rsid w:val="00755E96"/>
    <w:rsid w:val="00757BDC"/>
    <w:rsid w:val="007626A8"/>
    <w:rsid w:val="00762BBD"/>
    <w:rsid w:val="00766BD4"/>
    <w:rsid w:val="00772EAE"/>
    <w:rsid w:val="00777133"/>
    <w:rsid w:val="00780401"/>
    <w:rsid w:val="0078073C"/>
    <w:rsid w:val="00780CFF"/>
    <w:rsid w:val="00782B8B"/>
    <w:rsid w:val="007926FA"/>
    <w:rsid w:val="00795523"/>
    <w:rsid w:val="007955B4"/>
    <w:rsid w:val="007A02F9"/>
    <w:rsid w:val="007A1050"/>
    <w:rsid w:val="007A30A6"/>
    <w:rsid w:val="007A58CD"/>
    <w:rsid w:val="007A5B38"/>
    <w:rsid w:val="007A625B"/>
    <w:rsid w:val="007A64FC"/>
    <w:rsid w:val="007A7941"/>
    <w:rsid w:val="007A7B59"/>
    <w:rsid w:val="007B61B3"/>
    <w:rsid w:val="007C1EBA"/>
    <w:rsid w:val="007C496B"/>
    <w:rsid w:val="007C61AE"/>
    <w:rsid w:val="007D25AC"/>
    <w:rsid w:val="007D6D3A"/>
    <w:rsid w:val="007D715F"/>
    <w:rsid w:val="007D757C"/>
    <w:rsid w:val="007E062D"/>
    <w:rsid w:val="007E2DF3"/>
    <w:rsid w:val="007E37FE"/>
    <w:rsid w:val="007E7933"/>
    <w:rsid w:val="007F0C39"/>
    <w:rsid w:val="007F578B"/>
    <w:rsid w:val="007F5CFC"/>
    <w:rsid w:val="007F7194"/>
    <w:rsid w:val="008026DD"/>
    <w:rsid w:val="00803ED4"/>
    <w:rsid w:val="008068BE"/>
    <w:rsid w:val="00806BA6"/>
    <w:rsid w:val="00810A36"/>
    <w:rsid w:val="0081146F"/>
    <w:rsid w:val="00812B9B"/>
    <w:rsid w:val="00817CB9"/>
    <w:rsid w:val="00823B94"/>
    <w:rsid w:val="00830A7C"/>
    <w:rsid w:val="008316C0"/>
    <w:rsid w:val="008336D0"/>
    <w:rsid w:val="00834F8D"/>
    <w:rsid w:val="00846F74"/>
    <w:rsid w:val="008531AC"/>
    <w:rsid w:val="008536BD"/>
    <w:rsid w:val="00853980"/>
    <w:rsid w:val="008558E5"/>
    <w:rsid w:val="0085649F"/>
    <w:rsid w:val="00856B5C"/>
    <w:rsid w:val="0085796C"/>
    <w:rsid w:val="00861896"/>
    <w:rsid w:val="0086193B"/>
    <w:rsid w:val="00863559"/>
    <w:rsid w:val="00863BAF"/>
    <w:rsid w:val="00873086"/>
    <w:rsid w:val="0087322B"/>
    <w:rsid w:val="008754FF"/>
    <w:rsid w:val="00876286"/>
    <w:rsid w:val="00876DB3"/>
    <w:rsid w:val="008779B2"/>
    <w:rsid w:val="00886EC2"/>
    <w:rsid w:val="00886F82"/>
    <w:rsid w:val="00887330"/>
    <w:rsid w:val="008932C6"/>
    <w:rsid w:val="00893F12"/>
    <w:rsid w:val="00896541"/>
    <w:rsid w:val="008975B4"/>
    <w:rsid w:val="008A28B2"/>
    <w:rsid w:val="008A587D"/>
    <w:rsid w:val="008A7626"/>
    <w:rsid w:val="008B14BE"/>
    <w:rsid w:val="008B269E"/>
    <w:rsid w:val="008B2E27"/>
    <w:rsid w:val="008B39A8"/>
    <w:rsid w:val="008B44AA"/>
    <w:rsid w:val="008C171C"/>
    <w:rsid w:val="008C57C5"/>
    <w:rsid w:val="008C68BC"/>
    <w:rsid w:val="008C7AD0"/>
    <w:rsid w:val="008D28AA"/>
    <w:rsid w:val="008D3726"/>
    <w:rsid w:val="008D377D"/>
    <w:rsid w:val="008D4187"/>
    <w:rsid w:val="008D427E"/>
    <w:rsid w:val="008E0601"/>
    <w:rsid w:val="008E1602"/>
    <w:rsid w:val="008E3778"/>
    <w:rsid w:val="008E5A8B"/>
    <w:rsid w:val="008F0328"/>
    <w:rsid w:val="008F2ED1"/>
    <w:rsid w:val="008F35EF"/>
    <w:rsid w:val="008F53C4"/>
    <w:rsid w:val="008F5924"/>
    <w:rsid w:val="008F5DD2"/>
    <w:rsid w:val="008F6382"/>
    <w:rsid w:val="008F72C3"/>
    <w:rsid w:val="009006E1"/>
    <w:rsid w:val="00900E4A"/>
    <w:rsid w:val="00901304"/>
    <w:rsid w:val="00910BD5"/>
    <w:rsid w:val="0091147E"/>
    <w:rsid w:val="00912CD5"/>
    <w:rsid w:val="00917F43"/>
    <w:rsid w:val="009224E3"/>
    <w:rsid w:val="00923112"/>
    <w:rsid w:val="00924936"/>
    <w:rsid w:val="009300C0"/>
    <w:rsid w:val="00930E78"/>
    <w:rsid w:val="009334DF"/>
    <w:rsid w:val="009352B1"/>
    <w:rsid w:val="00936BF0"/>
    <w:rsid w:val="0093759C"/>
    <w:rsid w:val="00937E81"/>
    <w:rsid w:val="00940243"/>
    <w:rsid w:val="00940637"/>
    <w:rsid w:val="00945E6D"/>
    <w:rsid w:val="00950A9F"/>
    <w:rsid w:val="009562E4"/>
    <w:rsid w:val="009565E7"/>
    <w:rsid w:val="00957BDA"/>
    <w:rsid w:val="00961B44"/>
    <w:rsid w:val="009630FE"/>
    <w:rsid w:val="00967591"/>
    <w:rsid w:val="00970A47"/>
    <w:rsid w:val="009728F6"/>
    <w:rsid w:val="00973871"/>
    <w:rsid w:val="00980B81"/>
    <w:rsid w:val="009812C9"/>
    <w:rsid w:val="009847F5"/>
    <w:rsid w:val="00984E42"/>
    <w:rsid w:val="00984F0F"/>
    <w:rsid w:val="00990C85"/>
    <w:rsid w:val="00991B8D"/>
    <w:rsid w:val="0099235C"/>
    <w:rsid w:val="009933A8"/>
    <w:rsid w:val="00995043"/>
    <w:rsid w:val="00997962"/>
    <w:rsid w:val="009A0EC4"/>
    <w:rsid w:val="009A6484"/>
    <w:rsid w:val="009A74A3"/>
    <w:rsid w:val="009B5BAF"/>
    <w:rsid w:val="009C107E"/>
    <w:rsid w:val="009C197C"/>
    <w:rsid w:val="009C21B4"/>
    <w:rsid w:val="009C3A4A"/>
    <w:rsid w:val="009C610D"/>
    <w:rsid w:val="009C7A5E"/>
    <w:rsid w:val="009D0958"/>
    <w:rsid w:val="009D0EA5"/>
    <w:rsid w:val="009D15A7"/>
    <w:rsid w:val="009D315B"/>
    <w:rsid w:val="009D4AAD"/>
    <w:rsid w:val="009D54FE"/>
    <w:rsid w:val="009D7E7B"/>
    <w:rsid w:val="009E06A0"/>
    <w:rsid w:val="009E2AF3"/>
    <w:rsid w:val="009E58A0"/>
    <w:rsid w:val="009E6AAB"/>
    <w:rsid w:val="009E7590"/>
    <w:rsid w:val="009E7AF4"/>
    <w:rsid w:val="009E7E46"/>
    <w:rsid w:val="009F27C3"/>
    <w:rsid w:val="009F7754"/>
    <w:rsid w:val="00A00813"/>
    <w:rsid w:val="00A00A36"/>
    <w:rsid w:val="00A028ED"/>
    <w:rsid w:val="00A03DD0"/>
    <w:rsid w:val="00A04CD0"/>
    <w:rsid w:val="00A05954"/>
    <w:rsid w:val="00A05A6D"/>
    <w:rsid w:val="00A06148"/>
    <w:rsid w:val="00A104E4"/>
    <w:rsid w:val="00A11327"/>
    <w:rsid w:val="00A13E25"/>
    <w:rsid w:val="00A14AE0"/>
    <w:rsid w:val="00A14E5D"/>
    <w:rsid w:val="00A17D39"/>
    <w:rsid w:val="00A20EB3"/>
    <w:rsid w:val="00A2338E"/>
    <w:rsid w:val="00A238B1"/>
    <w:rsid w:val="00A2392F"/>
    <w:rsid w:val="00A23A29"/>
    <w:rsid w:val="00A23E59"/>
    <w:rsid w:val="00A25172"/>
    <w:rsid w:val="00A2581A"/>
    <w:rsid w:val="00A25DB2"/>
    <w:rsid w:val="00A3070F"/>
    <w:rsid w:val="00A30DA6"/>
    <w:rsid w:val="00A32765"/>
    <w:rsid w:val="00A4137F"/>
    <w:rsid w:val="00A419A8"/>
    <w:rsid w:val="00A41FB8"/>
    <w:rsid w:val="00A43450"/>
    <w:rsid w:val="00A43F01"/>
    <w:rsid w:val="00A44274"/>
    <w:rsid w:val="00A448DC"/>
    <w:rsid w:val="00A44B53"/>
    <w:rsid w:val="00A46CD2"/>
    <w:rsid w:val="00A476A0"/>
    <w:rsid w:val="00A50151"/>
    <w:rsid w:val="00A5078B"/>
    <w:rsid w:val="00A61D05"/>
    <w:rsid w:val="00A61DA7"/>
    <w:rsid w:val="00A66B5C"/>
    <w:rsid w:val="00A678B0"/>
    <w:rsid w:val="00A6799E"/>
    <w:rsid w:val="00A701A5"/>
    <w:rsid w:val="00A77571"/>
    <w:rsid w:val="00A80388"/>
    <w:rsid w:val="00A8115A"/>
    <w:rsid w:val="00A821EE"/>
    <w:rsid w:val="00A87DA9"/>
    <w:rsid w:val="00A904C9"/>
    <w:rsid w:val="00A90945"/>
    <w:rsid w:val="00A91CB9"/>
    <w:rsid w:val="00A921F1"/>
    <w:rsid w:val="00A969CD"/>
    <w:rsid w:val="00A972E5"/>
    <w:rsid w:val="00A97697"/>
    <w:rsid w:val="00A9789E"/>
    <w:rsid w:val="00AA0EF9"/>
    <w:rsid w:val="00AA1B65"/>
    <w:rsid w:val="00AA2F30"/>
    <w:rsid w:val="00AA4C50"/>
    <w:rsid w:val="00AA651F"/>
    <w:rsid w:val="00AB292B"/>
    <w:rsid w:val="00AB2E5C"/>
    <w:rsid w:val="00AB4E1D"/>
    <w:rsid w:val="00AB6C40"/>
    <w:rsid w:val="00AB76AA"/>
    <w:rsid w:val="00AC09E1"/>
    <w:rsid w:val="00AC0A1B"/>
    <w:rsid w:val="00AC42E5"/>
    <w:rsid w:val="00AC5568"/>
    <w:rsid w:val="00AC5753"/>
    <w:rsid w:val="00AC6376"/>
    <w:rsid w:val="00AD07B7"/>
    <w:rsid w:val="00AD2359"/>
    <w:rsid w:val="00AD36B9"/>
    <w:rsid w:val="00AD3DBA"/>
    <w:rsid w:val="00AD5288"/>
    <w:rsid w:val="00AE02E1"/>
    <w:rsid w:val="00AE4B4C"/>
    <w:rsid w:val="00AE7A17"/>
    <w:rsid w:val="00AF0BD2"/>
    <w:rsid w:val="00AF2199"/>
    <w:rsid w:val="00AF3A28"/>
    <w:rsid w:val="00B00A4E"/>
    <w:rsid w:val="00B01740"/>
    <w:rsid w:val="00B03F98"/>
    <w:rsid w:val="00B04855"/>
    <w:rsid w:val="00B055F9"/>
    <w:rsid w:val="00B11A29"/>
    <w:rsid w:val="00B12507"/>
    <w:rsid w:val="00B15221"/>
    <w:rsid w:val="00B1632C"/>
    <w:rsid w:val="00B175E9"/>
    <w:rsid w:val="00B204F7"/>
    <w:rsid w:val="00B22129"/>
    <w:rsid w:val="00B24240"/>
    <w:rsid w:val="00B24D9B"/>
    <w:rsid w:val="00B36C68"/>
    <w:rsid w:val="00B409E3"/>
    <w:rsid w:val="00B43CBE"/>
    <w:rsid w:val="00B45B1C"/>
    <w:rsid w:val="00B45E46"/>
    <w:rsid w:val="00B47C60"/>
    <w:rsid w:val="00B51972"/>
    <w:rsid w:val="00B52527"/>
    <w:rsid w:val="00B52F16"/>
    <w:rsid w:val="00B558FC"/>
    <w:rsid w:val="00B57EEB"/>
    <w:rsid w:val="00B603C4"/>
    <w:rsid w:val="00B61D47"/>
    <w:rsid w:val="00B61E33"/>
    <w:rsid w:val="00B64A19"/>
    <w:rsid w:val="00B67E0C"/>
    <w:rsid w:val="00B705E6"/>
    <w:rsid w:val="00B7174C"/>
    <w:rsid w:val="00B71BEB"/>
    <w:rsid w:val="00B7631A"/>
    <w:rsid w:val="00B77FE2"/>
    <w:rsid w:val="00B85808"/>
    <w:rsid w:val="00B87E8D"/>
    <w:rsid w:val="00B924BB"/>
    <w:rsid w:val="00B94310"/>
    <w:rsid w:val="00BA0046"/>
    <w:rsid w:val="00BA0C27"/>
    <w:rsid w:val="00BA3AB9"/>
    <w:rsid w:val="00BA5328"/>
    <w:rsid w:val="00BA56DF"/>
    <w:rsid w:val="00BA591D"/>
    <w:rsid w:val="00BA5F41"/>
    <w:rsid w:val="00BA658E"/>
    <w:rsid w:val="00BA6EC1"/>
    <w:rsid w:val="00BA7438"/>
    <w:rsid w:val="00BB4A77"/>
    <w:rsid w:val="00BC3022"/>
    <w:rsid w:val="00BC6E27"/>
    <w:rsid w:val="00BD0958"/>
    <w:rsid w:val="00BD3DDF"/>
    <w:rsid w:val="00BD40DA"/>
    <w:rsid w:val="00BD4C3F"/>
    <w:rsid w:val="00BD7A40"/>
    <w:rsid w:val="00BE4102"/>
    <w:rsid w:val="00BE491F"/>
    <w:rsid w:val="00BE7F01"/>
    <w:rsid w:val="00BE7FBE"/>
    <w:rsid w:val="00BF37E1"/>
    <w:rsid w:val="00BF3805"/>
    <w:rsid w:val="00BF451F"/>
    <w:rsid w:val="00BF5C90"/>
    <w:rsid w:val="00BF5F3F"/>
    <w:rsid w:val="00C02010"/>
    <w:rsid w:val="00C02195"/>
    <w:rsid w:val="00C12268"/>
    <w:rsid w:val="00C135B8"/>
    <w:rsid w:val="00C13F05"/>
    <w:rsid w:val="00C14062"/>
    <w:rsid w:val="00C14A5E"/>
    <w:rsid w:val="00C15470"/>
    <w:rsid w:val="00C15871"/>
    <w:rsid w:val="00C20B57"/>
    <w:rsid w:val="00C26BF6"/>
    <w:rsid w:val="00C26FDE"/>
    <w:rsid w:val="00C336BA"/>
    <w:rsid w:val="00C3536E"/>
    <w:rsid w:val="00C4041B"/>
    <w:rsid w:val="00C40BC3"/>
    <w:rsid w:val="00C40D3E"/>
    <w:rsid w:val="00C422D3"/>
    <w:rsid w:val="00C43EA1"/>
    <w:rsid w:val="00C44BBF"/>
    <w:rsid w:val="00C44C98"/>
    <w:rsid w:val="00C45E1A"/>
    <w:rsid w:val="00C468D4"/>
    <w:rsid w:val="00C46DE4"/>
    <w:rsid w:val="00C501DB"/>
    <w:rsid w:val="00C51760"/>
    <w:rsid w:val="00C53325"/>
    <w:rsid w:val="00C54057"/>
    <w:rsid w:val="00C55887"/>
    <w:rsid w:val="00C55F04"/>
    <w:rsid w:val="00C62763"/>
    <w:rsid w:val="00C629BB"/>
    <w:rsid w:val="00C62D04"/>
    <w:rsid w:val="00C64F00"/>
    <w:rsid w:val="00C65392"/>
    <w:rsid w:val="00C65AA5"/>
    <w:rsid w:val="00C70104"/>
    <w:rsid w:val="00C71277"/>
    <w:rsid w:val="00C7169C"/>
    <w:rsid w:val="00C7181E"/>
    <w:rsid w:val="00C7238E"/>
    <w:rsid w:val="00C73DA1"/>
    <w:rsid w:val="00C762F9"/>
    <w:rsid w:val="00C76BEF"/>
    <w:rsid w:val="00C770A8"/>
    <w:rsid w:val="00C77A45"/>
    <w:rsid w:val="00C821D2"/>
    <w:rsid w:val="00C82A08"/>
    <w:rsid w:val="00C83356"/>
    <w:rsid w:val="00C84511"/>
    <w:rsid w:val="00C86985"/>
    <w:rsid w:val="00C91307"/>
    <w:rsid w:val="00C95857"/>
    <w:rsid w:val="00C95D07"/>
    <w:rsid w:val="00C96CED"/>
    <w:rsid w:val="00C9706D"/>
    <w:rsid w:val="00CA04AE"/>
    <w:rsid w:val="00CA4D48"/>
    <w:rsid w:val="00CA6DD9"/>
    <w:rsid w:val="00CB1734"/>
    <w:rsid w:val="00CB1FB5"/>
    <w:rsid w:val="00CB2ECE"/>
    <w:rsid w:val="00CB4B82"/>
    <w:rsid w:val="00CB662A"/>
    <w:rsid w:val="00CB6EA8"/>
    <w:rsid w:val="00CC0DF6"/>
    <w:rsid w:val="00CC0E86"/>
    <w:rsid w:val="00CC3E16"/>
    <w:rsid w:val="00CD15FF"/>
    <w:rsid w:val="00CD1AA3"/>
    <w:rsid w:val="00CD4D1A"/>
    <w:rsid w:val="00CD4E87"/>
    <w:rsid w:val="00CD6B50"/>
    <w:rsid w:val="00CD7503"/>
    <w:rsid w:val="00CE0821"/>
    <w:rsid w:val="00CE1E30"/>
    <w:rsid w:val="00CE3A52"/>
    <w:rsid w:val="00CE4164"/>
    <w:rsid w:val="00CE4476"/>
    <w:rsid w:val="00CE57C4"/>
    <w:rsid w:val="00CE6AE8"/>
    <w:rsid w:val="00CF049C"/>
    <w:rsid w:val="00CF161C"/>
    <w:rsid w:val="00CF2316"/>
    <w:rsid w:val="00CF4D8A"/>
    <w:rsid w:val="00CF4F12"/>
    <w:rsid w:val="00CF77E2"/>
    <w:rsid w:val="00D0158B"/>
    <w:rsid w:val="00D0208F"/>
    <w:rsid w:val="00D07724"/>
    <w:rsid w:val="00D10EF3"/>
    <w:rsid w:val="00D1488E"/>
    <w:rsid w:val="00D20581"/>
    <w:rsid w:val="00D2198E"/>
    <w:rsid w:val="00D21D44"/>
    <w:rsid w:val="00D2389C"/>
    <w:rsid w:val="00D25789"/>
    <w:rsid w:val="00D25871"/>
    <w:rsid w:val="00D2629B"/>
    <w:rsid w:val="00D336D9"/>
    <w:rsid w:val="00D33740"/>
    <w:rsid w:val="00D4166F"/>
    <w:rsid w:val="00D43831"/>
    <w:rsid w:val="00D44E0A"/>
    <w:rsid w:val="00D46ABA"/>
    <w:rsid w:val="00D506EB"/>
    <w:rsid w:val="00D5114E"/>
    <w:rsid w:val="00D53198"/>
    <w:rsid w:val="00D53492"/>
    <w:rsid w:val="00D54228"/>
    <w:rsid w:val="00D56562"/>
    <w:rsid w:val="00D57B17"/>
    <w:rsid w:val="00D64DF9"/>
    <w:rsid w:val="00D70FDC"/>
    <w:rsid w:val="00D765A5"/>
    <w:rsid w:val="00D7743F"/>
    <w:rsid w:val="00D80B98"/>
    <w:rsid w:val="00D825FC"/>
    <w:rsid w:val="00D8533E"/>
    <w:rsid w:val="00D87B72"/>
    <w:rsid w:val="00D87C08"/>
    <w:rsid w:val="00D90D69"/>
    <w:rsid w:val="00D96134"/>
    <w:rsid w:val="00DA419E"/>
    <w:rsid w:val="00DA5D39"/>
    <w:rsid w:val="00DA6110"/>
    <w:rsid w:val="00DA62D2"/>
    <w:rsid w:val="00DB3E37"/>
    <w:rsid w:val="00DB40B5"/>
    <w:rsid w:val="00DB606F"/>
    <w:rsid w:val="00DB69F0"/>
    <w:rsid w:val="00DB74EF"/>
    <w:rsid w:val="00DC46F9"/>
    <w:rsid w:val="00DC4A25"/>
    <w:rsid w:val="00DC4CB7"/>
    <w:rsid w:val="00DC5B20"/>
    <w:rsid w:val="00DC6954"/>
    <w:rsid w:val="00DD0713"/>
    <w:rsid w:val="00DD0B6F"/>
    <w:rsid w:val="00DD135B"/>
    <w:rsid w:val="00DD17B6"/>
    <w:rsid w:val="00DD1A64"/>
    <w:rsid w:val="00DD4E63"/>
    <w:rsid w:val="00DD6786"/>
    <w:rsid w:val="00DE06BB"/>
    <w:rsid w:val="00DE11A0"/>
    <w:rsid w:val="00DE3C16"/>
    <w:rsid w:val="00DE5DBB"/>
    <w:rsid w:val="00DE63E1"/>
    <w:rsid w:val="00DE75E3"/>
    <w:rsid w:val="00DE77F7"/>
    <w:rsid w:val="00DF097F"/>
    <w:rsid w:val="00DF10BB"/>
    <w:rsid w:val="00DF1266"/>
    <w:rsid w:val="00DF230D"/>
    <w:rsid w:val="00DF230F"/>
    <w:rsid w:val="00DF6EE1"/>
    <w:rsid w:val="00E0382F"/>
    <w:rsid w:val="00E04068"/>
    <w:rsid w:val="00E05F0C"/>
    <w:rsid w:val="00E063A3"/>
    <w:rsid w:val="00E06684"/>
    <w:rsid w:val="00E06C5C"/>
    <w:rsid w:val="00E148AC"/>
    <w:rsid w:val="00E14E1C"/>
    <w:rsid w:val="00E16B1D"/>
    <w:rsid w:val="00E20A3D"/>
    <w:rsid w:val="00E244FE"/>
    <w:rsid w:val="00E264BA"/>
    <w:rsid w:val="00E26BB0"/>
    <w:rsid w:val="00E2749D"/>
    <w:rsid w:val="00E27F63"/>
    <w:rsid w:val="00E30B4A"/>
    <w:rsid w:val="00E30EAE"/>
    <w:rsid w:val="00E327D3"/>
    <w:rsid w:val="00E33739"/>
    <w:rsid w:val="00E33970"/>
    <w:rsid w:val="00E35563"/>
    <w:rsid w:val="00E36CCD"/>
    <w:rsid w:val="00E37157"/>
    <w:rsid w:val="00E375D1"/>
    <w:rsid w:val="00E40392"/>
    <w:rsid w:val="00E406DE"/>
    <w:rsid w:val="00E40E06"/>
    <w:rsid w:val="00E41458"/>
    <w:rsid w:val="00E42BCC"/>
    <w:rsid w:val="00E4443C"/>
    <w:rsid w:val="00E4593F"/>
    <w:rsid w:val="00E45A92"/>
    <w:rsid w:val="00E47B0F"/>
    <w:rsid w:val="00E620D0"/>
    <w:rsid w:val="00E64A82"/>
    <w:rsid w:val="00E64E23"/>
    <w:rsid w:val="00E65CA9"/>
    <w:rsid w:val="00E6708F"/>
    <w:rsid w:val="00E67E0A"/>
    <w:rsid w:val="00E71DB6"/>
    <w:rsid w:val="00E77A0B"/>
    <w:rsid w:val="00E8227B"/>
    <w:rsid w:val="00E827A8"/>
    <w:rsid w:val="00E846EB"/>
    <w:rsid w:val="00E86C14"/>
    <w:rsid w:val="00E90B80"/>
    <w:rsid w:val="00E90D6B"/>
    <w:rsid w:val="00E93976"/>
    <w:rsid w:val="00E93A85"/>
    <w:rsid w:val="00E960F0"/>
    <w:rsid w:val="00E96F10"/>
    <w:rsid w:val="00EA2319"/>
    <w:rsid w:val="00EA63EB"/>
    <w:rsid w:val="00EA6633"/>
    <w:rsid w:val="00EA7DB9"/>
    <w:rsid w:val="00EB064F"/>
    <w:rsid w:val="00EB1A0C"/>
    <w:rsid w:val="00EC01DF"/>
    <w:rsid w:val="00EC0BB0"/>
    <w:rsid w:val="00EC2B0F"/>
    <w:rsid w:val="00EC3B4A"/>
    <w:rsid w:val="00EC3C4C"/>
    <w:rsid w:val="00EC58C9"/>
    <w:rsid w:val="00EC62C6"/>
    <w:rsid w:val="00EC78CA"/>
    <w:rsid w:val="00ED0C05"/>
    <w:rsid w:val="00ED4DB4"/>
    <w:rsid w:val="00ED667F"/>
    <w:rsid w:val="00EE1C53"/>
    <w:rsid w:val="00EF0450"/>
    <w:rsid w:val="00EF24C2"/>
    <w:rsid w:val="00EF27C2"/>
    <w:rsid w:val="00EF53F8"/>
    <w:rsid w:val="00EF5DB1"/>
    <w:rsid w:val="00F0193C"/>
    <w:rsid w:val="00F01B51"/>
    <w:rsid w:val="00F02B14"/>
    <w:rsid w:val="00F03698"/>
    <w:rsid w:val="00F05149"/>
    <w:rsid w:val="00F058A3"/>
    <w:rsid w:val="00F06230"/>
    <w:rsid w:val="00F12154"/>
    <w:rsid w:val="00F12C10"/>
    <w:rsid w:val="00F13332"/>
    <w:rsid w:val="00F14ACE"/>
    <w:rsid w:val="00F14FBE"/>
    <w:rsid w:val="00F15662"/>
    <w:rsid w:val="00F17B48"/>
    <w:rsid w:val="00F26EEB"/>
    <w:rsid w:val="00F30158"/>
    <w:rsid w:val="00F30619"/>
    <w:rsid w:val="00F31AC4"/>
    <w:rsid w:val="00F34B11"/>
    <w:rsid w:val="00F4463E"/>
    <w:rsid w:val="00F45004"/>
    <w:rsid w:val="00F458D2"/>
    <w:rsid w:val="00F45E11"/>
    <w:rsid w:val="00F47DBD"/>
    <w:rsid w:val="00F54B45"/>
    <w:rsid w:val="00F5528C"/>
    <w:rsid w:val="00F564C0"/>
    <w:rsid w:val="00F608D4"/>
    <w:rsid w:val="00F61EC1"/>
    <w:rsid w:val="00F623BF"/>
    <w:rsid w:val="00F637D4"/>
    <w:rsid w:val="00F65202"/>
    <w:rsid w:val="00F6525B"/>
    <w:rsid w:val="00F66BBE"/>
    <w:rsid w:val="00F70521"/>
    <w:rsid w:val="00F754F3"/>
    <w:rsid w:val="00F76D16"/>
    <w:rsid w:val="00F77D16"/>
    <w:rsid w:val="00F80EC9"/>
    <w:rsid w:val="00F81DC4"/>
    <w:rsid w:val="00F85DAF"/>
    <w:rsid w:val="00F91193"/>
    <w:rsid w:val="00F914E1"/>
    <w:rsid w:val="00F914FE"/>
    <w:rsid w:val="00F91A95"/>
    <w:rsid w:val="00F94801"/>
    <w:rsid w:val="00F95DA2"/>
    <w:rsid w:val="00F966AA"/>
    <w:rsid w:val="00FA1C7F"/>
    <w:rsid w:val="00FA31F3"/>
    <w:rsid w:val="00FB0062"/>
    <w:rsid w:val="00FB2526"/>
    <w:rsid w:val="00FB3B92"/>
    <w:rsid w:val="00FB3D53"/>
    <w:rsid w:val="00FB4F1E"/>
    <w:rsid w:val="00FB541C"/>
    <w:rsid w:val="00FB66B9"/>
    <w:rsid w:val="00FB735B"/>
    <w:rsid w:val="00FC115B"/>
    <w:rsid w:val="00FC6BF1"/>
    <w:rsid w:val="00FC6FAB"/>
    <w:rsid w:val="00FD31D9"/>
    <w:rsid w:val="00FD777C"/>
    <w:rsid w:val="00FE0183"/>
    <w:rsid w:val="00FE0DAB"/>
    <w:rsid w:val="00FE189A"/>
    <w:rsid w:val="00FE20B9"/>
    <w:rsid w:val="00FE33C2"/>
    <w:rsid w:val="00FE3D9E"/>
    <w:rsid w:val="00FE5AFD"/>
    <w:rsid w:val="00FE755F"/>
    <w:rsid w:val="00FF32A6"/>
    <w:rsid w:val="00FF591F"/>
    <w:rsid w:val="00FF6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B5E07AA"/>
  <w14:defaultImageDpi w14:val="96"/>
  <w15:docId w15:val="{F2F1778C-DB55-4CED-8377-C05CF8C38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="Times New Roman" w:hAnsi="Georgia" w:cs="Georgia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0E86"/>
    <w:rPr>
      <w:rFonts w:cs="Times New Roman"/>
    </w:rPr>
  </w:style>
  <w:style w:type="paragraph" w:styleId="Overskrift1">
    <w:name w:val="heading 1"/>
    <w:basedOn w:val="Normal"/>
    <w:next w:val="Normal"/>
    <w:link w:val="Overskrift1Tegn"/>
    <w:uiPriority w:val="1"/>
    <w:qFormat/>
    <w:rsid w:val="007B61B3"/>
    <w:pPr>
      <w:numPr>
        <w:numId w:val="9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B47C60"/>
    <w:pPr>
      <w:numPr>
        <w:ilvl w:val="1"/>
        <w:numId w:val="9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B47C60"/>
    <w:pPr>
      <w:numPr>
        <w:ilvl w:val="2"/>
        <w:numId w:val="9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link w:val="Overskrift4Tegn"/>
    <w:uiPriority w:val="1"/>
    <w:qFormat/>
    <w:rsid w:val="00B47C60"/>
    <w:pPr>
      <w:keepNext/>
      <w:numPr>
        <w:ilvl w:val="3"/>
        <w:numId w:val="9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link w:val="Overskrift5Tegn"/>
    <w:uiPriority w:val="1"/>
    <w:semiHidden/>
    <w:qFormat/>
    <w:rsid w:val="00B47C60"/>
    <w:pPr>
      <w:numPr>
        <w:ilvl w:val="4"/>
        <w:numId w:val="9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link w:val="Overskrift6Tegn"/>
    <w:uiPriority w:val="1"/>
    <w:semiHidden/>
    <w:qFormat/>
    <w:rsid w:val="00B47C60"/>
    <w:pPr>
      <w:numPr>
        <w:ilvl w:val="5"/>
        <w:numId w:val="9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link w:val="Overskrift7Tegn"/>
    <w:uiPriority w:val="1"/>
    <w:semiHidden/>
    <w:qFormat/>
    <w:rsid w:val="00B47C60"/>
    <w:pPr>
      <w:numPr>
        <w:ilvl w:val="6"/>
        <w:numId w:val="9"/>
      </w:numPr>
      <w:outlineLvl w:val="6"/>
    </w:pPr>
  </w:style>
  <w:style w:type="paragraph" w:styleId="Overskrift8">
    <w:name w:val="heading 8"/>
    <w:basedOn w:val="Normal"/>
    <w:next w:val="Normal"/>
    <w:link w:val="Overskrift8Tegn"/>
    <w:uiPriority w:val="1"/>
    <w:semiHidden/>
    <w:qFormat/>
    <w:rsid w:val="00B47C60"/>
    <w:pPr>
      <w:numPr>
        <w:ilvl w:val="7"/>
        <w:numId w:val="9"/>
      </w:numPr>
      <w:outlineLvl w:val="7"/>
    </w:pPr>
    <w:rPr>
      <w:iCs/>
    </w:rPr>
  </w:style>
  <w:style w:type="paragraph" w:styleId="Overskrift9">
    <w:name w:val="heading 9"/>
    <w:basedOn w:val="Normal"/>
    <w:next w:val="Normal"/>
    <w:link w:val="Overskrift9Tegn"/>
    <w:uiPriority w:val="1"/>
    <w:semiHidden/>
    <w:qFormat/>
    <w:rsid w:val="00B47C60"/>
    <w:pPr>
      <w:numPr>
        <w:ilvl w:val="8"/>
        <w:numId w:val="9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1"/>
    <w:locked/>
    <w:rPr>
      <w:rFonts w:cs="Arial"/>
      <w:b/>
      <w:bCs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1"/>
    <w:locked/>
    <w:rPr>
      <w:rFonts w:cs="Arial"/>
      <w:bCs/>
      <w:iCs/>
      <w:szCs w:val="28"/>
    </w:rPr>
  </w:style>
  <w:style w:type="character" w:customStyle="1" w:styleId="Overskrift3Tegn">
    <w:name w:val="Overskrift 3 Tegn"/>
    <w:basedOn w:val="Standardskrifttypeiafsnit"/>
    <w:link w:val="Overskrift3"/>
    <w:uiPriority w:val="1"/>
    <w:locked/>
    <w:rPr>
      <w:rFonts w:cs="Arial"/>
      <w:bCs/>
      <w:i/>
      <w:szCs w:val="26"/>
    </w:rPr>
  </w:style>
  <w:style w:type="character" w:customStyle="1" w:styleId="Overskrift4Tegn">
    <w:name w:val="Overskrift 4 Tegn"/>
    <w:basedOn w:val="Standardskrifttypeiafsnit"/>
    <w:link w:val="Overskrift4"/>
    <w:uiPriority w:val="1"/>
    <w:locked/>
    <w:rPr>
      <w:rFonts w:cs="Times New Roman"/>
      <w:bCs/>
      <w:i/>
      <w:szCs w:val="28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locked/>
    <w:rPr>
      <w:rFonts w:cs="Times New Roman"/>
      <w:bCs/>
      <w:iCs/>
      <w:szCs w:val="26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locked/>
    <w:rPr>
      <w:rFonts w:cs="Times New Roman"/>
      <w:bCs/>
      <w:szCs w:val="22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locked/>
    <w:rPr>
      <w:rFonts w:cs="Times New Roman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locked/>
    <w:rPr>
      <w:rFonts w:cs="Times New Roman"/>
      <w:iCs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locked/>
    <w:rPr>
      <w:rFonts w:cs="Arial"/>
      <w:szCs w:val="22"/>
    </w:r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link w:val="BrdtekstTegn"/>
    <w:uiPriority w:val="99"/>
    <w:semiHidden/>
    <w:rsid w:val="00D70FDC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locked/>
    <w:rPr>
      <w:rFonts w:cs="Times New Roman"/>
    </w:rPr>
  </w:style>
  <w:style w:type="paragraph" w:styleId="Brdtekst2">
    <w:name w:val="Body Text 2"/>
    <w:basedOn w:val="Normal"/>
    <w:link w:val="Brdtekst2Tegn"/>
    <w:uiPriority w:val="99"/>
    <w:semiHidden/>
    <w:rsid w:val="00D70FDC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locked/>
    <w:rPr>
      <w:rFonts w:cs="Times New Roman"/>
    </w:rPr>
  </w:style>
  <w:style w:type="paragraph" w:styleId="Brdtekst3">
    <w:name w:val="Body Text 3"/>
    <w:basedOn w:val="Normal"/>
    <w:link w:val="Brdtekst3Tegn"/>
    <w:uiPriority w:val="99"/>
    <w:semiHidden/>
    <w:rsid w:val="00D70FDC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locked/>
    <w:rPr>
      <w:rFonts w:cs="Times New Roman"/>
      <w:sz w:val="16"/>
      <w:szCs w:val="16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rsid w:val="00D70FDC"/>
    <w:pPr>
      <w:ind w:firstLine="21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locked/>
    <w:rPr>
      <w:rFonts w:cs="Times New Roman"/>
    </w:rPr>
  </w:style>
  <w:style w:type="paragraph" w:styleId="Brdtekstindrykning">
    <w:name w:val="Body Text Indent"/>
    <w:basedOn w:val="Normal"/>
    <w:link w:val="BrdtekstindrykningTegn"/>
    <w:uiPriority w:val="99"/>
    <w:semiHidden/>
    <w:rsid w:val="00D70FDC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locked/>
    <w:rPr>
      <w:rFonts w:cs="Times New Roman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rsid w:val="00D70FDC"/>
    <w:pPr>
      <w:ind w:firstLine="21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locked/>
    <w:rPr>
      <w:rFonts w:cs="Times New Roman"/>
    </w:rPr>
  </w:style>
  <w:style w:type="paragraph" w:styleId="Brdtekstindrykning2">
    <w:name w:val="Body Text Indent 2"/>
    <w:basedOn w:val="Normal"/>
    <w:link w:val="Brdtekstindrykning2Tegn"/>
    <w:uiPriority w:val="99"/>
    <w:semiHidden/>
    <w:rsid w:val="00D70FDC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locked/>
    <w:rPr>
      <w:rFonts w:cs="Times New Roman"/>
    </w:rPr>
  </w:style>
  <w:style w:type="paragraph" w:styleId="Brdtekstindrykning3">
    <w:name w:val="Body Text Indent 3"/>
    <w:basedOn w:val="Normal"/>
    <w:link w:val="Brdtekstindrykning3Tegn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locked/>
    <w:rPr>
      <w:rFonts w:cs="Times New Roman"/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link w:val="SluthilsenTegn"/>
    <w:uiPriority w:val="99"/>
    <w:semiHidden/>
    <w:rsid w:val="00D70FDC"/>
    <w:pPr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locked/>
    <w:rPr>
      <w:rFonts w:cs="Times New Roman"/>
    </w:rPr>
  </w:style>
  <w:style w:type="paragraph" w:styleId="Dato">
    <w:name w:val="Date"/>
    <w:basedOn w:val="Normal"/>
    <w:next w:val="Normal"/>
    <w:link w:val="DatoTegn"/>
    <w:uiPriority w:val="99"/>
    <w:semiHidden/>
    <w:rsid w:val="00D70FDC"/>
  </w:style>
  <w:style w:type="character" w:customStyle="1" w:styleId="DatoTegn">
    <w:name w:val="Dato Tegn"/>
    <w:basedOn w:val="Standardskrifttypeiafsnit"/>
    <w:link w:val="Dato"/>
    <w:uiPriority w:val="99"/>
    <w:semiHidden/>
    <w:locked/>
    <w:rPr>
      <w:rFonts w:cs="Times New Roman"/>
    </w:rPr>
  </w:style>
  <w:style w:type="paragraph" w:styleId="Mailsignatur">
    <w:name w:val="E-mail Signature"/>
    <w:basedOn w:val="Normal"/>
    <w:link w:val="MailsignaturTegn"/>
    <w:uiPriority w:val="99"/>
    <w:semiHidden/>
    <w:rsid w:val="00D70FDC"/>
  </w:style>
  <w:style w:type="character" w:customStyle="1" w:styleId="MailsignaturTegn">
    <w:name w:val="Mailsignatur Tegn"/>
    <w:basedOn w:val="Standardskrifttypeiafsnit"/>
    <w:link w:val="Mailsignatur"/>
    <w:uiPriority w:val="99"/>
    <w:semiHidden/>
    <w:locked/>
    <w:rPr>
      <w:rFonts w:cs="Times New Roman"/>
    </w:rPr>
  </w:style>
  <w:style w:type="character" w:styleId="Fremhv">
    <w:name w:val="Emphasis"/>
    <w:basedOn w:val="Standardskrifttypeiafsnit"/>
    <w:uiPriority w:val="3"/>
    <w:semiHidden/>
    <w:rsid w:val="00D70FDC"/>
    <w:rPr>
      <w:rFonts w:cs="Times New Roman"/>
      <w:i/>
      <w:lang w:val="da-DK" w:eastAsia="x-none"/>
    </w:rPr>
  </w:style>
  <w:style w:type="character" w:styleId="Slutnotehenvisning">
    <w:name w:val="endnote reference"/>
    <w:basedOn w:val="Standardskrifttypeiafsnit"/>
    <w:uiPriority w:val="8"/>
    <w:semiHidden/>
    <w:rsid w:val="00D70FDC"/>
    <w:rPr>
      <w:rFonts w:ascii="AU Passata" w:hAnsi="AU Passata" w:cs="Times New Roman"/>
      <w:color w:val="87888A"/>
      <w:sz w:val="14"/>
      <w:vertAlign w:val="superscript"/>
      <w:lang w:val="da-DK" w:eastAsia="x-none"/>
    </w:rPr>
  </w:style>
  <w:style w:type="paragraph" w:styleId="Slutnotetekst">
    <w:name w:val="endnote text"/>
    <w:basedOn w:val="Normal"/>
    <w:link w:val="SlutnotetekstTegn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locked/>
    <w:rPr>
      <w:rFonts w:cs="Times New Roman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basedOn w:val="Standardskrifttypeiafsnit"/>
    <w:uiPriority w:val="8"/>
    <w:semiHidden/>
    <w:rsid w:val="00D70FDC"/>
    <w:rPr>
      <w:rFonts w:ascii="AU Passata" w:hAnsi="AU Passata" w:cs="Times New Roman"/>
      <w:color w:val="87888A"/>
      <w:sz w:val="14"/>
      <w:vertAlign w:val="superscript"/>
      <w:lang w:val="da-DK" w:eastAsia="x-none"/>
    </w:rPr>
  </w:style>
  <w:style w:type="paragraph" w:styleId="Fodnotetekst">
    <w:name w:val="footnote text"/>
    <w:basedOn w:val="Normal"/>
    <w:link w:val="FodnotetekstTegn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locked/>
    <w:rPr>
      <w:rFonts w:cs="Times New Roman"/>
    </w:rPr>
  </w:style>
  <w:style w:type="character" w:styleId="HTML-akronym">
    <w:name w:val="HTML Acronym"/>
    <w:basedOn w:val="Standardskrifttypeiafsnit"/>
    <w:uiPriority w:val="99"/>
    <w:semiHidden/>
    <w:rsid w:val="00D70FDC"/>
    <w:rPr>
      <w:rFonts w:cs="Times New Roman"/>
      <w:lang w:val="da-DK" w:eastAsia="x-none"/>
    </w:rPr>
  </w:style>
  <w:style w:type="paragraph" w:styleId="HTML-adresse">
    <w:name w:val="HTML Address"/>
    <w:basedOn w:val="Normal"/>
    <w:link w:val="HTML-adresseTegn"/>
    <w:uiPriority w:val="99"/>
    <w:semiHidden/>
    <w:rsid w:val="00D70FDC"/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locked/>
    <w:rPr>
      <w:rFonts w:cs="Times New Roman"/>
      <w:i/>
      <w:iCs/>
    </w:rPr>
  </w:style>
  <w:style w:type="character" w:styleId="HTML-citat">
    <w:name w:val="HTML Cite"/>
    <w:basedOn w:val="Standardskrifttypeiafsnit"/>
    <w:uiPriority w:val="99"/>
    <w:semiHidden/>
    <w:rsid w:val="00D70FDC"/>
    <w:rPr>
      <w:rFonts w:cs="Times New Roman"/>
      <w:i/>
      <w:lang w:val="da-DK" w:eastAsia="x-none"/>
    </w:rPr>
  </w:style>
  <w:style w:type="character" w:styleId="HTML-kode">
    <w:name w:val="HTML Code"/>
    <w:basedOn w:val="Standardskrifttypeiafsnit"/>
    <w:uiPriority w:val="99"/>
    <w:semiHidden/>
    <w:rsid w:val="00D70FDC"/>
    <w:rPr>
      <w:rFonts w:ascii="Courier New" w:hAnsi="Courier New" w:cs="Times New Roman"/>
      <w:sz w:val="20"/>
      <w:lang w:val="da-DK" w:eastAsia="x-none"/>
    </w:rPr>
  </w:style>
  <w:style w:type="character" w:styleId="HTML-definition">
    <w:name w:val="HTML Definition"/>
    <w:basedOn w:val="Standardskrifttypeiafsnit"/>
    <w:uiPriority w:val="99"/>
    <w:semiHidden/>
    <w:rsid w:val="00D70FDC"/>
    <w:rPr>
      <w:rFonts w:cs="Times New Roman"/>
      <w:i/>
      <w:lang w:val="da-DK" w:eastAsia="x-none"/>
    </w:rPr>
  </w:style>
  <w:style w:type="character" w:styleId="HTML-tastatur">
    <w:name w:val="HTML Keyboard"/>
    <w:basedOn w:val="Standardskrifttypeiafsnit"/>
    <w:uiPriority w:val="99"/>
    <w:semiHidden/>
    <w:rsid w:val="00D70FDC"/>
    <w:rPr>
      <w:rFonts w:ascii="Courier New" w:hAnsi="Courier New" w:cs="Times New Roman"/>
      <w:sz w:val="20"/>
      <w:lang w:val="da-DK" w:eastAsia="x-none"/>
    </w:rPr>
  </w:style>
  <w:style w:type="paragraph" w:styleId="FormateretHTML">
    <w:name w:val="HTML Preformatted"/>
    <w:basedOn w:val="Normal"/>
    <w:link w:val="FormateretHTMLTegn"/>
    <w:uiPriority w:val="99"/>
    <w:semiHidden/>
    <w:rsid w:val="00D70FDC"/>
    <w:rPr>
      <w:rFonts w:ascii="Courier New" w:hAnsi="Courier New" w:cs="Courier New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locked/>
    <w:rPr>
      <w:rFonts w:ascii="Courier New" w:hAnsi="Courier New" w:cs="Courier New"/>
    </w:rPr>
  </w:style>
  <w:style w:type="character" w:styleId="HTML-eksempel">
    <w:name w:val="HTML Sample"/>
    <w:basedOn w:val="Standardskrifttypeiafsnit"/>
    <w:uiPriority w:val="99"/>
    <w:semiHidden/>
    <w:rsid w:val="00D70FDC"/>
    <w:rPr>
      <w:rFonts w:ascii="Courier New" w:hAnsi="Courier New" w:cs="Times New Roman"/>
      <w:lang w:val="da-DK" w:eastAsia="x-none"/>
    </w:rPr>
  </w:style>
  <w:style w:type="character" w:styleId="HTML-skrivemaskine">
    <w:name w:val="HTML Typewriter"/>
    <w:basedOn w:val="Standardskrifttypeiafsnit"/>
    <w:uiPriority w:val="99"/>
    <w:semiHidden/>
    <w:rsid w:val="00D70FDC"/>
    <w:rPr>
      <w:rFonts w:ascii="Courier New" w:hAnsi="Courier New" w:cs="Times New Roman"/>
      <w:sz w:val="20"/>
      <w:lang w:val="da-DK" w:eastAsia="x-none"/>
    </w:rPr>
  </w:style>
  <w:style w:type="character" w:styleId="HTML-variabel">
    <w:name w:val="HTML Variable"/>
    <w:basedOn w:val="Standardskrifttypeiafsnit"/>
    <w:uiPriority w:val="99"/>
    <w:semiHidden/>
    <w:rsid w:val="00D70FDC"/>
    <w:rPr>
      <w:rFonts w:cs="Times New Roman"/>
      <w:i/>
      <w:lang w:val="da-DK" w:eastAsia="x-none"/>
    </w:rPr>
  </w:style>
  <w:style w:type="character" w:styleId="Linjenummer">
    <w:name w:val="line number"/>
    <w:basedOn w:val="Standardskrifttypeiafsnit"/>
    <w:uiPriority w:val="99"/>
    <w:semiHidden/>
    <w:rsid w:val="00D70FDC"/>
    <w:rPr>
      <w:rFonts w:cs="Times New Roman"/>
      <w:lang w:val="da-DK" w:eastAsia="x-none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13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1"/>
      </w:numPr>
      <w:tabs>
        <w:tab w:val="clear" w:pos="360"/>
        <w:tab w:val="num" w:pos="643"/>
      </w:tabs>
      <w:ind w:left="643"/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2"/>
      </w:numPr>
      <w:tabs>
        <w:tab w:val="num" w:pos="926"/>
      </w:tabs>
      <w:ind w:left="926"/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3"/>
      </w:numPr>
      <w:tabs>
        <w:tab w:val="num" w:pos="1209"/>
      </w:tabs>
      <w:ind w:left="1209"/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4"/>
      </w:numPr>
      <w:tabs>
        <w:tab w:val="num" w:pos="1492"/>
      </w:tabs>
      <w:ind w:left="1492"/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4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5"/>
      </w:numPr>
      <w:tabs>
        <w:tab w:val="clear" w:pos="1492"/>
        <w:tab w:val="num" w:pos="425"/>
        <w:tab w:val="num" w:pos="643"/>
      </w:tabs>
      <w:ind w:left="643"/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6"/>
      </w:numPr>
      <w:tabs>
        <w:tab w:val="clear" w:pos="360"/>
        <w:tab w:val="num" w:pos="926"/>
      </w:tabs>
      <w:ind w:left="926"/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7"/>
      </w:numPr>
      <w:tabs>
        <w:tab w:val="clear" w:pos="643"/>
        <w:tab w:val="num" w:pos="1209"/>
      </w:tabs>
      <w:ind w:left="1209"/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8"/>
      </w:numPr>
      <w:tabs>
        <w:tab w:val="clear" w:pos="926"/>
        <w:tab w:val="num" w:pos="1440"/>
        <w:tab w:val="num" w:pos="1492"/>
      </w:tabs>
      <w:ind w:left="1492"/>
    </w:pPr>
  </w:style>
  <w:style w:type="paragraph" w:styleId="Brevhoved">
    <w:name w:val="Message Header"/>
    <w:basedOn w:val="Normal"/>
    <w:link w:val="BrevhovedTegn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locked/>
    <w:rPr>
      <w:rFonts w:asciiTheme="majorHAnsi" w:eastAsiaTheme="majorEastAsia" w:hAnsiTheme="majorHAnsi" w:cs="Times New Roman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rsid w:val="00D70FDC"/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locked/>
    <w:rPr>
      <w:rFonts w:cs="Times New Roman"/>
    </w:rPr>
  </w:style>
  <w:style w:type="paragraph" w:styleId="Almindeligtekst">
    <w:name w:val="Plain Text"/>
    <w:basedOn w:val="Normal"/>
    <w:link w:val="AlmindeligtekstTegn"/>
    <w:uiPriority w:val="99"/>
    <w:semiHidden/>
    <w:rsid w:val="00D70FDC"/>
    <w:rPr>
      <w:rFonts w:ascii="Courier New" w:hAnsi="Courier New" w:cs="Courier New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locked/>
    <w:rPr>
      <w:rFonts w:ascii="Courier New" w:hAnsi="Courier New" w:cs="Courier New"/>
    </w:rPr>
  </w:style>
  <w:style w:type="paragraph" w:styleId="Starthilsen">
    <w:name w:val="Salutation"/>
    <w:basedOn w:val="Normal"/>
    <w:next w:val="Normal"/>
    <w:link w:val="StarthilsenTegn"/>
    <w:uiPriority w:val="99"/>
    <w:semiHidden/>
    <w:rsid w:val="00D70FDC"/>
  </w:style>
  <w:style w:type="character" w:customStyle="1" w:styleId="StarthilsenTegn">
    <w:name w:val="Starthilsen Tegn"/>
    <w:basedOn w:val="Standardskrifttypeiafsnit"/>
    <w:link w:val="Starthilsen"/>
    <w:uiPriority w:val="99"/>
    <w:semiHidden/>
    <w:locked/>
    <w:rPr>
      <w:rFonts w:cs="Times New Roman"/>
    </w:rPr>
  </w:style>
  <w:style w:type="paragraph" w:styleId="Underskrift">
    <w:name w:val="Signature"/>
    <w:basedOn w:val="Normal"/>
    <w:link w:val="UnderskriftTegn"/>
    <w:uiPriority w:val="99"/>
    <w:semiHidden/>
    <w:rsid w:val="00D70FDC"/>
    <w:pPr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locked/>
    <w:rPr>
      <w:rFonts w:cs="Times New Roman"/>
    </w:rPr>
  </w:style>
  <w:style w:type="character" w:styleId="Strk">
    <w:name w:val="Strong"/>
    <w:basedOn w:val="Standardskrifttypeiafsnit"/>
    <w:uiPriority w:val="99"/>
    <w:semiHidden/>
    <w:qFormat/>
    <w:rsid w:val="00D70FDC"/>
    <w:rPr>
      <w:rFonts w:cs="Times New Roman"/>
      <w:b/>
      <w:lang w:val="da-DK" w:eastAsia="x-none"/>
    </w:rPr>
  </w:style>
  <w:style w:type="paragraph" w:styleId="Undertitel">
    <w:name w:val="Subtitle"/>
    <w:basedOn w:val="Normal"/>
    <w:link w:val="UndertitelTegn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UndertitelTegn">
    <w:name w:val="Undertitel Tegn"/>
    <w:basedOn w:val="Standardskrifttypeiafsnit"/>
    <w:link w:val="Undertitel"/>
    <w:uiPriority w:val="11"/>
    <w:locked/>
    <w:rPr>
      <w:rFonts w:asciiTheme="majorHAnsi" w:eastAsiaTheme="majorEastAsia" w:hAnsiTheme="majorHAnsi" w:cs="Times New Roman"/>
      <w:sz w:val="24"/>
      <w:szCs w:val="24"/>
    </w:rPr>
  </w:style>
  <w:style w:type="table" w:styleId="Tabel-3D-effekter1">
    <w:name w:val="Table 3D effects 1"/>
    <w:basedOn w:val="Tabel-Normal"/>
    <w:uiPriority w:val="99"/>
    <w:semiHidden/>
    <w:rsid w:val="00D70FDC"/>
    <w:rPr>
      <w:rFonts w:cs="Times New Roman"/>
    </w:rPr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rsid w:val="00D70FDC"/>
    <w:rPr>
      <w:rFonts w:cs="Times New Roman"/>
    </w:rPr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rsid w:val="00D70FDC"/>
    <w:rPr>
      <w:rFonts w:cs="Times New Roman"/>
    </w:rPr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rsid w:val="00D70FDC"/>
    <w:rPr>
      <w:rFonts w:cs="Times New Roman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uiPriority w:val="99"/>
    <w:semiHidden/>
    <w:rsid w:val="00D70FDC"/>
    <w:rPr>
      <w:rFonts w:cs="Times New Roman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rsid w:val="00D70FDC"/>
    <w:rPr>
      <w:rFonts w:cs="Times New Roman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rsid w:val="00D70FDC"/>
    <w:rPr>
      <w:rFonts w:cs="Times New Roman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uiPriority w:val="99"/>
    <w:semiHidden/>
    <w:rsid w:val="00D70FDC"/>
    <w:rPr>
      <w:rFonts w:cs="Times New Roman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uiPriority w:val="99"/>
    <w:semiHidden/>
    <w:rsid w:val="00D70FDC"/>
    <w:rPr>
      <w:rFonts w:cs="Times New Roman"/>
      <w:b/>
      <w:bCs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uiPriority w:val="99"/>
    <w:semiHidden/>
    <w:rsid w:val="00D70FDC"/>
    <w:rPr>
      <w:rFonts w:cs="Times New Roman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uiPriority w:val="99"/>
    <w:semiHidden/>
    <w:rsid w:val="00D70FDC"/>
    <w:rPr>
      <w:rFonts w:cs="Times New Roman"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uiPriority w:val="99"/>
    <w:semiHidden/>
    <w:rsid w:val="00D70FDC"/>
    <w:rPr>
      <w:rFonts w:cs="Times New Roman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Tabel-Moderne">
    <w:name w:val="Table Contemporary"/>
    <w:basedOn w:val="Tabel-Normal"/>
    <w:uiPriority w:val="99"/>
    <w:semiHidden/>
    <w:rsid w:val="00D70FDC"/>
    <w:rPr>
      <w:rFonts w:cs="Times New Roman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uiPriority w:val="99"/>
    <w:semiHidden/>
    <w:rsid w:val="00D70FDC"/>
    <w:rPr>
      <w:rFonts w:cs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uiPriority w:val="99"/>
    <w:semiHidden/>
    <w:rsid w:val="00D70FDC"/>
    <w:rPr>
      <w:rFonts w:cs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rsid w:val="00D70FDC"/>
    <w:rPr>
      <w:rFonts w:cs="Times New Roman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rsid w:val="00D70FDC"/>
    <w:rPr>
      <w:rFonts w:cs="Times New Roman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rsid w:val="00D70FDC"/>
    <w:rPr>
      <w:rFonts w:cs="Times New Roman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rsid w:val="00D70FDC"/>
    <w:rPr>
      <w:rFonts w:cs="Times New Roman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rsid w:val="00D70FDC"/>
    <w:rPr>
      <w:rFonts w:cs="Times New Roman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uiPriority w:val="99"/>
    <w:semiHidden/>
    <w:rsid w:val="00D70FDC"/>
    <w:rPr>
      <w:rFonts w:cs="Times New Roman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rsid w:val="00D70FDC"/>
    <w:rPr>
      <w:rFonts w:cs="Times New Roman"/>
    </w:rPr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rsid w:val="00D70FDC"/>
    <w:rPr>
      <w:rFonts w:cs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rsid w:val="00D70FDC"/>
    <w:rPr>
      <w:rFonts w:cs="Times New Roman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rsid w:val="00D70FDC"/>
    <w:rPr>
      <w:rFonts w:cs="Times New Roman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rsid w:val="00D70FDC"/>
    <w:rPr>
      <w:rFonts w:cs="Times New Roman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uiPriority w:val="99"/>
    <w:semiHidden/>
    <w:rsid w:val="00D70FDC"/>
    <w:rPr>
      <w:rFonts w:cs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rsid w:val="00D70FDC"/>
    <w:rPr>
      <w:rFonts w:cs="Times New Roman"/>
    </w:rPr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uiPriority w:val="99"/>
    <w:semiHidden/>
    <w:rsid w:val="00D70FDC"/>
    <w:rPr>
      <w:rFonts w:cs="Times New Roman"/>
    </w:rPr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rsid w:val="00D70FDC"/>
    <w:rPr>
      <w:rFonts w:cs="Times New Roman"/>
    </w:r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uiPriority w:val="99"/>
    <w:semiHidden/>
    <w:rsid w:val="00D70FDC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rsid w:val="00D70FDC"/>
    <w:rPr>
      <w:rFonts w:cs="Times New Roman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rsid w:val="00D70FDC"/>
    <w:rPr>
      <w:rFonts w:cs="Times New Roman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rsid w:val="00D70FDC"/>
    <w:rPr>
      <w:rFonts w:cs="Times New Roman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link w:val="TitelTegn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elTegn">
    <w:name w:val="Titel Tegn"/>
    <w:basedOn w:val="Standardskrifttypeiafsnit"/>
    <w:link w:val="Titel"/>
    <w:uiPriority w:val="10"/>
    <w:locked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semiHidden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basedOn w:val="Standardskrifttypeiafsnit"/>
    <w:uiPriority w:val="8"/>
    <w:semiHidden/>
    <w:rsid w:val="00D70FDC"/>
    <w:rPr>
      <w:rFonts w:ascii="Georgia" w:hAnsi="Georgia" w:cs="Times New Roman"/>
      <w:color w:val="87888A"/>
      <w:sz w:val="21"/>
      <w:u w:val="none"/>
      <w:lang w:val="da-DK" w:eastAsia="x-none"/>
    </w:rPr>
  </w:style>
  <w:style w:type="paragraph" w:styleId="Sidefod">
    <w:name w:val="footer"/>
    <w:basedOn w:val="Normal"/>
    <w:link w:val="SidefodTegn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semiHidden/>
    <w:locked/>
    <w:rPr>
      <w:rFonts w:cs="Times New Roman"/>
    </w:rPr>
  </w:style>
  <w:style w:type="paragraph" w:styleId="Sidehoved">
    <w:name w:val="header"/>
    <w:basedOn w:val="Normal"/>
    <w:link w:val="SidehovedTegn"/>
    <w:uiPriority w:val="8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customStyle="1" w:styleId="SidehovedTegn">
    <w:name w:val="Sidehoved Tegn"/>
    <w:basedOn w:val="Standardskrifttypeiafsnit"/>
    <w:link w:val="Sidehoved"/>
    <w:uiPriority w:val="99"/>
    <w:semiHidden/>
    <w:locked/>
    <w:rPr>
      <w:rFonts w:cs="Times New Roman"/>
    </w:rPr>
  </w:style>
  <w:style w:type="character" w:styleId="Hyperlink">
    <w:name w:val="Hyperlink"/>
    <w:basedOn w:val="Standardskrifttypeiafsnit"/>
    <w:uiPriority w:val="8"/>
    <w:semiHidden/>
    <w:rsid w:val="00D70FDC"/>
    <w:rPr>
      <w:rFonts w:ascii="Georgia" w:hAnsi="Georgia" w:cs="Times New Roman"/>
      <w:color w:val="03428E"/>
      <w:sz w:val="21"/>
      <w:u w:val="none"/>
      <w:lang w:val="da-DK" w:eastAsia="x-none"/>
    </w:rPr>
  </w:style>
  <w:style w:type="character" w:styleId="Sidetal">
    <w:name w:val="page number"/>
    <w:basedOn w:val="Standardskrifttypeiafsnit"/>
    <w:uiPriority w:val="99"/>
    <w:semiHidden/>
    <w:rsid w:val="00443F7C"/>
    <w:rPr>
      <w:rFonts w:ascii="AU Passata" w:hAnsi="AU Passata" w:cs="Times New Roman"/>
      <w:sz w:val="14"/>
      <w:lang w:val="da-DK" w:eastAsia="x-none"/>
    </w:rPr>
  </w:style>
  <w:style w:type="paragraph" w:customStyle="1" w:styleId="Normal-Bullet">
    <w:name w:val="Normal - Bullet"/>
    <w:basedOn w:val="Normal"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rFonts w:cs="Times New Roman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spacing w:beforeLines="0" w:beforeAutospacing="0" w:afterLines="0" w:afterAutospacing="0" w:line="260" w:lineRule="atLeast"/>
        <w:ind w:leftChars="0" w:left="0" w:rightChars="0" w:right="0" w:firstLineChars="0" w:firstLine="0"/>
        <w:jc w:val="left"/>
        <w:outlineLvl w:val="9"/>
      </w:pPr>
      <w:rPr>
        <w:rFonts w:ascii="Times New Roman" w:hAnsi="Times New Roman" w:cs="Times New Roman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rPr>
        <w:rFonts w:cs="Times New Roman"/>
      </w:rPr>
      <w:tblPr/>
      <w:tcPr>
        <w:tcBorders>
          <w:bottom w:val="single" w:sz="4" w:space="0" w:color="auto"/>
        </w:tcBorders>
      </w:tcPr>
    </w:tblStylePr>
    <w:tblStylePr w:type="firstCol">
      <w:pPr>
        <w:spacing w:line="220" w:lineRule="atLeast"/>
      </w:pPr>
      <w:rPr>
        <w:rFonts w:ascii="Times New Roman" w:hAnsi="Times New Roman" w:cs="Times New Roman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 w:cs="Times New Roman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uiPriority w:val="39"/>
    <w:rsid w:val="00D70FDC"/>
    <w:pPr>
      <w:spacing w:line="240" w:lineRule="atLeast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FE189A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D0158B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locked/>
    <w:rPr>
      <w:rFonts w:ascii="Segoe UI" w:hAnsi="Segoe UI" w:cs="Segoe UI"/>
      <w:sz w:val="18"/>
      <w:szCs w:val="18"/>
    </w:rPr>
  </w:style>
  <w:style w:type="character" w:styleId="Kommentarhenvisning">
    <w:name w:val="annotation reference"/>
    <w:basedOn w:val="Standardskrifttypeiafsnit"/>
    <w:uiPriority w:val="99"/>
    <w:semiHidden/>
    <w:rsid w:val="00D0158B"/>
    <w:rPr>
      <w:rFonts w:cs="Times New Roman"/>
      <w:sz w:val="16"/>
      <w:lang w:val="da-DK" w:eastAsia="x-none"/>
    </w:rPr>
  </w:style>
  <w:style w:type="paragraph" w:styleId="Kommentartekst">
    <w:name w:val="annotation text"/>
    <w:basedOn w:val="Normal"/>
    <w:link w:val="KommentartekstTegn"/>
    <w:uiPriority w:val="99"/>
    <w:semiHidden/>
    <w:rsid w:val="00D0158B"/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locked/>
    <w:rPr>
      <w:rFonts w:cs="Times New Roman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D0158B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locked/>
    <w:rPr>
      <w:rFonts w:cs="Times New Roman"/>
      <w:b/>
      <w:bCs/>
    </w:rPr>
  </w:style>
  <w:style w:type="paragraph" w:styleId="Dokumentoversigt">
    <w:name w:val="Document Map"/>
    <w:basedOn w:val="Normal"/>
    <w:link w:val="DokumentoversigtTegn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locked/>
    <w:rPr>
      <w:rFonts w:ascii="Segoe UI" w:hAnsi="Segoe UI" w:cs="Segoe UI"/>
      <w:sz w:val="16"/>
      <w:szCs w:val="16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link w:val="MakrotekstTegn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locked/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locked/>
    <w:rsid w:val="00CB4B82"/>
    <w:rPr>
      <w:rFonts w:cs="Times New Roman"/>
      <w:b/>
      <w:bCs/>
      <w:i/>
      <w:iCs/>
      <w:lang w:val="da-DK" w:eastAsia="x-none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rFonts w:cs="Times New Roman"/>
      <w:smallCaps/>
      <w:color w:val="auto"/>
      <w:u w:val="single"/>
      <w:lang w:val="da-DK" w:eastAsia="x-none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rFonts w:cs="Times New Roman"/>
      <w:b/>
      <w:bCs/>
      <w:smallCaps/>
      <w:color w:val="auto"/>
      <w:spacing w:val="5"/>
      <w:u w:val="single"/>
      <w:lang w:val="da-DK" w:eastAsia="x-none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rFonts w:cs="Times New Roman"/>
      <w:b/>
      <w:bCs/>
      <w:i/>
      <w:iCs/>
      <w:color w:val="auto"/>
      <w:lang w:val="da-DK" w:eastAsia="x-none"/>
    </w:rPr>
  </w:style>
  <w:style w:type="paragraph" w:customStyle="1" w:styleId="BSSWSName2">
    <w:name w:val="BSS WS Name 2"/>
    <w:basedOn w:val="BSSWSName1"/>
    <w:uiPriority w:val="8"/>
    <w:semiHidden/>
    <w:rsid w:val="00C4041B"/>
    <w:pPr>
      <w:contextualSpacing/>
    </w:pPr>
    <w:rPr>
      <w:b w:val="0"/>
    </w:rPr>
  </w:style>
  <w:style w:type="paragraph" w:customStyle="1" w:styleId="BSSWSName1">
    <w:name w:val="BSS WS Name 1"/>
    <w:uiPriority w:val="8"/>
    <w:semiHidden/>
    <w:qFormat/>
    <w:rsid w:val="00C4041B"/>
    <w:pPr>
      <w:spacing w:line="230" w:lineRule="exact"/>
    </w:pPr>
    <w:rPr>
      <w:rFonts w:ascii="AU Passata" w:hAnsi="AU Passata" w:cs="Times New Roman"/>
      <w:b/>
      <w:caps/>
      <w:noProof/>
      <w:color w:val="003D73" w:themeColor="text2"/>
      <w:spacing w:val="10"/>
    </w:rPr>
  </w:style>
  <w:style w:type="paragraph" w:customStyle="1" w:styleId="BSSWSName3">
    <w:name w:val="BSS WS Name 3"/>
    <w:basedOn w:val="BSSWSName2"/>
    <w:semiHidden/>
    <w:qFormat/>
    <w:rsid w:val="00C4041B"/>
    <w:pPr>
      <w:spacing w:line="226" w:lineRule="exact"/>
    </w:pPr>
  </w:style>
  <w:style w:type="paragraph" w:customStyle="1" w:styleId="BSSBomaerke">
    <w:name w:val="BSSBomaerke"/>
    <w:basedOn w:val="Normal"/>
    <w:next w:val="Normal"/>
    <w:semiHidden/>
    <w:qFormat/>
    <w:rsid w:val="00C4041B"/>
    <w:rPr>
      <w:rFonts w:ascii="AU Logo" w:hAnsi="AU Logo"/>
      <w:b/>
      <w:color w:val="003D73" w:themeColor="text2"/>
      <w:sz w:val="101"/>
    </w:rPr>
  </w:style>
  <w:style w:type="paragraph" w:customStyle="1" w:styleId="Normal-DokumentNavn">
    <w:name w:val="Normal - Dokument Navn"/>
    <w:basedOn w:val="Normal"/>
    <w:uiPriority w:val="5"/>
    <w:semiHidden/>
    <w:pPr>
      <w:jc w:val="right"/>
    </w:pPr>
    <w:rPr>
      <w:b/>
      <w:caps/>
      <w:sz w:val="22"/>
      <w:szCs w:val="24"/>
    </w:rPr>
  </w:style>
  <w:style w:type="paragraph" w:customStyle="1" w:styleId="Normal-Dokumentinfo">
    <w:name w:val="Normal - Dokument info"/>
    <w:basedOn w:val="Normal"/>
    <w:semiHidden/>
    <w:rPr>
      <w:b/>
      <w:szCs w:val="24"/>
    </w:rPr>
  </w:style>
  <w:style w:type="paragraph" w:customStyle="1" w:styleId="Logo">
    <w:name w:val="Logo"/>
    <w:basedOn w:val="Normal"/>
    <w:semiHidden/>
    <w:qFormat/>
    <w:rPr>
      <w:rFonts w:ascii="AU Logo" w:hAnsi="AU Logo"/>
      <w:color w:val="000026"/>
      <w:sz w:val="101"/>
      <w:szCs w:val="101"/>
    </w:rPr>
  </w:style>
  <w:style w:type="paragraph" w:styleId="Listeafsnit">
    <w:name w:val="List Paragraph"/>
    <w:basedOn w:val="Normal"/>
    <w:uiPriority w:val="34"/>
    <w:qFormat/>
    <w:rsid w:val="009D0958"/>
    <w:pPr>
      <w:ind w:left="720"/>
      <w:contextualSpacing/>
    </w:pPr>
    <w:rPr>
      <w:sz w:val="21"/>
      <w:szCs w:val="24"/>
      <w:lang w:eastAsia="en-US"/>
    </w:rPr>
  </w:style>
  <w:style w:type="paragraph" w:customStyle="1" w:styleId="Default">
    <w:name w:val="Default"/>
    <w:rsid w:val="009D0958"/>
    <w:pPr>
      <w:autoSpaceDE w:val="0"/>
      <w:autoSpaceDN w:val="0"/>
      <w:adjustRightInd w:val="0"/>
      <w:spacing w:line="240" w:lineRule="auto"/>
    </w:pPr>
    <w:rPr>
      <w:color w:val="000000"/>
      <w:sz w:val="24"/>
      <w:szCs w:val="24"/>
    </w:rPr>
  </w:style>
  <w:style w:type="numbering" w:styleId="1ai">
    <w:name w:val="Outline List 1"/>
    <w:basedOn w:val="Ingenoversigt"/>
    <w:uiPriority w:val="99"/>
    <w:semiHidden/>
    <w:unhideWhenUsed/>
    <w:pPr>
      <w:numPr>
        <w:numId w:val="11"/>
      </w:numPr>
    </w:pPr>
  </w:style>
  <w:style w:type="numbering" w:customStyle="1" w:styleId="ArticleSection1">
    <w:name w:val="Article / Section1"/>
    <w:pPr>
      <w:numPr>
        <w:numId w:val="12"/>
      </w:numPr>
    </w:pPr>
  </w:style>
  <w:style w:type="numbering" w:styleId="111111">
    <w:name w:val="Outline List 2"/>
    <w:basedOn w:val="Ingenoversigt"/>
    <w:uiPriority w:val="99"/>
    <w:semiHidden/>
    <w:unhideWhenUsed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27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6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6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6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67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67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67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6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676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676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346</Words>
  <Characters>2231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2572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Trine Bjerregaard Larsen</dc:creator>
  <cp:keywords/>
  <dc:description/>
  <cp:lastModifiedBy>Anja Sandholt Hald</cp:lastModifiedBy>
  <cp:revision>6</cp:revision>
  <cp:lastPrinted>2019-10-29T09:10:00Z</cp:lastPrinted>
  <dcterms:created xsi:type="dcterms:W3CDTF">2025-09-08T07:40:00Z</dcterms:created>
  <dcterms:modified xsi:type="dcterms:W3CDTF">2025-10-27T08:34:00Z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AUTemplateType">
    <vt:lpwstr>BSS</vt:lpwstr>
  </property>
  <property fmtid="{D5CDD505-2E9C-101B-9397-08002B2CF9AE}" pid="5" name="SD_DocumentLanguage">
    <vt:lpwstr>da-DK</vt:lpwstr>
  </property>
  <property fmtid="{D5CDD505-2E9C-101B-9397-08002B2CF9AE}" pid="6" name="ContentRemapped">
    <vt:lpwstr>true</vt:lpwstr>
  </property>
  <property fmtid="{D5CDD505-2E9C-101B-9397-08002B2CF9AE}" pid="7" name="OfficeID">
    <vt:lpwstr>3010</vt:lpwstr>
  </property>
  <property fmtid="{D5CDD505-2E9C-101B-9397-08002B2CF9AE}" pid="8" name="CustomerId">
    <vt:lpwstr>auoffice</vt:lpwstr>
  </property>
  <property fmtid="{D5CDD505-2E9C-101B-9397-08002B2CF9AE}" pid="9" name="TemplateId">
    <vt:lpwstr>636178680598220185</vt:lpwstr>
  </property>
  <property fmtid="{D5CDD505-2E9C-101B-9397-08002B2CF9AE}" pid="10" name="UserProfileId">
    <vt:lpwstr>636287159719614701</vt:lpwstr>
  </property>
</Properties>
</file>