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3601CA" w14:textId="77777777" w:rsidR="00BA0046" w:rsidRPr="00424FF1" w:rsidRDefault="00BA0046" w:rsidP="00A701A5">
      <w:pPr>
        <w:spacing w:line="14" w:lineRule="exact"/>
        <w:rPr>
          <w:rFonts w:asciiTheme="minorHAnsi" w:hAnsiTheme="minorHAnsi" w:cstheme="minorHAnsi"/>
        </w:rPr>
      </w:pPr>
    </w:p>
    <w:tbl>
      <w:tblPr>
        <w:tblW w:w="100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31"/>
        <w:gridCol w:w="1820"/>
      </w:tblGrid>
      <w:tr w:rsidR="00A5078B" w:rsidRPr="00424FF1" w14:paraId="257F474D" w14:textId="77777777" w:rsidTr="00A5078B">
        <w:trPr>
          <w:trHeight w:val="3552"/>
        </w:trPr>
        <w:tc>
          <w:tcPr>
            <w:tcW w:w="8231" w:type="dxa"/>
          </w:tcPr>
          <w:p w14:paraId="55EF983E" w14:textId="09D70B31" w:rsidR="009D0EA5" w:rsidRPr="00424FF1" w:rsidRDefault="009D0EA5" w:rsidP="009D0EA5">
            <w:pPr>
              <w:pStyle w:val="Normal-Dokumentinfo"/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424FF1">
              <w:rPr>
                <w:rFonts w:asciiTheme="minorHAnsi" w:hAnsiTheme="minorHAnsi" w:cstheme="minorHAnsi"/>
                <w:szCs w:val="20"/>
              </w:rPr>
              <w:t xml:space="preserve">Møde den: </w:t>
            </w:r>
            <w:r w:rsidR="006E24A5">
              <w:rPr>
                <w:rFonts w:asciiTheme="minorHAnsi" w:hAnsiTheme="minorHAnsi" w:cstheme="minorHAnsi"/>
                <w:szCs w:val="20"/>
              </w:rPr>
              <w:t>2</w:t>
            </w:r>
            <w:r w:rsidR="00945A85">
              <w:rPr>
                <w:rFonts w:asciiTheme="minorHAnsi" w:hAnsiTheme="minorHAnsi" w:cstheme="minorHAnsi"/>
                <w:szCs w:val="20"/>
              </w:rPr>
              <w:t>5</w:t>
            </w:r>
            <w:r w:rsidR="009D0958" w:rsidRPr="00424FF1">
              <w:rPr>
                <w:rFonts w:asciiTheme="minorHAnsi" w:hAnsiTheme="minorHAnsi" w:cstheme="minorHAnsi"/>
                <w:szCs w:val="20"/>
              </w:rPr>
              <w:t xml:space="preserve">. </w:t>
            </w:r>
            <w:r w:rsidR="00945A85">
              <w:rPr>
                <w:rFonts w:asciiTheme="minorHAnsi" w:hAnsiTheme="minorHAnsi" w:cstheme="minorHAnsi"/>
                <w:szCs w:val="20"/>
              </w:rPr>
              <w:t>august 2023</w:t>
            </w:r>
            <w:r w:rsidR="009D0958" w:rsidRPr="00424FF1">
              <w:rPr>
                <w:rFonts w:asciiTheme="minorHAnsi" w:hAnsiTheme="minorHAnsi" w:cstheme="minorHAnsi"/>
                <w:szCs w:val="20"/>
              </w:rPr>
              <w:t xml:space="preserve"> kl. </w:t>
            </w:r>
            <w:r w:rsidR="006E24A5">
              <w:rPr>
                <w:rFonts w:asciiTheme="minorHAnsi" w:hAnsiTheme="minorHAnsi" w:cstheme="minorHAnsi"/>
                <w:szCs w:val="20"/>
              </w:rPr>
              <w:t>8.00-8.45</w:t>
            </w:r>
          </w:p>
          <w:p w14:paraId="63B07816" w14:textId="771A58B6" w:rsidR="00E40E06" w:rsidRPr="00424FF1" w:rsidRDefault="00E40E06" w:rsidP="00E40E06">
            <w:pPr>
              <w:pStyle w:val="Normal-Dokumentinfo"/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424FF1">
              <w:rPr>
                <w:rFonts w:asciiTheme="minorHAnsi" w:hAnsiTheme="minorHAnsi" w:cstheme="minorHAnsi"/>
                <w:szCs w:val="20"/>
              </w:rPr>
              <w:t xml:space="preserve">Mødelokale på </w:t>
            </w:r>
            <w:r w:rsidR="006E24A5">
              <w:rPr>
                <w:rFonts w:asciiTheme="minorHAnsi" w:hAnsiTheme="minorHAnsi" w:cstheme="minorHAnsi"/>
                <w:szCs w:val="20"/>
              </w:rPr>
              <w:t>Sandbjerg G</w:t>
            </w:r>
            <w:r w:rsidR="00C025AB">
              <w:rPr>
                <w:rFonts w:asciiTheme="minorHAnsi" w:hAnsiTheme="minorHAnsi" w:cstheme="minorHAnsi"/>
                <w:szCs w:val="20"/>
              </w:rPr>
              <w:t>ods</w:t>
            </w:r>
          </w:p>
          <w:p w14:paraId="03FBBD9C" w14:textId="77777777" w:rsidR="009D0958" w:rsidRPr="00424FF1" w:rsidRDefault="00371F04" w:rsidP="009D0958">
            <w:pPr>
              <w:pStyle w:val="Normal-Dokumentinfo"/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424FF1">
              <w:rPr>
                <w:rFonts w:asciiTheme="minorHAnsi" w:hAnsiTheme="minorHAnsi" w:cstheme="minorHAnsi"/>
                <w:szCs w:val="20"/>
              </w:rPr>
              <w:t>Akademisk Råd</w:t>
            </w:r>
          </w:p>
          <w:p w14:paraId="6BA5C670" w14:textId="77777777" w:rsidR="00A5078B" w:rsidRPr="00424FF1" w:rsidRDefault="00A5078B" w:rsidP="00A5078B">
            <w:pPr>
              <w:pStyle w:val="Normal-Dokumentinfo"/>
              <w:rPr>
                <w:rFonts w:asciiTheme="minorHAnsi" w:hAnsiTheme="minorHAnsi" w:cstheme="minorHAnsi"/>
                <w:szCs w:val="20"/>
              </w:rPr>
            </w:pPr>
          </w:p>
          <w:p w14:paraId="51BA9C70" w14:textId="77777777" w:rsidR="009D0958" w:rsidRPr="00424FF1" w:rsidRDefault="009D0958" w:rsidP="00A5078B">
            <w:pPr>
              <w:pStyle w:val="Normal-Dokumentinfo"/>
              <w:rPr>
                <w:rFonts w:asciiTheme="minorHAnsi" w:hAnsiTheme="minorHAnsi" w:cstheme="minorHAnsi"/>
                <w:szCs w:val="20"/>
              </w:rPr>
            </w:pPr>
          </w:p>
          <w:p w14:paraId="2DE47192" w14:textId="1A04C600" w:rsidR="00737075" w:rsidRPr="00DD135B" w:rsidRDefault="00737075" w:rsidP="00737075">
            <w:pPr>
              <w:pStyle w:val="Normal-Dokumentinfo"/>
              <w:spacing w:line="276" w:lineRule="auto"/>
              <w:rPr>
                <w:rFonts w:asciiTheme="minorHAnsi" w:hAnsiTheme="minorHAnsi" w:cstheme="minorHAnsi"/>
                <w:b w:val="0"/>
                <w:szCs w:val="20"/>
              </w:rPr>
            </w:pPr>
            <w:r w:rsidRPr="00DD135B">
              <w:rPr>
                <w:rFonts w:asciiTheme="minorHAnsi" w:hAnsiTheme="minorHAnsi" w:cstheme="minorHAnsi"/>
                <w:szCs w:val="20"/>
              </w:rPr>
              <w:t>Til stede:</w:t>
            </w:r>
            <w:r w:rsidRPr="00DD135B">
              <w:rPr>
                <w:rFonts w:asciiTheme="minorHAnsi" w:hAnsiTheme="minorHAnsi" w:cstheme="minorHAnsi"/>
                <w:b w:val="0"/>
                <w:szCs w:val="20"/>
              </w:rPr>
              <w:t xml:space="preserve"> Anna Piil Damm, Anne Bøllingtoft, Emil Martin Damgaard Christensen, Klaus G. Grunert</w:t>
            </w:r>
            <w:r>
              <w:rPr>
                <w:rFonts w:asciiTheme="minorHAnsi" w:hAnsiTheme="minorHAnsi" w:cstheme="minorHAnsi"/>
                <w:b w:val="0"/>
                <w:szCs w:val="20"/>
              </w:rPr>
              <w:t>,</w:t>
            </w:r>
            <w:r w:rsidRPr="00DD135B">
              <w:rPr>
                <w:rFonts w:asciiTheme="minorHAnsi" w:hAnsiTheme="minorHAnsi" w:cstheme="minorHAnsi"/>
                <w:b w:val="0"/>
                <w:szCs w:val="20"/>
              </w:rPr>
              <w:t xml:space="preserve"> Morten Rask (prodekan),</w:t>
            </w:r>
            <w:r w:rsidR="006213CE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="006213CE" w:rsidRPr="00DD135B">
              <w:rPr>
                <w:rFonts w:asciiTheme="minorHAnsi" w:hAnsiTheme="minorHAnsi" w:cstheme="minorHAnsi"/>
                <w:b w:val="0"/>
                <w:szCs w:val="20"/>
              </w:rPr>
              <w:t>N</w:t>
            </w:r>
            <w:r w:rsidR="006213CE">
              <w:rPr>
                <w:rFonts w:asciiTheme="minorHAnsi" w:hAnsiTheme="minorHAnsi" w:cstheme="minorHAnsi"/>
                <w:b w:val="0"/>
                <w:szCs w:val="20"/>
              </w:rPr>
              <w:t>iels Mejlgaard (prodekan),</w:t>
            </w:r>
            <w:r w:rsidRPr="00DD135B">
              <w:rPr>
                <w:rFonts w:asciiTheme="minorHAnsi" w:hAnsiTheme="minorHAnsi" w:cstheme="minorHAnsi"/>
                <w:b w:val="0"/>
                <w:szCs w:val="20"/>
              </w:rPr>
              <w:t xml:space="preserve"> Osman Skjold Kingo (formand), Palle Bo</w:t>
            </w:r>
            <w:r>
              <w:rPr>
                <w:rFonts w:asciiTheme="minorHAnsi" w:hAnsiTheme="minorHAnsi" w:cstheme="minorHAnsi"/>
                <w:b w:val="0"/>
                <w:szCs w:val="20"/>
              </w:rPr>
              <w:t xml:space="preserve"> Madsen,</w:t>
            </w:r>
            <w:r w:rsidRPr="00DD135B">
              <w:rPr>
                <w:rFonts w:asciiTheme="minorHAnsi" w:hAnsiTheme="minorHAnsi" w:cstheme="minorHAnsi"/>
                <w:b w:val="0"/>
                <w:szCs w:val="20"/>
              </w:rPr>
              <w:t xml:space="preserve"> Rune Stubager, Thomas Friis Søgaard, Thomas Pallesen (dekan). </w:t>
            </w:r>
          </w:p>
          <w:p w14:paraId="2FE5C961" w14:textId="0B3EE9B8" w:rsidR="00737075" w:rsidRPr="00DD135B" w:rsidRDefault="00737075" w:rsidP="00737075">
            <w:pPr>
              <w:pStyle w:val="Normal-Dokumentinfo"/>
              <w:spacing w:line="276" w:lineRule="auto"/>
              <w:rPr>
                <w:szCs w:val="20"/>
              </w:rPr>
            </w:pPr>
            <w:r w:rsidRPr="00DD135B">
              <w:rPr>
                <w:rFonts w:asciiTheme="minorHAnsi" w:hAnsiTheme="minorHAnsi" w:cstheme="minorHAnsi"/>
                <w:szCs w:val="20"/>
              </w:rPr>
              <w:t>Fraværende:</w:t>
            </w:r>
            <w:r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Pr="00DD135B">
              <w:rPr>
                <w:rFonts w:asciiTheme="minorHAnsi" w:hAnsiTheme="minorHAnsi" w:cstheme="minorHAnsi"/>
                <w:b w:val="0"/>
                <w:szCs w:val="20"/>
              </w:rPr>
              <w:t>Anne Mette Kjær, Asger Rasch Pedersen, Caroline Grønkjær Madsen, Carsten Tanggaard</w:t>
            </w:r>
            <w:r w:rsidRPr="00153506">
              <w:rPr>
                <w:rFonts w:asciiTheme="minorHAnsi" w:hAnsiTheme="minorHAnsi" w:cstheme="minorHAnsi"/>
                <w:b w:val="0"/>
                <w:szCs w:val="20"/>
              </w:rPr>
              <w:t>, Christian Tang Lystbæk</w:t>
            </w:r>
            <w:r w:rsidRPr="00DD135B">
              <w:rPr>
                <w:rFonts w:asciiTheme="minorHAnsi" w:hAnsiTheme="minorHAnsi" w:cstheme="minorHAnsi"/>
                <w:b w:val="0"/>
                <w:szCs w:val="20"/>
              </w:rPr>
              <w:t>,</w:t>
            </w:r>
            <w:r w:rsidR="00B36574">
              <w:rPr>
                <w:rFonts w:asciiTheme="minorHAnsi" w:hAnsiTheme="minorHAnsi" w:cstheme="minorHAnsi"/>
                <w:b w:val="0"/>
                <w:szCs w:val="20"/>
              </w:rPr>
              <w:t xml:space="preserve"> Emil Karlebjerg</w:t>
            </w:r>
            <w:r w:rsidR="00B36574" w:rsidRPr="00DD135B">
              <w:rPr>
                <w:rFonts w:asciiTheme="minorHAnsi" w:hAnsiTheme="minorHAnsi" w:cstheme="minorHAnsi"/>
                <w:b w:val="0"/>
                <w:szCs w:val="20"/>
              </w:rPr>
              <w:t xml:space="preserve">, </w:t>
            </w:r>
            <w:r w:rsidRPr="00DD135B">
              <w:rPr>
                <w:rFonts w:asciiTheme="minorHAnsi" w:hAnsiTheme="minorHAnsi" w:cstheme="minorHAnsi"/>
                <w:b w:val="0"/>
                <w:szCs w:val="20"/>
              </w:rPr>
              <w:t>Juliane Möllmann</w:t>
            </w:r>
            <w:r>
              <w:rPr>
                <w:rFonts w:asciiTheme="minorHAnsi" w:hAnsiTheme="minorHAnsi" w:cstheme="minorHAnsi"/>
                <w:b w:val="0"/>
                <w:szCs w:val="20"/>
              </w:rPr>
              <w:t>,</w:t>
            </w:r>
            <w:r w:rsidRPr="00DD135B">
              <w:rPr>
                <w:rFonts w:asciiTheme="minorHAnsi" w:hAnsiTheme="minorHAnsi" w:cstheme="minorHAnsi"/>
                <w:b w:val="0"/>
                <w:szCs w:val="20"/>
              </w:rPr>
              <w:t xml:space="preserve"> Katharina Haffner Ankerstjerne, </w:t>
            </w:r>
            <w:r w:rsidR="006213CE" w:rsidRPr="006739C4">
              <w:rPr>
                <w:rFonts w:asciiTheme="minorHAnsi" w:hAnsiTheme="minorHAnsi" w:cstheme="minorHAnsi"/>
                <w:b w:val="0"/>
                <w:szCs w:val="20"/>
              </w:rPr>
              <w:t>Katrine Rasmussen (observatør for adjunkterne)</w:t>
            </w:r>
            <w:r w:rsidR="006213CE">
              <w:rPr>
                <w:rFonts w:asciiTheme="minorHAnsi" w:hAnsiTheme="minorHAnsi" w:cstheme="minorHAnsi"/>
                <w:b w:val="0"/>
                <w:szCs w:val="20"/>
              </w:rPr>
              <w:t xml:space="preserve">, </w:t>
            </w:r>
            <w:r w:rsidRPr="00DD135B">
              <w:rPr>
                <w:rFonts w:asciiTheme="minorHAnsi" w:hAnsiTheme="minorHAnsi" w:cstheme="minorHAnsi"/>
                <w:b w:val="0"/>
                <w:szCs w:val="20"/>
              </w:rPr>
              <w:t xml:space="preserve">Merete Elmann, </w:t>
            </w:r>
            <w:r w:rsidR="00B11957" w:rsidRPr="00DD135B">
              <w:rPr>
                <w:rFonts w:asciiTheme="minorHAnsi" w:hAnsiTheme="minorHAnsi" w:cstheme="minorHAnsi"/>
                <w:b w:val="0"/>
                <w:szCs w:val="20"/>
              </w:rPr>
              <w:t>Michael H. Jensen</w:t>
            </w:r>
            <w:r w:rsidR="00B11957">
              <w:rPr>
                <w:rFonts w:asciiTheme="minorHAnsi" w:hAnsiTheme="minorHAnsi" w:cstheme="minorHAnsi"/>
                <w:b w:val="0"/>
                <w:szCs w:val="20"/>
              </w:rPr>
              <w:t xml:space="preserve">, </w:t>
            </w:r>
            <w:r w:rsidRPr="00DD135B">
              <w:rPr>
                <w:rFonts w:asciiTheme="minorHAnsi" w:hAnsiTheme="minorHAnsi" w:cstheme="minorHAnsi"/>
                <w:b w:val="0"/>
                <w:szCs w:val="20"/>
              </w:rPr>
              <w:t>Lars Bækgaard</w:t>
            </w:r>
            <w:r>
              <w:rPr>
                <w:rFonts w:asciiTheme="minorHAnsi" w:hAnsiTheme="minorHAnsi" w:cstheme="minorHAnsi"/>
                <w:b w:val="0"/>
                <w:szCs w:val="20"/>
              </w:rPr>
              <w:t>,</w:t>
            </w:r>
            <w:r w:rsidR="00B36574" w:rsidRPr="00DD135B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="00B36574">
              <w:rPr>
                <w:rFonts w:asciiTheme="minorHAnsi" w:hAnsiTheme="minorHAnsi" w:cstheme="minorHAnsi"/>
                <w:b w:val="0"/>
                <w:szCs w:val="20"/>
              </w:rPr>
              <w:t>Søren Arvig Verdoner.</w:t>
            </w:r>
            <w:r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</w:p>
          <w:p w14:paraId="1D6B51D3" w14:textId="2B7A15C3" w:rsidR="00737075" w:rsidRPr="00DD135B" w:rsidRDefault="00737075" w:rsidP="00737075">
            <w:pPr>
              <w:pStyle w:val="Normal-Dokumentinfo"/>
              <w:rPr>
                <w:rFonts w:asciiTheme="minorHAnsi" w:hAnsiTheme="minorHAnsi" w:cstheme="minorHAnsi"/>
                <w:szCs w:val="20"/>
              </w:rPr>
            </w:pPr>
            <w:r w:rsidRPr="00DD135B">
              <w:rPr>
                <w:rFonts w:asciiTheme="minorHAnsi" w:hAnsiTheme="minorHAnsi" w:cstheme="minorHAnsi"/>
                <w:szCs w:val="20"/>
              </w:rPr>
              <w:t xml:space="preserve">Endvidere deltog: </w:t>
            </w:r>
            <w:r w:rsidRPr="00DD135B">
              <w:rPr>
                <w:rFonts w:asciiTheme="minorHAnsi" w:hAnsiTheme="minorHAnsi" w:cstheme="minorHAnsi"/>
                <w:b w:val="0"/>
                <w:szCs w:val="20"/>
              </w:rPr>
              <w:t>Anja Sandholt Hald (referent).</w:t>
            </w:r>
            <w:r w:rsidRPr="00DD135B">
              <w:rPr>
                <w:rFonts w:asciiTheme="minorHAnsi" w:hAnsiTheme="minorHAnsi" w:cstheme="minorHAnsi"/>
                <w:szCs w:val="20"/>
              </w:rPr>
              <w:t xml:space="preserve"> </w:t>
            </w:r>
          </w:p>
          <w:p w14:paraId="0AAEC1BC" w14:textId="77777777" w:rsidR="009D0958" w:rsidRPr="00424FF1" w:rsidRDefault="009D0958" w:rsidP="009D0958">
            <w:pPr>
              <w:pStyle w:val="Normal-Dokumentinfo"/>
              <w:rPr>
                <w:rFonts w:asciiTheme="minorHAnsi" w:hAnsiTheme="minorHAnsi" w:cstheme="minorHAnsi"/>
                <w:b w:val="0"/>
                <w:szCs w:val="20"/>
              </w:rPr>
            </w:pPr>
          </w:p>
          <w:p w14:paraId="6D4AF6A0" w14:textId="77777777" w:rsidR="00014505" w:rsidRPr="00424FF1" w:rsidRDefault="00014505" w:rsidP="009D0958">
            <w:pPr>
              <w:pStyle w:val="Normal-Dokumentinf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820" w:type="dxa"/>
          </w:tcPr>
          <w:p w14:paraId="6FE45434" w14:textId="77777777" w:rsidR="00A5078B" w:rsidRPr="00424FF1" w:rsidRDefault="009D0EA5" w:rsidP="00A5078B">
            <w:pPr>
              <w:pStyle w:val="DokumentNavn"/>
              <w:rPr>
                <w:rFonts w:asciiTheme="minorHAnsi" w:hAnsiTheme="minorHAnsi" w:cstheme="minorHAnsi"/>
                <w:sz w:val="20"/>
              </w:rPr>
            </w:pPr>
            <w:bookmarkStart w:id="0" w:name="LAN_MOM"/>
            <w:r w:rsidRPr="00424FF1">
              <w:rPr>
                <w:rFonts w:asciiTheme="minorHAnsi" w:hAnsiTheme="minorHAnsi" w:cstheme="minorHAnsi"/>
                <w:sz w:val="20"/>
              </w:rPr>
              <w:t>Referat</w:t>
            </w:r>
            <w:bookmarkEnd w:id="0"/>
          </w:p>
        </w:tc>
      </w:tr>
    </w:tbl>
    <w:p w14:paraId="1EDF2AEB" w14:textId="77777777" w:rsidR="008F5924" w:rsidRPr="00424FF1" w:rsidRDefault="008F5924" w:rsidP="007A625B">
      <w:pPr>
        <w:pStyle w:val="Listeafsnit"/>
        <w:ind w:left="1080"/>
        <w:rPr>
          <w:rFonts w:asciiTheme="minorHAnsi" w:hAnsiTheme="minorHAnsi" w:cstheme="minorHAnsi"/>
          <w:sz w:val="20"/>
          <w:szCs w:val="20"/>
        </w:rPr>
      </w:pPr>
    </w:p>
    <w:p w14:paraId="727E39F5" w14:textId="77777777" w:rsidR="00E827A8" w:rsidRPr="00424FF1" w:rsidRDefault="00E827A8" w:rsidP="00D53194">
      <w:pPr>
        <w:pStyle w:val="Listeafsnit"/>
        <w:numPr>
          <w:ilvl w:val="0"/>
          <w:numId w:val="17"/>
        </w:numPr>
        <w:rPr>
          <w:rFonts w:asciiTheme="minorHAnsi" w:hAnsiTheme="minorHAnsi" w:cstheme="minorHAnsi"/>
          <w:b/>
          <w:sz w:val="20"/>
          <w:szCs w:val="20"/>
        </w:rPr>
      </w:pPr>
      <w:r w:rsidRPr="00424FF1">
        <w:rPr>
          <w:rFonts w:asciiTheme="minorHAnsi" w:hAnsiTheme="minorHAnsi" w:cstheme="minorHAnsi"/>
          <w:b/>
          <w:sz w:val="20"/>
          <w:szCs w:val="20"/>
        </w:rPr>
        <w:t>Godkendelse af referat</w:t>
      </w:r>
    </w:p>
    <w:p w14:paraId="6FAD3A91" w14:textId="2CE9B009" w:rsidR="00760C91" w:rsidRDefault="00E827A8" w:rsidP="00D43650">
      <w:pPr>
        <w:pStyle w:val="Listeafsnit"/>
        <w:ind w:left="360"/>
        <w:rPr>
          <w:rFonts w:asciiTheme="minorHAnsi" w:hAnsiTheme="minorHAnsi" w:cstheme="minorHAnsi"/>
          <w:sz w:val="20"/>
          <w:szCs w:val="20"/>
        </w:rPr>
      </w:pPr>
      <w:r w:rsidRPr="00424FF1">
        <w:rPr>
          <w:rFonts w:asciiTheme="minorHAnsi" w:hAnsiTheme="minorHAnsi" w:cstheme="minorHAnsi"/>
          <w:sz w:val="20"/>
          <w:szCs w:val="20"/>
        </w:rPr>
        <w:t>Akademisk Råd godkendte referat</w:t>
      </w:r>
      <w:r w:rsidR="00C025AB">
        <w:rPr>
          <w:rFonts w:asciiTheme="minorHAnsi" w:hAnsiTheme="minorHAnsi" w:cstheme="minorHAnsi"/>
          <w:sz w:val="20"/>
          <w:szCs w:val="20"/>
        </w:rPr>
        <w:t xml:space="preserve"> fra </w:t>
      </w:r>
      <w:r w:rsidR="009812C9" w:rsidRPr="00424FF1">
        <w:rPr>
          <w:rFonts w:asciiTheme="minorHAnsi" w:hAnsiTheme="minorHAnsi" w:cstheme="minorHAnsi"/>
          <w:sz w:val="20"/>
          <w:szCs w:val="20"/>
        </w:rPr>
        <w:t xml:space="preserve">møde i Akademisk Råd den </w:t>
      </w:r>
      <w:r w:rsidR="006213CE">
        <w:rPr>
          <w:rFonts w:asciiTheme="minorHAnsi" w:hAnsiTheme="minorHAnsi" w:cstheme="minorHAnsi"/>
          <w:sz w:val="20"/>
          <w:szCs w:val="20"/>
        </w:rPr>
        <w:t xml:space="preserve">12. juni 2023 uden bemærkninger. </w:t>
      </w:r>
    </w:p>
    <w:p w14:paraId="770B5B31" w14:textId="77777777" w:rsidR="00E827A8" w:rsidRPr="00424FF1" w:rsidRDefault="00E827A8" w:rsidP="00E827A8">
      <w:pPr>
        <w:pStyle w:val="Listeafsnit"/>
        <w:ind w:left="0"/>
        <w:rPr>
          <w:rFonts w:asciiTheme="minorHAnsi" w:hAnsiTheme="minorHAnsi" w:cstheme="minorHAnsi"/>
          <w:sz w:val="20"/>
          <w:szCs w:val="20"/>
        </w:rPr>
      </w:pPr>
    </w:p>
    <w:p w14:paraId="09B65746" w14:textId="77777777" w:rsidR="001D75D2" w:rsidRPr="005613F6" w:rsidRDefault="008754FF" w:rsidP="00D53194">
      <w:pPr>
        <w:pStyle w:val="Listeafsnit"/>
        <w:numPr>
          <w:ilvl w:val="0"/>
          <w:numId w:val="17"/>
        </w:numPr>
        <w:rPr>
          <w:rFonts w:asciiTheme="minorHAnsi" w:hAnsiTheme="minorHAnsi" w:cstheme="minorHAnsi"/>
          <w:b/>
          <w:sz w:val="20"/>
          <w:szCs w:val="20"/>
        </w:rPr>
      </w:pPr>
      <w:r w:rsidRPr="005613F6">
        <w:rPr>
          <w:rFonts w:asciiTheme="minorHAnsi" w:hAnsiTheme="minorHAnsi" w:cstheme="minorHAnsi"/>
          <w:b/>
          <w:sz w:val="20"/>
          <w:szCs w:val="20"/>
        </w:rPr>
        <w:t>Orientering</w:t>
      </w:r>
    </w:p>
    <w:p w14:paraId="333EBE45" w14:textId="6D2D9E38" w:rsidR="00F30158" w:rsidRDefault="008754FF" w:rsidP="001D75D2">
      <w:pPr>
        <w:pStyle w:val="Listeafsnit"/>
        <w:ind w:left="360"/>
        <w:rPr>
          <w:rFonts w:asciiTheme="minorHAnsi" w:hAnsiTheme="minorHAnsi" w:cstheme="minorHAnsi"/>
          <w:sz w:val="20"/>
          <w:szCs w:val="20"/>
        </w:rPr>
      </w:pPr>
      <w:r w:rsidRPr="005613F6">
        <w:rPr>
          <w:rFonts w:asciiTheme="minorHAnsi" w:hAnsiTheme="minorHAnsi" w:cstheme="minorHAnsi"/>
          <w:sz w:val="20"/>
          <w:szCs w:val="20"/>
        </w:rPr>
        <w:t xml:space="preserve">Formanden: </w:t>
      </w:r>
    </w:p>
    <w:p w14:paraId="08342512" w14:textId="1B4F66AE" w:rsidR="006213CE" w:rsidRDefault="006213CE" w:rsidP="00D34FFE">
      <w:pPr>
        <w:ind w:left="360"/>
        <w:rPr>
          <w:rFonts w:asciiTheme="minorHAnsi" w:hAnsiTheme="minorHAnsi" w:cstheme="minorHAnsi"/>
        </w:rPr>
      </w:pPr>
    </w:p>
    <w:p w14:paraId="019DEBBE" w14:textId="77777777" w:rsidR="00436BB2" w:rsidRDefault="006213CE" w:rsidP="00436BB2">
      <w:pPr>
        <w:numPr>
          <w:ilvl w:val="1"/>
          <w:numId w:val="29"/>
        </w:numPr>
        <w:spacing w:line="276" w:lineRule="auto"/>
        <w:rPr>
          <w:rFonts w:asciiTheme="minorHAnsi" w:hAnsiTheme="minorHAnsi" w:cstheme="minorHAnsi"/>
        </w:rPr>
      </w:pPr>
      <w:r w:rsidRPr="001B3715">
        <w:rPr>
          <w:rFonts w:asciiTheme="minorHAnsi" w:hAnsiTheme="minorHAnsi" w:cstheme="minorHAnsi"/>
        </w:rPr>
        <w:t xml:space="preserve">Formandskredsens deltagelse på bestyrelsesmøde den 26. juni. </w:t>
      </w:r>
    </w:p>
    <w:p w14:paraId="5D4AFB25" w14:textId="1ECD787F" w:rsidR="00B36574" w:rsidRDefault="00B36574" w:rsidP="00436BB2">
      <w:pPr>
        <w:spacing w:line="276" w:lineRule="auto"/>
        <w:ind w:left="15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På Akademisk Råds mødet i juni </w:t>
      </w:r>
      <w:r w:rsidR="003A3ECF">
        <w:rPr>
          <w:rFonts w:asciiTheme="minorHAnsi" w:hAnsiTheme="minorHAnsi" w:cstheme="minorHAnsi"/>
        </w:rPr>
        <w:t>blev</w:t>
      </w:r>
      <w:r>
        <w:rPr>
          <w:rFonts w:asciiTheme="minorHAnsi" w:hAnsiTheme="minorHAnsi" w:cstheme="minorHAnsi"/>
        </w:rPr>
        <w:t xml:space="preserve"> formandskredsens </w:t>
      </w:r>
      <w:r w:rsidR="00436BB2" w:rsidRPr="00436BB2">
        <w:rPr>
          <w:rFonts w:asciiTheme="minorHAnsi" w:hAnsiTheme="minorHAnsi" w:cstheme="minorHAnsi"/>
        </w:rPr>
        <w:t xml:space="preserve">input til </w:t>
      </w:r>
      <w:r>
        <w:rPr>
          <w:rFonts w:asciiTheme="minorHAnsi" w:hAnsiTheme="minorHAnsi" w:cstheme="minorHAnsi"/>
        </w:rPr>
        <w:t>bestyrelses</w:t>
      </w:r>
      <w:r w:rsidR="003A3ECF">
        <w:rPr>
          <w:rFonts w:asciiTheme="minorHAnsi" w:hAnsiTheme="minorHAnsi" w:cstheme="minorHAnsi"/>
        </w:rPr>
        <w:t>mødet gennemgået.</w:t>
      </w:r>
    </w:p>
    <w:p w14:paraId="3D43A36C" w14:textId="723F328F" w:rsidR="00436BB2" w:rsidRPr="00436BB2" w:rsidRDefault="00B36574" w:rsidP="00436BB2">
      <w:pPr>
        <w:spacing w:line="276" w:lineRule="auto"/>
        <w:ind w:left="15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På selve mødet oplevede f</w:t>
      </w:r>
      <w:r w:rsidR="00436BB2" w:rsidRPr="00436BB2">
        <w:rPr>
          <w:rFonts w:asciiTheme="minorHAnsi" w:hAnsiTheme="minorHAnsi" w:cstheme="minorHAnsi"/>
        </w:rPr>
        <w:t xml:space="preserve">ormændene </w:t>
      </w:r>
      <w:r>
        <w:rPr>
          <w:rFonts w:asciiTheme="minorHAnsi" w:hAnsiTheme="minorHAnsi" w:cstheme="minorHAnsi"/>
        </w:rPr>
        <w:t xml:space="preserve">at blive taget </w:t>
      </w:r>
      <w:r w:rsidR="003A3ECF">
        <w:rPr>
          <w:rFonts w:asciiTheme="minorHAnsi" w:hAnsiTheme="minorHAnsi" w:cstheme="minorHAnsi"/>
        </w:rPr>
        <w:t xml:space="preserve">pænt </w:t>
      </w:r>
      <w:r>
        <w:rPr>
          <w:rFonts w:asciiTheme="minorHAnsi" w:hAnsiTheme="minorHAnsi" w:cstheme="minorHAnsi"/>
        </w:rPr>
        <w:t>imod. Bestyrelsesmedlemmerne og den nye bestyrelsesformand lyttede</w:t>
      </w:r>
      <w:r w:rsidR="00436BB2" w:rsidRPr="00436BB2">
        <w:rPr>
          <w:rFonts w:asciiTheme="minorHAnsi" w:hAnsiTheme="minorHAnsi" w:cstheme="minorHAnsi"/>
        </w:rPr>
        <w:t xml:space="preserve"> og spurgt</w:t>
      </w:r>
      <w:r>
        <w:rPr>
          <w:rFonts w:asciiTheme="minorHAnsi" w:hAnsiTheme="minorHAnsi" w:cstheme="minorHAnsi"/>
        </w:rPr>
        <w:t>e interesseret</w:t>
      </w:r>
      <w:r w:rsidR="00436BB2" w:rsidRPr="00436BB2">
        <w:rPr>
          <w:rFonts w:asciiTheme="minorHAnsi" w:hAnsiTheme="minorHAnsi" w:cstheme="minorHAnsi"/>
        </w:rPr>
        <w:t xml:space="preserve"> ind til emnerne. </w:t>
      </w:r>
      <w:r>
        <w:rPr>
          <w:rFonts w:asciiTheme="minorHAnsi" w:hAnsiTheme="minorHAnsi" w:cstheme="minorHAnsi"/>
        </w:rPr>
        <w:t xml:space="preserve">Det var formandens indtryk, at den nye bestyrelsesformand er </w:t>
      </w:r>
      <w:r w:rsidR="00436BB2" w:rsidRPr="00436BB2">
        <w:rPr>
          <w:rFonts w:asciiTheme="minorHAnsi" w:hAnsiTheme="minorHAnsi" w:cstheme="minorHAnsi"/>
        </w:rPr>
        <w:t xml:space="preserve">meget interesseret i Akademisk Råds arbejde og synspunkter. </w:t>
      </w:r>
    </w:p>
    <w:p w14:paraId="2F426F57" w14:textId="77777777" w:rsidR="00436BB2" w:rsidRDefault="00436BB2" w:rsidP="00436BB2">
      <w:pPr>
        <w:spacing w:line="276" w:lineRule="auto"/>
        <w:ind w:left="1505"/>
        <w:rPr>
          <w:rFonts w:asciiTheme="minorHAnsi" w:hAnsiTheme="minorHAnsi" w:cstheme="minorHAnsi"/>
        </w:rPr>
      </w:pPr>
    </w:p>
    <w:p w14:paraId="7C76F26F" w14:textId="6C819FDB" w:rsidR="00436BB2" w:rsidRDefault="00436BB2" w:rsidP="006213CE">
      <w:pPr>
        <w:numPr>
          <w:ilvl w:val="1"/>
          <w:numId w:val="29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Valg til Akademisk Råd</w:t>
      </w:r>
    </w:p>
    <w:p w14:paraId="1758FF55" w14:textId="77777777" w:rsidR="00B36574" w:rsidRDefault="00203849" w:rsidP="00793FC6">
      <w:pPr>
        <w:spacing w:line="276" w:lineRule="auto"/>
        <w:ind w:left="15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Til det kommende universitetsvalg er alle medlemmer af Akademisk Råd på valg inkl. </w:t>
      </w:r>
      <w:r w:rsidR="00793FC6">
        <w:rPr>
          <w:rFonts w:asciiTheme="minorHAnsi" w:hAnsiTheme="minorHAnsi" w:cstheme="minorHAnsi"/>
        </w:rPr>
        <w:t>VIP’erne</w:t>
      </w:r>
      <w:r>
        <w:rPr>
          <w:rFonts w:asciiTheme="minorHAnsi" w:hAnsiTheme="minorHAnsi" w:cstheme="minorHAnsi"/>
        </w:rPr>
        <w:t xml:space="preserve">. Formanden opfordrede alle til at overveje deres position og om de ønsker at genopstille. Formanden orienterede også om, at han har valgt ikke at genopstille til Akademisk Råd. </w:t>
      </w:r>
    </w:p>
    <w:p w14:paraId="3488A755" w14:textId="51E505D2" w:rsidR="00793FC6" w:rsidRDefault="00203849" w:rsidP="00793FC6">
      <w:pPr>
        <w:spacing w:line="276" w:lineRule="auto"/>
        <w:ind w:left="15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 forbindelse med overvejelser om </w:t>
      </w:r>
      <w:r w:rsidR="00B36574">
        <w:rPr>
          <w:rFonts w:asciiTheme="minorHAnsi" w:hAnsiTheme="minorHAnsi" w:cstheme="minorHAnsi"/>
        </w:rPr>
        <w:t xml:space="preserve">medlemmernes </w:t>
      </w:r>
      <w:r>
        <w:rPr>
          <w:rFonts w:asciiTheme="minorHAnsi" w:hAnsiTheme="minorHAnsi" w:cstheme="minorHAnsi"/>
        </w:rPr>
        <w:t>opstilling til rådet</w:t>
      </w:r>
      <w:r w:rsidR="00B36574">
        <w:rPr>
          <w:rFonts w:asciiTheme="minorHAnsi" w:hAnsiTheme="minorHAnsi" w:cstheme="minorHAnsi"/>
        </w:rPr>
        <w:t xml:space="preserve">, opfordrede formanden medlemmerne til at overveje, om </w:t>
      </w:r>
      <w:r>
        <w:rPr>
          <w:rFonts w:asciiTheme="minorHAnsi" w:hAnsiTheme="minorHAnsi" w:cstheme="minorHAnsi"/>
        </w:rPr>
        <w:t xml:space="preserve">formandsposten kunne være noget for dem. </w:t>
      </w:r>
      <w:r w:rsidR="003A3ECF">
        <w:rPr>
          <w:rFonts w:asciiTheme="minorHAnsi" w:hAnsiTheme="minorHAnsi" w:cstheme="minorHAnsi"/>
        </w:rPr>
        <w:t xml:space="preserve">Det er formandens vurdering, at det vil være mest hensigtsmæssig, såfremt et medlem med lidt anciennitet i Akademisk Råd vælges som ny formand. </w:t>
      </w:r>
    </w:p>
    <w:p w14:paraId="595604EB" w14:textId="160C3BF9" w:rsidR="00793FC6" w:rsidRDefault="00793FC6" w:rsidP="00793FC6">
      <w:pPr>
        <w:spacing w:line="276" w:lineRule="auto"/>
        <w:ind w:left="15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Dekanen t</w:t>
      </w:r>
      <w:r w:rsidR="00203849">
        <w:rPr>
          <w:rFonts w:asciiTheme="minorHAnsi" w:hAnsiTheme="minorHAnsi" w:cstheme="minorHAnsi"/>
        </w:rPr>
        <w:t xml:space="preserve">akkede formanden for indsatsen de seneste 6 år. </w:t>
      </w:r>
    </w:p>
    <w:p w14:paraId="6E658596" w14:textId="22B53383" w:rsidR="00203849" w:rsidRDefault="00203849" w:rsidP="00793FC6">
      <w:pPr>
        <w:spacing w:line="276" w:lineRule="auto"/>
        <w:ind w:left="1505"/>
        <w:rPr>
          <w:rFonts w:asciiTheme="minorHAnsi" w:hAnsiTheme="minorHAnsi" w:cstheme="minorHAnsi"/>
        </w:rPr>
      </w:pPr>
    </w:p>
    <w:p w14:paraId="1C85FA30" w14:textId="77777777" w:rsidR="003A3ECF" w:rsidRPr="00793FC6" w:rsidRDefault="003A3ECF" w:rsidP="00793FC6">
      <w:pPr>
        <w:spacing w:line="276" w:lineRule="auto"/>
        <w:ind w:left="1505"/>
        <w:rPr>
          <w:rFonts w:asciiTheme="minorHAnsi" w:hAnsiTheme="minorHAnsi" w:cstheme="minorHAnsi"/>
        </w:rPr>
      </w:pPr>
    </w:p>
    <w:p w14:paraId="692A99E5" w14:textId="30C81E03" w:rsidR="00D34FFE" w:rsidRDefault="008754FF" w:rsidP="00D34FFE">
      <w:pPr>
        <w:ind w:left="360"/>
        <w:rPr>
          <w:rFonts w:asciiTheme="minorHAnsi" w:hAnsiTheme="minorHAnsi" w:cstheme="minorHAnsi"/>
        </w:rPr>
      </w:pPr>
      <w:r w:rsidRPr="005613F6">
        <w:rPr>
          <w:rFonts w:asciiTheme="minorHAnsi" w:hAnsiTheme="minorHAnsi" w:cstheme="minorHAnsi"/>
        </w:rPr>
        <w:t xml:space="preserve">Dekanen: </w:t>
      </w:r>
    </w:p>
    <w:p w14:paraId="5046C40A" w14:textId="0D552538" w:rsidR="00ED604F" w:rsidRDefault="00ED604F" w:rsidP="00ED604F">
      <w:pPr>
        <w:ind w:left="360"/>
        <w:rPr>
          <w:rFonts w:asciiTheme="minorHAnsi" w:hAnsiTheme="minorHAnsi" w:cstheme="minorHAnsi"/>
        </w:rPr>
      </w:pPr>
    </w:p>
    <w:p w14:paraId="528E2E55" w14:textId="7A556D85" w:rsidR="006213CE" w:rsidRDefault="006213CE" w:rsidP="006213CE">
      <w:pPr>
        <w:pStyle w:val="Opstilling-punkttegn"/>
        <w:numPr>
          <w:ilvl w:val="1"/>
          <w:numId w:val="21"/>
        </w:numPr>
        <w:ind w:left="15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Kandidatreformen – seneste nyt</w:t>
      </w:r>
    </w:p>
    <w:p w14:paraId="1B1463E9" w14:textId="3A53B614" w:rsidR="00E97DF9" w:rsidRDefault="00203849" w:rsidP="008F3169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Under </w:t>
      </w:r>
      <w:r w:rsidR="003A3ECF">
        <w:rPr>
          <w:rFonts w:asciiTheme="minorHAnsi" w:hAnsiTheme="minorHAnsi" w:cstheme="minorHAnsi"/>
        </w:rPr>
        <w:t xml:space="preserve">Akademisk Råds </w:t>
      </w:r>
      <w:r>
        <w:rPr>
          <w:rFonts w:asciiTheme="minorHAnsi" w:hAnsiTheme="minorHAnsi" w:cstheme="minorHAnsi"/>
        </w:rPr>
        <w:t xml:space="preserve">seminaret gennemgik rektor </w:t>
      </w:r>
      <w:r w:rsidR="00E97DF9">
        <w:rPr>
          <w:rFonts w:asciiTheme="minorHAnsi" w:hAnsiTheme="minorHAnsi" w:cstheme="minorHAnsi"/>
        </w:rPr>
        <w:t xml:space="preserve">universitetets arbejde med at påvirke ændringer i kandidatreformen samt det kommende arbejde, hvor der </w:t>
      </w:r>
      <w:r w:rsidR="00E97DF9">
        <w:rPr>
          <w:rFonts w:asciiTheme="minorHAnsi" w:hAnsiTheme="minorHAnsi" w:cstheme="minorHAnsi"/>
        </w:rPr>
        <w:lastRenderedPageBreak/>
        <w:t xml:space="preserve">blandt andet afventes en udspil fra kandidatudvalget. Dekanen henvist til dette oplæg. </w:t>
      </w:r>
    </w:p>
    <w:p w14:paraId="1FC81018" w14:textId="77777777" w:rsidR="00E97DF9" w:rsidRDefault="00E97DF9" w:rsidP="008F3169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</w:p>
    <w:p w14:paraId="740C1004" w14:textId="1583C52E" w:rsidR="008F3169" w:rsidRDefault="00E97DF9" w:rsidP="00E97DF9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Dekanen er bekymret for, at Aarhus BSS kan blive ramt af overimplementering, da fakultetet består af både cand.merc/business aktiviteter og traditionelle samfundsvidenskab. I modsætning hertil består henholdsvis CBS og KU af hovedsageligt enten cand.merc/business aktivite</w:t>
      </w:r>
      <w:r w:rsidR="003D1601">
        <w:rPr>
          <w:rFonts w:asciiTheme="minorHAnsi" w:hAnsiTheme="minorHAnsi" w:cstheme="minorHAnsi"/>
        </w:rPr>
        <w:t>te</w:t>
      </w:r>
      <w:r>
        <w:rPr>
          <w:rFonts w:asciiTheme="minorHAnsi" w:hAnsiTheme="minorHAnsi" w:cstheme="minorHAnsi"/>
        </w:rPr>
        <w:t xml:space="preserve">r og henholdsvis traditionel samfundsvidenskab. </w:t>
      </w:r>
      <w:r w:rsidR="00AC3EF4">
        <w:rPr>
          <w:rFonts w:asciiTheme="minorHAnsi" w:hAnsiTheme="minorHAnsi" w:cstheme="minorHAnsi"/>
        </w:rPr>
        <w:t xml:space="preserve">Dekanen har rejst denne </w:t>
      </w:r>
      <w:r w:rsidR="003D1601">
        <w:rPr>
          <w:rFonts w:asciiTheme="minorHAnsi" w:hAnsiTheme="minorHAnsi" w:cstheme="minorHAnsi"/>
        </w:rPr>
        <w:t xml:space="preserve">bekymring over for rektor. </w:t>
      </w:r>
    </w:p>
    <w:p w14:paraId="7FDEC374" w14:textId="77777777" w:rsidR="008F3169" w:rsidRDefault="008F3169" w:rsidP="008F3169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</w:p>
    <w:p w14:paraId="3C242F24" w14:textId="53512455" w:rsidR="008F3169" w:rsidRDefault="00AC3EF4" w:rsidP="008F3169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 relation</w:t>
      </w:r>
      <w:r w:rsidR="003D1601">
        <w:rPr>
          <w:rFonts w:asciiTheme="minorHAnsi" w:hAnsiTheme="minorHAnsi" w:cstheme="minorHAnsi"/>
        </w:rPr>
        <w:t xml:space="preserve"> til reformens dimensioneringsudspil, lægges der op til </w:t>
      </w:r>
      <w:r>
        <w:rPr>
          <w:rFonts w:asciiTheme="minorHAnsi" w:hAnsiTheme="minorHAnsi" w:cstheme="minorHAnsi"/>
        </w:rPr>
        <w:t xml:space="preserve">en model, hvor der </w:t>
      </w:r>
      <w:r w:rsidR="003D1601">
        <w:rPr>
          <w:rFonts w:asciiTheme="minorHAnsi" w:hAnsiTheme="minorHAnsi" w:cstheme="minorHAnsi"/>
        </w:rPr>
        <w:t>tage</w:t>
      </w:r>
      <w:r>
        <w:rPr>
          <w:rFonts w:asciiTheme="minorHAnsi" w:hAnsiTheme="minorHAnsi" w:cstheme="minorHAnsi"/>
        </w:rPr>
        <w:t>s</w:t>
      </w:r>
      <w:r w:rsidR="003D1601">
        <w:rPr>
          <w:rFonts w:asciiTheme="minorHAnsi" w:hAnsiTheme="minorHAnsi" w:cstheme="minorHAnsi"/>
        </w:rPr>
        <w:t xml:space="preserve"> udgangspunkt i studenterantallet fra 2018-2022. Hvis den</w:t>
      </w:r>
      <w:r>
        <w:rPr>
          <w:rFonts w:asciiTheme="minorHAnsi" w:hAnsiTheme="minorHAnsi" w:cstheme="minorHAnsi"/>
        </w:rPr>
        <w:t>ne</w:t>
      </w:r>
      <w:r w:rsidR="003D1601">
        <w:rPr>
          <w:rFonts w:asciiTheme="minorHAnsi" w:hAnsiTheme="minorHAnsi" w:cstheme="minorHAnsi"/>
        </w:rPr>
        <w:t xml:space="preserve"> model fastholdes, vil Aarhus BSS</w:t>
      </w:r>
      <w:r w:rsidR="00AC515C">
        <w:rPr>
          <w:rFonts w:asciiTheme="minorHAnsi" w:hAnsiTheme="minorHAnsi" w:cstheme="minorHAnsi"/>
        </w:rPr>
        <w:t>’ optag i 2023</w:t>
      </w:r>
      <w:r w:rsidR="003D1601">
        <w:rPr>
          <w:rFonts w:asciiTheme="minorHAnsi" w:hAnsiTheme="minorHAnsi" w:cstheme="minorHAnsi"/>
        </w:rPr>
        <w:t xml:space="preserve"> l</w:t>
      </w:r>
      <w:r w:rsidR="00AC515C">
        <w:rPr>
          <w:rFonts w:asciiTheme="minorHAnsi" w:hAnsiTheme="minorHAnsi" w:cstheme="minorHAnsi"/>
        </w:rPr>
        <w:t>igge</w:t>
      </w:r>
      <w:r w:rsidR="003D1601">
        <w:rPr>
          <w:rFonts w:asciiTheme="minorHAnsi" w:hAnsiTheme="minorHAnsi" w:cstheme="minorHAnsi"/>
        </w:rPr>
        <w:t xml:space="preserve"> nogenlunde på det </w:t>
      </w:r>
      <w:r w:rsidR="00AC515C">
        <w:rPr>
          <w:rFonts w:asciiTheme="minorHAnsi" w:hAnsiTheme="minorHAnsi" w:cstheme="minorHAnsi"/>
        </w:rPr>
        <w:t xml:space="preserve">forventede dimensionerede </w:t>
      </w:r>
      <w:r w:rsidR="003D1601">
        <w:rPr>
          <w:rFonts w:asciiTheme="minorHAnsi" w:hAnsiTheme="minorHAnsi" w:cstheme="minorHAnsi"/>
        </w:rPr>
        <w:t xml:space="preserve">niveau, da der gennem de seneste år </w:t>
      </w:r>
      <w:r w:rsidR="00AC515C">
        <w:rPr>
          <w:rFonts w:asciiTheme="minorHAnsi" w:hAnsiTheme="minorHAnsi" w:cstheme="minorHAnsi"/>
        </w:rPr>
        <w:t xml:space="preserve">har været et </w:t>
      </w:r>
      <w:r>
        <w:rPr>
          <w:rFonts w:asciiTheme="minorHAnsi" w:hAnsiTheme="minorHAnsi" w:cstheme="minorHAnsi"/>
        </w:rPr>
        <w:t>reduceret studenter</w:t>
      </w:r>
      <w:r w:rsidR="00AC515C">
        <w:rPr>
          <w:rFonts w:asciiTheme="minorHAnsi" w:hAnsiTheme="minorHAnsi" w:cstheme="minorHAnsi"/>
        </w:rPr>
        <w:t>optag.</w:t>
      </w:r>
    </w:p>
    <w:p w14:paraId="61AA9868" w14:textId="234FA5B4" w:rsidR="008F3169" w:rsidRDefault="008F3169" w:rsidP="008F3169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</w:p>
    <w:p w14:paraId="41949DA4" w14:textId="38BEFF7D" w:rsidR="008F3169" w:rsidRDefault="003D1601" w:rsidP="008F3169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For så vidt angår erhvervsrettede kandidatuddanneler, </w:t>
      </w:r>
      <w:r w:rsidR="00AC3EF4">
        <w:rPr>
          <w:rFonts w:asciiTheme="minorHAnsi" w:hAnsiTheme="minorHAnsi" w:cstheme="minorHAnsi"/>
        </w:rPr>
        <w:t xml:space="preserve">er der i det politiske udspil mulighed for </w:t>
      </w:r>
      <w:r w:rsidR="00AC515C">
        <w:rPr>
          <w:rFonts w:asciiTheme="minorHAnsi" w:hAnsiTheme="minorHAnsi" w:cstheme="minorHAnsi"/>
        </w:rPr>
        <w:t xml:space="preserve">at lave en model med </w:t>
      </w:r>
      <w:r w:rsidR="00AC3EF4">
        <w:rPr>
          <w:rFonts w:asciiTheme="minorHAnsi" w:hAnsiTheme="minorHAnsi" w:cstheme="minorHAnsi"/>
        </w:rPr>
        <w:t xml:space="preserve">obligatorisk praktik. </w:t>
      </w:r>
      <w:r w:rsidR="00AC515C">
        <w:rPr>
          <w:rFonts w:asciiTheme="minorHAnsi" w:hAnsiTheme="minorHAnsi" w:cstheme="minorHAnsi"/>
        </w:rPr>
        <w:t>Dette vil blive drøftet med på AU, på fakultetet og med eksterne samarbejdspartnere som fx</w:t>
      </w:r>
      <w:r w:rsidR="00AC3EF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CBS og KU. </w:t>
      </w:r>
    </w:p>
    <w:p w14:paraId="28440365" w14:textId="46036AD8" w:rsidR="00525AA5" w:rsidRDefault="00525AA5" w:rsidP="008F3169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</w:p>
    <w:p w14:paraId="168185D3" w14:textId="7FEFD56C" w:rsidR="006213CE" w:rsidRDefault="003D1601" w:rsidP="00EF31C7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Et medlem </w:t>
      </w:r>
      <w:r w:rsidR="00EF31C7">
        <w:rPr>
          <w:rFonts w:asciiTheme="minorHAnsi" w:hAnsiTheme="minorHAnsi" w:cstheme="minorHAnsi"/>
        </w:rPr>
        <w:t>nævnte, at studerende på en række uddannelser allerede tager i proj</w:t>
      </w:r>
      <w:r w:rsidR="00AD536B">
        <w:rPr>
          <w:rFonts w:asciiTheme="minorHAnsi" w:hAnsiTheme="minorHAnsi" w:cstheme="minorHAnsi"/>
        </w:rPr>
        <w:t>ektorienteret forløb. Prodekanen</w:t>
      </w:r>
      <w:r w:rsidR="00EF31C7">
        <w:rPr>
          <w:rFonts w:asciiTheme="minorHAnsi" w:hAnsiTheme="minorHAnsi" w:cstheme="minorHAnsi"/>
        </w:rPr>
        <w:t xml:space="preserve"> for uddannelse svar</w:t>
      </w:r>
      <w:r w:rsidR="00AD536B">
        <w:rPr>
          <w:rFonts w:asciiTheme="minorHAnsi" w:hAnsiTheme="minorHAnsi" w:cstheme="minorHAnsi"/>
        </w:rPr>
        <w:t>ede</w:t>
      </w:r>
      <w:r w:rsidR="00EF31C7">
        <w:rPr>
          <w:rFonts w:asciiTheme="minorHAnsi" w:hAnsiTheme="minorHAnsi" w:cstheme="minorHAnsi"/>
        </w:rPr>
        <w:t>, at der er forskel på projektorienteret forløb og praktik. De projektorienteret forløb er gr</w:t>
      </w:r>
      <w:r w:rsidR="00AC3EF4">
        <w:rPr>
          <w:rFonts w:asciiTheme="minorHAnsi" w:hAnsiTheme="minorHAnsi" w:cstheme="minorHAnsi"/>
        </w:rPr>
        <w:t>atis for virksomhederne, mens virksomhederne</w:t>
      </w:r>
      <w:r w:rsidR="00EF31C7">
        <w:rPr>
          <w:rFonts w:asciiTheme="minorHAnsi" w:hAnsiTheme="minorHAnsi" w:cstheme="minorHAnsi"/>
        </w:rPr>
        <w:t xml:space="preserve"> vil skulle betale for praktikanter. Herudover er der en række øvrige udfordringer</w:t>
      </w:r>
      <w:r w:rsidR="00AC515C">
        <w:rPr>
          <w:rFonts w:asciiTheme="minorHAnsi" w:hAnsiTheme="minorHAnsi" w:cstheme="minorHAnsi"/>
        </w:rPr>
        <w:t>,</w:t>
      </w:r>
      <w:r w:rsidR="00EF31C7">
        <w:rPr>
          <w:rFonts w:asciiTheme="minorHAnsi" w:hAnsiTheme="minorHAnsi" w:cstheme="minorHAnsi"/>
        </w:rPr>
        <w:t xml:space="preserve"> der skal </w:t>
      </w:r>
      <w:r w:rsidR="00AC515C">
        <w:rPr>
          <w:rFonts w:asciiTheme="minorHAnsi" w:hAnsiTheme="minorHAnsi" w:cstheme="minorHAnsi"/>
        </w:rPr>
        <w:t>overvejes</w:t>
      </w:r>
      <w:r w:rsidR="00EF31C7">
        <w:rPr>
          <w:rFonts w:asciiTheme="minorHAnsi" w:hAnsiTheme="minorHAnsi" w:cstheme="minorHAnsi"/>
        </w:rPr>
        <w:t xml:space="preserve"> i forbindelse med en beslutning om </w:t>
      </w:r>
      <w:r w:rsidR="00AC515C">
        <w:rPr>
          <w:rFonts w:asciiTheme="minorHAnsi" w:hAnsiTheme="minorHAnsi" w:cstheme="minorHAnsi"/>
        </w:rPr>
        <w:t xml:space="preserve">at indføre en model med </w:t>
      </w:r>
      <w:r w:rsidR="00EF31C7">
        <w:rPr>
          <w:rFonts w:asciiTheme="minorHAnsi" w:hAnsiTheme="minorHAnsi" w:cstheme="minorHAnsi"/>
        </w:rPr>
        <w:t xml:space="preserve">obligatorisk praktik. Det er også vigtigt at holde for øje, at der allerede er en stor efterspørgsel efter vores studerende. </w:t>
      </w:r>
    </w:p>
    <w:p w14:paraId="1C61FC2C" w14:textId="77777777" w:rsidR="00134EB5" w:rsidRPr="005613F6" w:rsidRDefault="00134EB5" w:rsidP="00453E30">
      <w:pPr>
        <w:pStyle w:val="Opstilling-punkttegn"/>
        <w:numPr>
          <w:ilvl w:val="0"/>
          <w:numId w:val="0"/>
        </w:numPr>
        <w:ind w:left="720"/>
        <w:rPr>
          <w:rFonts w:asciiTheme="minorHAnsi" w:hAnsiTheme="minorHAnsi" w:cstheme="minorHAnsi"/>
        </w:rPr>
      </w:pPr>
    </w:p>
    <w:p w14:paraId="67A35759" w14:textId="719075DC" w:rsidR="006213CE" w:rsidRDefault="006213CE" w:rsidP="006213CE">
      <w:pPr>
        <w:pStyle w:val="Listeafsnit"/>
        <w:numPr>
          <w:ilvl w:val="0"/>
          <w:numId w:val="17"/>
        </w:num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Indstilling af æresdoktorer 2024</w:t>
      </w:r>
    </w:p>
    <w:p w14:paraId="005ACEC6" w14:textId="3A977320" w:rsidR="006213CE" w:rsidRDefault="006213CE" w:rsidP="006213CE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Rådet tiltrådte indstillingen af de to foreslået kandidater.</w:t>
      </w:r>
    </w:p>
    <w:p w14:paraId="592C264B" w14:textId="72E9CCA0" w:rsidR="006213CE" w:rsidRDefault="006213CE" w:rsidP="006213CE">
      <w:pPr>
        <w:ind w:left="360"/>
        <w:rPr>
          <w:rFonts w:asciiTheme="minorHAnsi" w:hAnsiTheme="minorHAnsi" w:cstheme="minorHAnsi"/>
        </w:rPr>
      </w:pPr>
    </w:p>
    <w:p w14:paraId="17C0D21F" w14:textId="11F25E60" w:rsidR="005613F6" w:rsidRDefault="006213CE" w:rsidP="005613F6">
      <w:pPr>
        <w:pStyle w:val="Listeafsnit"/>
        <w:numPr>
          <w:ilvl w:val="0"/>
          <w:numId w:val="17"/>
        </w:num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Årlig</w:t>
      </w:r>
      <w:r w:rsidR="00575ACA">
        <w:rPr>
          <w:rFonts w:asciiTheme="minorHAnsi" w:hAnsiTheme="minorHAnsi" w:cstheme="minorHAnsi"/>
          <w:b/>
          <w:sz w:val="20"/>
          <w:szCs w:val="20"/>
        </w:rPr>
        <w:t xml:space="preserve"> status forhandleplan for ligestilling og diversitet</w:t>
      </w:r>
    </w:p>
    <w:p w14:paraId="1A1B3C6E" w14:textId="35932407" w:rsidR="00C81C9E" w:rsidRPr="00EF31C7" w:rsidRDefault="00E959CE" w:rsidP="00C81C9E">
      <w:pPr>
        <w:pStyle w:val="Listeafsnit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AU’s handleplan for 2023-2025 er vedtaget. Der er vedtaget </w:t>
      </w:r>
      <w:r w:rsidR="00C81C9E" w:rsidRPr="00EF31C7">
        <w:rPr>
          <w:rFonts w:asciiTheme="minorHAnsi" w:hAnsiTheme="minorHAnsi" w:cstheme="minorHAnsi"/>
          <w:sz w:val="20"/>
          <w:szCs w:val="20"/>
        </w:rPr>
        <w:t xml:space="preserve">fire </w:t>
      </w:r>
      <w:r>
        <w:rPr>
          <w:rFonts w:asciiTheme="minorHAnsi" w:hAnsiTheme="minorHAnsi" w:cstheme="minorHAnsi"/>
          <w:sz w:val="20"/>
          <w:szCs w:val="20"/>
        </w:rPr>
        <w:t>handle-</w:t>
      </w:r>
      <w:r w:rsidR="00C81C9E" w:rsidRPr="00EF31C7">
        <w:rPr>
          <w:rFonts w:asciiTheme="minorHAnsi" w:hAnsiTheme="minorHAnsi" w:cstheme="minorHAnsi"/>
          <w:sz w:val="20"/>
          <w:szCs w:val="20"/>
        </w:rPr>
        <w:t>punkter</w:t>
      </w:r>
      <w:r>
        <w:rPr>
          <w:rFonts w:asciiTheme="minorHAnsi" w:hAnsiTheme="minorHAnsi" w:cstheme="minorHAnsi"/>
          <w:sz w:val="20"/>
          <w:szCs w:val="20"/>
        </w:rPr>
        <w:t>,</w:t>
      </w:r>
      <w:r w:rsidR="00C81C9E" w:rsidRPr="00EF31C7">
        <w:rPr>
          <w:rFonts w:asciiTheme="minorHAnsi" w:hAnsiTheme="minorHAnsi" w:cstheme="minorHAnsi"/>
          <w:sz w:val="20"/>
          <w:szCs w:val="20"/>
        </w:rPr>
        <w:t xml:space="preserve"> som det forventes</w:t>
      </w:r>
      <w:r>
        <w:rPr>
          <w:rFonts w:asciiTheme="minorHAnsi" w:hAnsiTheme="minorHAnsi" w:cstheme="minorHAnsi"/>
          <w:sz w:val="20"/>
          <w:szCs w:val="20"/>
        </w:rPr>
        <w:t>, at alle fagområder følger, hvilket Aarhus BSS selvfølgelig også vil arbejde med.</w:t>
      </w:r>
      <w:r w:rsidR="00C81C9E" w:rsidRPr="00EF31C7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1924D143" w14:textId="7B56DA80" w:rsidR="00C81C9E" w:rsidRPr="00EF31C7" w:rsidRDefault="00C81C9E" w:rsidP="00C81C9E">
      <w:pPr>
        <w:pStyle w:val="Listeafsnit"/>
        <w:ind w:left="360"/>
        <w:rPr>
          <w:rFonts w:asciiTheme="minorHAnsi" w:hAnsiTheme="minorHAnsi" w:cstheme="minorHAnsi"/>
          <w:sz w:val="20"/>
          <w:szCs w:val="20"/>
        </w:rPr>
      </w:pPr>
    </w:p>
    <w:p w14:paraId="4E095B88" w14:textId="469CB1B4" w:rsidR="00C81C9E" w:rsidRPr="00EF31C7" w:rsidRDefault="00C81C9E" w:rsidP="00C81C9E">
      <w:pPr>
        <w:pStyle w:val="Listeafsnit"/>
        <w:ind w:left="360"/>
        <w:rPr>
          <w:rFonts w:asciiTheme="minorHAnsi" w:hAnsiTheme="minorHAnsi" w:cstheme="minorHAnsi"/>
          <w:sz w:val="20"/>
          <w:szCs w:val="20"/>
        </w:rPr>
      </w:pPr>
      <w:r w:rsidRPr="00EF31C7">
        <w:rPr>
          <w:rFonts w:asciiTheme="minorHAnsi" w:hAnsiTheme="minorHAnsi" w:cstheme="minorHAnsi"/>
          <w:sz w:val="20"/>
          <w:szCs w:val="20"/>
        </w:rPr>
        <w:t xml:space="preserve">Herudover er der </w:t>
      </w:r>
      <w:r w:rsidR="00E959CE">
        <w:rPr>
          <w:rFonts w:asciiTheme="minorHAnsi" w:hAnsiTheme="minorHAnsi" w:cstheme="minorHAnsi"/>
          <w:sz w:val="20"/>
          <w:szCs w:val="20"/>
        </w:rPr>
        <w:t xml:space="preserve">fastsat </w:t>
      </w:r>
      <w:r w:rsidRPr="00EF31C7">
        <w:rPr>
          <w:rFonts w:asciiTheme="minorHAnsi" w:hAnsiTheme="minorHAnsi" w:cstheme="minorHAnsi"/>
          <w:sz w:val="20"/>
          <w:szCs w:val="20"/>
        </w:rPr>
        <w:t>særlige fakultetsindsatser</w:t>
      </w:r>
      <w:r w:rsidR="00E959CE">
        <w:rPr>
          <w:rFonts w:asciiTheme="minorHAnsi" w:hAnsiTheme="minorHAnsi" w:cstheme="minorHAnsi"/>
          <w:sz w:val="20"/>
          <w:szCs w:val="20"/>
        </w:rPr>
        <w:t xml:space="preserve">. På Aarhus BSS er det i samarbejde med forskningsudvalget </w:t>
      </w:r>
      <w:r w:rsidRPr="00EF31C7">
        <w:rPr>
          <w:rFonts w:asciiTheme="minorHAnsi" w:hAnsiTheme="minorHAnsi" w:cstheme="minorHAnsi"/>
          <w:sz w:val="20"/>
          <w:szCs w:val="20"/>
        </w:rPr>
        <w:t xml:space="preserve">og ph.d.-udvalget </w:t>
      </w:r>
      <w:r w:rsidR="00E959CE">
        <w:rPr>
          <w:rFonts w:asciiTheme="minorHAnsi" w:hAnsiTheme="minorHAnsi" w:cstheme="minorHAnsi"/>
          <w:sz w:val="20"/>
          <w:szCs w:val="20"/>
        </w:rPr>
        <w:t>besluttet at s</w:t>
      </w:r>
      <w:r w:rsidRPr="00EF31C7">
        <w:rPr>
          <w:rFonts w:asciiTheme="minorHAnsi" w:hAnsiTheme="minorHAnsi" w:cstheme="minorHAnsi"/>
          <w:sz w:val="20"/>
          <w:szCs w:val="20"/>
        </w:rPr>
        <w:t>ætte foku</w:t>
      </w:r>
      <w:r w:rsidR="00E959CE">
        <w:rPr>
          <w:rFonts w:asciiTheme="minorHAnsi" w:hAnsiTheme="minorHAnsi" w:cstheme="minorHAnsi"/>
          <w:sz w:val="20"/>
          <w:szCs w:val="20"/>
        </w:rPr>
        <w:t>s på mobilitet for unge fo</w:t>
      </w:r>
      <w:r w:rsidRPr="00EF31C7">
        <w:rPr>
          <w:rFonts w:asciiTheme="minorHAnsi" w:hAnsiTheme="minorHAnsi" w:cstheme="minorHAnsi"/>
          <w:sz w:val="20"/>
          <w:szCs w:val="20"/>
        </w:rPr>
        <w:t>r</w:t>
      </w:r>
      <w:r w:rsidR="00E959CE">
        <w:rPr>
          <w:rFonts w:asciiTheme="minorHAnsi" w:hAnsiTheme="minorHAnsi" w:cstheme="minorHAnsi"/>
          <w:sz w:val="20"/>
          <w:szCs w:val="20"/>
        </w:rPr>
        <w:t>s</w:t>
      </w:r>
      <w:r w:rsidRPr="00EF31C7">
        <w:rPr>
          <w:rFonts w:asciiTheme="minorHAnsi" w:hAnsiTheme="minorHAnsi" w:cstheme="minorHAnsi"/>
          <w:sz w:val="20"/>
          <w:szCs w:val="20"/>
        </w:rPr>
        <w:t xml:space="preserve">kere. </w:t>
      </w:r>
      <w:r w:rsidR="00E959CE">
        <w:rPr>
          <w:rFonts w:asciiTheme="minorHAnsi" w:hAnsiTheme="minorHAnsi" w:cstheme="minorHAnsi"/>
          <w:sz w:val="20"/>
          <w:szCs w:val="20"/>
        </w:rPr>
        <w:t xml:space="preserve">Der vil stadig være fokus på faglig udfordring og internationalisering, men </w:t>
      </w:r>
      <w:r w:rsidR="000F2FDC">
        <w:rPr>
          <w:rFonts w:asciiTheme="minorHAnsi" w:hAnsiTheme="minorHAnsi" w:cstheme="minorHAnsi"/>
          <w:sz w:val="20"/>
          <w:szCs w:val="20"/>
        </w:rPr>
        <w:t xml:space="preserve">målet er at undersøge, om der kan findes </w:t>
      </w:r>
      <w:r w:rsidR="00E959CE">
        <w:rPr>
          <w:rFonts w:asciiTheme="minorHAnsi" w:hAnsiTheme="minorHAnsi" w:cstheme="minorHAnsi"/>
          <w:sz w:val="20"/>
          <w:szCs w:val="20"/>
        </w:rPr>
        <w:t>mere smidige løsninger med hensyn til unge forskere med familier. Der vil blive afholdt en række workshops hero</w:t>
      </w:r>
      <w:r w:rsidR="00D35559">
        <w:rPr>
          <w:rFonts w:asciiTheme="minorHAnsi" w:hAnsiTheme="minorHAnsi" w:cstheme="minorHAnsi"/>
          <w:sz w:val="20"/>
          <w:szCs w:val="20"/>
        </w:rPr>
        <w:t>m mv.</w:t>
      </w:r>
      <w:r w:rsidR="000F2FDC">
        <w:rPr>
          <w:rFonts w:asciiTheme="minorHAnsi" w:hAnsiTheme="minorHAnsi" w:cstheme="minorHAnsi"/>
          <w:sz w:val="20"/>
          <w:szCs w:val="20"/>
        </w:rPr>
        <w:t>,</w:t>
      </w:r>
      <w:r w:rsidR="00D35559">
        <w:rPr>
          <w:rFonts w:asciiTheme="minorHAnsi" w:hAnsiTheme="minorHAnsi" w:cstheme="minorHAnsi"/>
          <w:sz w:val="20"/>
          <w:szCs w:val="20"/>
        </w:rPr>
        <w:t xml:space="preserve"> hvor </w:t>
      </w:r>
      <w:r w:rsidR="00AC515C">
        <w:rPr>
          <w:rFonts w:asciiTheme="minorHAnsi" w:hAnsiTheme="minorHAnsi" w:cstheme="minorHAnsi"/>
          <w:sz w:val="20"/>
          <w:szCs w:val="20"/>
        </w:rPr>
        <w:t>udfordringerne vil blive drøftet</w:t>
      </w:r>
      <w:r w:rsidR="00D35559">
        <w:rPr>
          <w:rFonts w:asciiTheme="minorHAnsi" w:hAnsiTheme="minorHAnsi" w:cstheme="minorHAnsi"/>
          <w:sz w:val="20"/>
          <w:szCs w:val="20"/>
        </w:rPr>
        <w:t xml:space="preserve">. Det skal gøres inden for nuværende internationaliserings ambition. </w:t>
      </w:r>
    </w:p>
    <w:p w14:paraId="40C4E55C" w14:textId="0CFDB3B7" w:rsidR="00C81C9E" w:rsidRPr="00EF31C7" w:rsidRDefault="00C81C9E" w:rsidP="00C81C9E">
      <w:pPr>
        <w:pStyle w:val="Listeafsnit"/>
        <w:ind w:left="360"/>
        <w:rPr>
          <w:rFonts w:asciiTheme="minorHAnsi" w:hAnsiTheme="minorHAnsi" w:cstheme="minorHAnsi"/>
          <w:sz w:val="20"/>
          <w:szCs w:val="20"/>
        </w:rPr>
      </w:pPr>
    </w:p>
    <w:p w14:paraId="2B58CD4A" w14:textId="6B8C49DD" w:rsidR="00C81C9E" w:rsidRDefault="000F2FDC" w:rsidP="000F2FDC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Af øvrige aktiviteter på ligestillingsområdet blev der henvist til </w:t>
      </w:r>
      <w:r w:rsidR="00D35559" w:rsidRPr="000F2FDC">
        <w:rPr>
          <w:rFonts w:asciiTheme="minorHAnsi" w:hAnsiTheme="minorHAnsi" w:cstheme="minorHAnsi"/>
        </w:rPr>
        <w:t>Aarhus BSS ligestillingskonference</w:t>
      </w:r>
      <w:r>
        <w:rPr>
          <w:rFonts w:asciiTheme="minorHAnsi" w:hAnsiTheme="minorHAnsi" w:cstheme="minorHAnsi"/>
        </w:rPr>
        <w:t xml:space="preserve"> i marts</w:t>
      </w:r>
      <w:r w:rsidR="00D35559" w:rsidRPr="000F2FDC">
        <w:rPr>
          <w:rFonts w:asciiTheme="minorHAnsi" w:hAnsiTheme="minorHAnsi" w:cstheme="minorHAnsi"/>
        </w:rPr>
        <w:t>. Konferencen tog udgangspunkt i en rapport fra Institut for Statskun</w:t>
      </w:r>
      <w:r w:rsidR="00B77A5F" w:rsidRPr="000F2FDC">
        <w:rPr>
          <w:rFonts w:asciiTheme="minorHAnsi" w:hAnsiTheme="minorHAnsi" w:cstheme="minorHAnsi"/>
        </w:rPr>
        <w:t xml:space="preserve">dskab om </w:t>
      </w:r>
      <w:r w:rsidR="00AC515C">
        <w:rPr>
          <w:rFonts w:asciiTheme="minorHAnsi" w:hAnsiTheme="minorHAnsi" w:cstheme="minorHAnsi"/>
        </w:rPr>
        <w:t xml:space="preserve">barrierer for </w:t>
      </w:r>
      <w:r w:rsidR="00B77A5F" w:rsidRPr="000F2FDC">
        <w:rPr>
          <w:rFonts w:asciiTheme="minorHAnsi" w:hAnsiTheme="minorHAnsi" w:cstheme="minorHAnsi"/>
        </w:rPr>
        <w:t>kønsligestilling på in</w:t>
      </w:r>
      <w:r w:rsidR="00D35559" w:rsidRPr="000F2FDC">
        <w:rPr>
          <w:rFonts w:asciiTheme="minorHAnsi" w:hAnsiTheme="minorHAnsi" w:cstheme="minorHAnsi"/>
        </w:rPr>
        <w:t xml:space="preserve">stituttet. Der var mange gode diskussioner og </w:t>
      </w:r>
      <w:r w:rsidR="00B77A5F" w:rsidRPr="000F2FDC">
        <w:rPr>
          <w:rFonts w:asciiTheme="minorHAnsi" w:hAnsiTheme="minorHAnsi" w:cstheme="minorHAnsi"/>
        </w:rPr>
        <w:t>overvejelser</w:t>
      </w:r>
      <w:r w:rsidR="00AC515C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</w:t>
      </w:r>
      <w:r w:rsidR="00B77A5F" w:rsidRPr="000F2FDC">
        <w:rPr>
          <w:rFonts w:asciiTheme="minorHAnsi" w:hAnsiTheme="minorHAnsi" w:cstheme="minorHAnsi"/>
        </w:rPr>
        <w:t xml:space="preserve">om andre institutter kan anvende tilsvarende tilgange. </w:t>
      </w:r>
    </w:p>
    <w:p w14:paraId="113D091E" w14:textId="77777777" w:rsidR="000F2FDC" w:rsidRPr="000F2FDC" w:rsidRDefault="000F2FDC" w:rsidP="000F2FDC">
      <w:pPr>
        <w:ind w:left="360"/>
        <w:rPr>
          <w:rFonts w:asciiTheme="minorHAnsi" w:hAnsiTheme="minorHAnsi" w:cstheme="minorHAnsi"/>
        </w:rPr>
      </w:pPr>
    </w:p>
    <w:p w14:paraId="66C97D52" w14:textId="25726645" w:rsidR="00C81C9E" w:rsidRPr="00EF31C7" w:rsidRDefault="00B77A5F" w:rsidP="00C81C9E">
      <w:pPr>
        <w:pStyle w:val="Listeafsnit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lastRenderedPageBreak/>
        <w:t>H</w:t>
      </w:r>
      <w:r w:rsidR="000F2FDC">
        <w:rPr>
          <w:rFonts w:asciiTheme="minorHAnsi" w:hAnsiTheme="minorHAnsi" w:cstheme="minorHAnsi"/>
          <w:sz w:val="20"/>
          <w:szCs w:val="20"/>
        </w:rPr>
        <w:t>erudover blev der oplyst</w:t>
      </w:r>
      <w:r>
        <w:rPr>
          <w:rFonts w:asciiTheme="minorHAnsi" w:hAnsiTheme="minorHAnsi" w:cstheme="minorHAnsi"/>
          <w:sz w:val="20"/>
          <w:szCs w:val="20"/>
        </w:rPr>
        <w:t>, at professor og viceinstitutleder fra Psykologi</w:t>
      </w:r>
      <w:r w:rsidR="000F2FDC">
        <w:rPr>
          <w:rFonts w:asciiTheme="minorHAnsi" w:hAnsiTheme="minorHAnsi" w:cstheme="minorHAnsi"/>
          <w:sz w:val="20"/>
          <w:szCs w:val="20"/>
        </w:rPr>
        <w:t xml:space="preserve"> Institut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C81C9E" w:rsidRPr="00EF31C7">
        <w:rPr>
          <w:rFonts w:asciiTheme="minorHAnsi" w:hAnsiTheme="minorHAnsi" w:cstheme="minorHAnsi"/>
          <w:sz w:val="20"/>
          <w:szCs w:val="20"/>
        </w:rPr>
        <w:t>Dorthe Kirkegaard Thomsen</w:t>
      </w:r>
      <w:r>
        <w:rPr>
          <w:rFonts w:asciiTheme="minorHAnsi" w:hAnsiTheme="minorHAnsi" w:cstheme="minorHAnsi"/>
          <w:sz w:val="20"/>
          <w:szCs w:val="20"/>
        </w:rPr>
        <w:t xml:space="preserve"> er trådt ind i AU’s ligestillings og diversitetsudvalg. Dorthe Kirkegaard Thomsen er ligeledes med i Aarhus BSS F</w:t>
      </w:r>
      <w:r w:rsidR="00C81C9E" w:rsidRPr="00EF31C7">
        <w:rPr>
          <w:rFonts w:asciiTheme="minorHAnsi" w:hAnsiTheme="minorHAnsi" w:cstheme="minorHAnsi"/>
          <w:sz w:val="20"/>
          <w:szCs w:val="20"/>
        </w:rPr>
        <w:t>orskning</w:t>
      </w:r>
      <w:r>
        <w:rPr>
          <w:rFonts w:asciiTheme="minorHAnsi" w:hAnsiTheme="minorHAnsi" w:cstheme="minorHAnsi"/>
          <w:sz w:val="20"/>
          <w:szCs w:val="20"/>
        </w:rPr>
        <w:t>s-</w:t>
      </w:r>
      <w:r w:rsidR="00C81C9E" w:rsidRPr="00EF31C7">
        <w:rPr>
          <w:rFonts w:asciiTheme="minorHAnsi" w:hAnsiTheme="minorHAnsi" w:cstheme="minorHAnsi"/>
          <w:sz w:val="20"/>
          <w:szCs w:val="20"/>
        </w:rPr>
        <w:t xml:space="preserve"> og ligestillings udvalg og</w:t>
      </w:r>
      <w:r>
        <w:rPr>
          <w:rFonts w:asciiTheme="minorHAnsi" w:hAnsiTheme="minorHAnsi" w:cstheme="minorHAnsi"/>
          <w:sz w:val="20"/>
          <w:szCs w:val="20"/>
        </w:rPr>
        <w:t xml:space="preserve"> hun skal være lead på Aarhus BSS ovenstående indsats. </w:t>
      </w:r>
    </w:p>
    <w:p w14:paraId="4F66D8DC" w14:textId="16894BA3" w:rsidR="00E47647" w:rsidRPr="00EF31C7" w:rsidRDefault="00E47647" w:rsidP="00C81C9E">
      <w:pPr>
        <w:pStyle w:val="Listeafsnit"/>
        <w:ind w:left="360"/>
        <w:rPr>
          <w:rFonts w:asciiTheme="minorHAnsi" w:hAnsiTheme="minorHAnsi" w:cstheme="minorHAnsi"/>
          <w:sz w:val="20"/>
          <w:szCs w:val="20"/>
        </w:rPr>
      </w:pPr>
    </w:p>
    <w:p w14:paraId="2C277891" w14:textId="38D814B0" w:rsidR="00E47647" w:rsidRDefault="00B77A5F" w:rsidP="00C81C9E">
      <w:pPr>
        <w:pStyle w:val="Listeafsnit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Et medlem anførte, at det i forhold til Aarhus BSS indsats bør betones, at udgangspunktet fortsat bør være, at de ph.d.-studerende tager på et udenlandsophold, men at de</w:t>
      </w:r>
      <w:r w:rsidR="00885713">
        <w:rPr>
          <w:rFonts w:asciiTheme="minorHAnsi" w:hAnsiTheme="minorHAnsi" w:cstheme="minorHAnsi"/>
          <w:sz w:val="20"/>
          <w:szCs w:val="20"/>
        </w:rPr>
        <w:t>r</w:t>
      </w:r>
      <w:r>
        <w:rPr>
          <w:rFonts w:asciiTheme="minorHAnsi" w:hAnsiTheme="minorHAnsi" w:cstheme="minorHAnsi"/>
          <w:sz w:val="20"/>
          <w:szCs w:val="20"/>
        </w:rPr>
        <w:t xml:space="preserve"> under visse omstændigheder </w:t>
      </w:r>
      <w:r w:rsidR="00885713">
        <w:rPr>
          <w:rFonts w:asciiTheme="minorHAnsi" w:hAnsiTheme="minorHAnsi" w:cstheme="minorHAnsi"/>
          <w:sz w:val="20"/>
          <w:szCs w:val="20"/>
        </w:rPr>
        <w:t xml:space="preserve">kan </w:t>
      </w:r>
      <w:r>
        <w:rPr>
          <w:rFonts w:asciiTheme="minorHAnsi" w:hAnsiTheme="minorHAnsi" w:cstheme="minorHAnsi"/>
          <w:sz w:val="20"/>
          <w:szCs w:val="20"/>
        </w:rPr>
        <w:t xml:space="preserve">vælges andre modeller. </w:t>
      </w:r>
    </w:p>
    <w:p w14:paraId="549E75C2" w14:textId="77777777" w:rsidR="00885713" w:rsidRPr="00EF31C7" w:rsidRDefault="00885713" w:rsidP="00C81C9E">
      <w:pPr>
        <w:pStyle w:val="Listeafsnit"/>
        <w:ind w:left="360"/>
        <w:rPr>
          <w:rFonts w:asciiTheme="minorHAnsi" w:hAnsiTheme="minorHAnsi" w:cstheme="minorHAnsi"/>
          <w:sz w:val="20"/>
          <w:szCs w:val="20"/>
        </w:rPr>
      </w:pPr>
    </w:p>
    <w:p w14:paraId="5D93185D" w14:textId="77777777" w:rsidR="00256539" w:rsidRDefault="00885713" w:rsidP="00C81C9E">
      <w:pPr>
        <w:pStyle w:val="Listeafsnit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Medlemmet anførte endvidere, at der i forhold til </w:t>
      </w:r>
      <w:r w:rsidR="00E47647" w:rsidRPr="00EF31C7">
        <w:rPr>
          <w:rFonts w:asciiTheme="minorHAnsi" w:hAnsiTheme="minorHAnsi" w:cstheme="minorHAnsi"/>
          <w:sz w:val="20"/>
          <w:szCs w:val="20"/>
        </w:rPr>
        <w:t>AU</w:t>
      </w:r>
      <w:r>
        <w:rPr>
          <w:rFonts w:asciiTheme="minorHAnsi" w:hAnsiTheme="minorHAnsi" w:cstheme="minorHAnsi"/>
          <w:sz w:val="20"/>
          <w:szCs w:val="20"/>
        </w:rPr>
        <w:t>’s</w:t>
      </w:r>
      <w:r w:rsidR="00E47647" w:rsidRPr="00EF31C7">
        <w:rPr>
          <w:rFonts w:asciiTheme="minorHAnsi" w:hAnsiTheme="minorHAnsi" w:cstheme="minorHAnsi"/>
          <w:sz w:val="20"/>
          <w:szCs w:val="20"/>
        </w:rPr>
        <w:t xml:space="preserve"> handleplan</w:t>
      </w:r>
      <w:r>
        <w:rPr>
          <w:rFonts w:asciiTheme="minorHAnsi" w:hAnsiTheme="minorHAnsi" w:cstheme="minorHAnsi"/>
          <w:sz w:val="20"/>
          <w:szCs w:val="20"/>
        </w:rPr>
        <w:t xml:space="preserve"> ikke lader til at være indsat egentlig mål med indsatserne. Det vil derfor være svært at måle på</w:t>
      </w:r>
      <w:r w:rsidR="00256539">
        <w:rPr>
          <w:rFonts w:asciiTheme="minorHAnsi" w:hAnsiTheme="minorHAnsi" w:cstheme="minorHAnsi"/>
          <w:sz w:val="20"/>
          <w:szCs w:val="20"/>
        </w:rPr>
        <w:t xml:space="preserve"> handlepunkterne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57135905" w14:textId="53AE377A" w:rsidR="00E47647" w:rsidRPr="00EF31C7" w:rsidRDefault="00885713" w:rsidP="00C81C9E">
      <w:pPr>
        <w:pStyle w:val="Listeafsnit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</w:t>
      </w:r>
    </w:p>
    <w:p w14:paraId="76105A61" w14:textId="26A81B81" w:rsidR="00256539" w:rsidRDefault="000F2FDC" w:rsidP="00C81C9E">
      <w:pPr>
        <w:pStyle w:val="Listeafsnit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Til sidst anførte medlemmet en bekymring til Arts fakultetsspecifikke indsats. </w:t>
      </w:r>
      <w:r w:rsidR="00256539">
        <w:rPr>
          <w:rFonts w:asciiTheme="minorHAnsi" w:hAnsiTheme="minorHAnsi" w:cstheme="minorHAnsi"/>
          <w:sz w:val="20"/>
          <w:szCs w:val="20"/>
        </w:rPr>
        <w:t>På Arts vil de skabe diversitet i curriculum. Medlemmet anser det for meget problematisk</w:t>
      </w:r>
      <w:r>
        <w:rPr>
          <w:rFonts w:asciiTheme="minorHAnsi" w:hAnsiTheme="minorHAnsi" w:cstheme="minorHAnsi"/>
          <w:sz w:val="20"/>
          <w:szCs w:val="20"/>
        </w:rPr>
        <w:t>,</w:t>
      </w:r>
      <w:r w:rsidR="00256539">
        <w:rPr>
          <w:rFonts w:asciiTheme="minorHAnsi" w:hAnsiTheme="minorHAnsi" w:cstheme="minorHAnsi"/>
          <w:sz w:val="20"/>
          <w:szCs w:val="20"/>
        </w:rPr>
        <w:t xml:space="preserve"> hvis dette kan smitte af på andre fagligheder. Der blev derfor stillet forslag om at give skriftlig besked til universitetsledelsen om denne bekymring.</w:t>
      </w:r>
    </w:p>
    <w:p w14:paraId="3C60FC6C" w14:textId="77777777" w:rsidR="00256539" w:rsidRDefault="00256539" w:rsidP="00C81C9E">
      <w:pPr>
        <w:pStyle w:val="Listeafsnit"/>
        <w:ind w:left="360"/>
        <w:rPr>
          <w:rFonts w:asciiTheme="minorHAnsi" w:hAnsiTheme="minorHAnsi" w:cstheme="minorHAnsi"/>
          <w:sz w:val="20"/>
          <w:szCs w:val="20"/>
        </w:rPr>
      </w:pPr>
    </w:p>
    <w:p w14:paraId="51B3BF54" w14:textId="105B0A19" w:rsidR="00E142C3" w:rsidRDefault="00256539" w:rsidP="00C81C9E">
      <w:pPr>
        <w:pStyle w:val="Listeafsnit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Formanden tilkendegav, at han var helt enig i bekymringen. Han ser paralleller til en uheldig situation der er opstået på psykologistudiet på Københavns Universitet</w:t>
      </w:r>
      <w:r w:rsidR="00E142C3">
        <w:rPr>
          <w:rFonts w:asciiTheme="minorHAnsi" w:hAnsiTheme="minorHAnsi" w:cstheme="minorHAnsi"/>
          <w:sz w:val="20"/>
          <w:szCs w:val="20"/>
        </w:rPr>
        <w:t>et</w:t>
      </w:r>
      <w:r>
        <w:rPr>
          <w:rFonts w:asciiTheme="minorHAnsi" w:hAnsiTheme="minorHAnsi" w:cstheme="minorHAnsi"/>
          <w:sz w:val="20"/>
          <w:szCs w:val="20"/>
        </w:rPr>
        <w:t>.</w:t>
      </w:r>
      <w:r w:rsidR="00E142C3">
        <w:rPr>
          <w:rFonts w:asciiTheme="minorHAnsi" w:hAnsiTheme="minorHAnsi" w:cstheme="minorHAnsi"/>
          <w:sz w:val="20"/>
          <w:szCs w:val="20"/>
        </w:rPr>
        <w:t xml:space="preserve"> Han mener også</w:t>
      </w:r>
      <w:r w:rsidR="00AC515C">
        <w:rPr>
          <w:rFonts w:asciiTheme="minorHAnsi" w:hAnsiTheme="minorHAnsi" w:cstheme="minorHAnsi"/>
          <w:sz w:val="20"/>
          <w:szCs w:val="20"/>
        </w:rPr>
        <w:t>,</w:t>
      </w:r>
      <w:r w:rsidR="00E142C3">
        <w:rPr>
          <w:rFonts w:asciiTheme="minorHAnsi" w:hAnsiTheme="minorHAnsi" w:cstheme="minorHAnsi"/>
          <w:sz w:val="20"/>
          <w:szCs w:val="20"/>
        </w:rPr>
        <w:t xml:space="preserve"> </w:t>
      </w:r>
      <w:r w:rsidR="00AC515C">
        <w:rPr>
          <w:rFonts w:asciiTheme="minorHAnsi" w:hAnsiTheme="minorHAnsi" w:cstheme="minorHAnsi"/>
          <w:sz w:val="20"/>
          <w:szCs w:val="20"/>
        </w:rPr>
        <w:t xml:space="preserve">at </w:t>
      </w:r>
      <w:r w:rsidR="00E142C3">
        <w:rPr>
          <w:rFonts w:asciiTheme="minorHAnsi" w:hAnsiTheme="minorHAnsi" w:cstheme="minorHAnsi"/>
          <w:sz w:val="20"/>
          <w:szCs w:val="20"/>
        </w:rPr>
        <w:t xml:space="preserve">det er uheldigt i forhold til undervisernes ytringsfrihed og kvaliteten i undervisningen. </w:t>
      </w:r>
    </w:p>
    <w:p w14:paraId="231BAE81" w14:textId="2DF58D34" w:rsidR="00E142C3" w:rsidRDefault="00E142C3" w:rsidP="00C81C9E">
      <w:pPr>
        <w:pStyle w:val="Listeafsnit"/>
        <w:ind w:left="360"/>
        <w:rPr>
          <w:rFonts w:asciiTheme="minorHAnsi" w:hAnsiTheme="minorHAnsi" w:cstheme="minorHAnsi"/>
          <w:sz w:val="20"/>
          <w:szCs w:val="20"/>
        </w:rPr>
      </w:pPr>
    </w:p>
    <w:p w14:paraId="4036DA6F" w14:textId="4C0DBBB0" w:rsidR="00E142C3" w:rsidRDefault="00E142C3" w:rsidP="00C81C9E">
      <w:pPr>
        <w:pStyle w:val="Listeafsnit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Prodekanen for uddannelse henviste til</w:t>
      </w:r>
      <w:r w:rsidR="00AC515C">
        <w:rPr>
          <w:rFonts w:asciiTheme="minorHAnsi" w:hAnsiTheme="minorHAnsi" w:cstheme="minorHAnsi"/>
          <w:sz w:val="20"/>
          <w:szCs w:val="20"/>
        </w:rPr>
        <w:t>,</w:t>
      </w:r>
      <w:r>
        <w:rPr>
          <w:rFonts w:asciiTheme="minorHAnsi" w:hAnsiTheme="minorHAnsi" w:cstheme="minorHAnsi"/>
          <w:sz w:val="20"/>
          <w:szCs w:val="20"/>
        </w:rPr>
        <w:t xml:space="preserve"> at det er i studienævnene</w:t>
      </w:r>
      <w:r w:rsidR="00AD536B">
        <w:rPr>
          <w:rFonts w:asciiTheme="minorHAnsi" w:hAnsiTheme="minorHAnsi" w:cstheme="minorHAnsi"/>
          <w:sz w:val="20"/>
          <w:szCs w:val="20"/>
        </w:rPr>
        <w:t>,</w:t>
      </w:r>
      <w:bookmarkStart w:id="1" w:name="_GoBack"/>
      <w:bookmarkEnd w:id="1"/>
      <w:r>
        <w:rPr>
          <w:rFonts w:asciiTheme="minorHAnsi" w:hAnsiTheme="minorHAnsi" w:cstheme="minorHAnsi"/>
          <w:sz w:val="20"/>
          <w:szCs w:val="20"/>
        </w:rPr>
        <w:t xml:space="preserve"> at uddannelsernes kvalitet fastlægges. </w:t>
      </w:r>
    </w:p>
    <w:p w14:paraId="01F86E52" w14:textId="4C484E2A" w:rsidR="00E142C3" w:rsidRDefault="00E142C3" w:rsidP="00C81C9E">
      <w:pPr>
        <w:pStyle w:val="Listeafsnit"/>
        <w:ind w:left="360"/>
        <w:rPr>
          <w:rFonts w:asciiTheme="minorHAnsi" w:hAnsiTheme="minorHAnsi" w:cstheme="minorHAnsi"/>
          <w:sz w:val="20"/>
          <w:szCs w:val="20"/>
        </w:rPr>
      </w:pPr>
    </w:p>
    <w:p w14:paraId="0CEB8943" w14:textId="4FEFB423" w:rsidR="00E142C3" w:rsidRDefault="00E142C3" w:rsidP="00C81C9E">
      <w:pPr>
        <w:pStyle w:val="Listeafsnit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Der var herefter opbakning </w:t>
      </w:r>
      <w:r w:rsidR="00A0114E">
        <w:rPr>
          <w:rFonts w:asciiTheme="minorHAnsi" w:hAnsiTheme="minorHAnsi" w:cstheme="minorHAnsi"/>
          <w:sz w:val="20"/>
          <w:szCs w:val="20"/>
        </w:rPr>
        <w:t>blandt f</w:t>
      </w:r>
      <w:r w:rsidR="00AC515C">
        <w:rPr>
          <w:rFonts w:asciiTheme="minorHAnsi" w:hAnsiTheme="minorHAnsi" w:cstheme="minorHAnsi"/>
          <w:sz w:val="20"/>
          <w:szCs w:val="20"/>
        </w:rPr>
        <w:t>ra AR</w:t>
      </w:r>
      <w:r w:rsidR="00A0114E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til</w:t>
      </w:r>
      <w:r w:rsidR="00A0114E">
        <w:rPr>
          <w:rFonts w:asciiTheme="minorHAnsi" w:hAnsiTheme="minorHAnsi" w:cstheme="minorHAnsi"/>
          <w:sz w:val="20"/>
          <w:szCs w:val="20"/>
        </w:rPr>
        <w:t xml:space="preserve"> at give</w:t>
      </w:r>
      <w:r>
        <w:rPr>
          <w:rFonts w:asciiTheme="minorHAnsi" w:hAnsiTheme="minorHAnsi" w:cstheme="minorHAnsi"/>
          <w:sz w:val="20"/>
          <w:szCs w:val="20"/>
        </w:rPr>
        <w:t xml:space="preserve"> underretning til universitetsledelsen</w:t>
      </w:r>
      <w:r w:rsidR="00A0114E">
        <w:rPr>
          <w:rFonts w:asciiTheme="minorHAnsi" w:hAnsiTheme="minorHAnsi" w:cstheme="minorHAnsi"/>
          <w:sz w:val="20"/>
          <w:szCs w:val="20"/>
        </w:rPr>
        <w:t xml:space="preserve"> om bekymringen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16FA5BBD" w14:textId="13F7BC89" w:rsidR="00E142C3" w:rsidRDefault="00E142C3" w:rsidP="00C81C9E">
      <w:pPr>
        <w:pStyle w:val="Listeafsnit"/>
        <w:ind w:left="360"/>
        <w:rPr>
          <w:rFonts w:asciiTheme="minorHAnsi" w:hAnsiTheme="minorHAnsi" w:cstheme="minorHAnsi"/>
          <w:sz w:val="20"/>
          <w:szCs w:val="20"/>
        </w:rPr>
      </w:pPr>
    </w:p>
    <w:p w14:paraId="60F1FA2F" w14:textId="538B0DA0" w:rsidR="003A54C3" w:rsidRDefault="00575ACA" w:rsidP="003A54C3">
      <w:pPr>
        <w:pStyle w:val="Listeafsnit"/>
        <w:numPr>
          <w:ilvl w:val="0"/>
          <w:numId w:val="17"/>
        </w:num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Udpegning af medlem til Jubilæumsfonden for Aarhus BSS</w:t>
      </w:r>
    </w:p>
    <w:p w14:paraId="5B0C92AC" w14:textId="57BF8E5D" w:rsidR="003A54C3" w:rsidRDefault="003A54C3" w:rsidP="003A54C3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Rådet </w:t>
      </w:r>
      <w:r w:rsidR="00575ACA">
        <w:rPr>
          <w:rFonts w:asciiTheme="minorHAnsi" w:hAnsiTheme="minorHAnsi" w:cstheme="minorHAnsi"/>
        </w:rPr>
        <w:t>besluttede efter forslag fra fonden at udpege lektor Mona Toft Madsen.</w:t>
      </w:r>
    </w:p>
    <w:p w14:paraId="3E17D303" w14:textId="05C46969" w:rsidR="003A54C3" w:rsidRDefault="003A54C3" w:rsidP="003A54C3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</w:p>
    <w:p w14:paraId="1E149BBB" w14:textId="77777777" w:rsidR="00AE4B4C" w:rsidRPr="00424FF1" w:rsidRDefault="009D0958" w:rsidP="00D53194">
      <w:pPr>
        <w:pStyle w:val="Opstilling-talellerbogst"/>
        <w:numPr>
          <w:ilvl w:val="0"/>
          <w:numId w:val="17"/>
        </w:numPr>
        <w:spacing w:line="276" w:lineRule="auto"/>
        <w:rPr>
          <w:rFonts w:asciiTheme="minorHAnsi" w:hAnsiTheme="minorHAnsi" w:cstheme="minorHAnsi"/>
          <w:b/>
        </w:rPr>
      </w:pPr>
      <w:r w:rsidRPr="00424FF1">
        <w:rPr>
          <w:rFonts w:asciiTheme="minorHAnsi" w:hAnsiTheme="minorHAnsi" w:cstheme="minorHAnsi"/>
          <w:b/>
        </w:rPr>
        <w:t xml:space="preserve">Eventuel </w:t>
      </w:r>
      <w:r w:rsidR="004D269E" w:rsidRPr="00424FF1">
        <w:rPr>
          <w:rFonts w:asciiTheme="minorHAnsi" w:hAnsiTheme="minorHAnsi" w:cstheme="minorHAnsi"/>
          <w:b/>
        </w:rPr>
        <w:t>kommunikation fra mødet</w:t>
      </w:r>
      <w:r w:rsidRPr="00424FF1">
        <w:rPr>
          <w:rFonts w:asciiTheme="minorHAnsi" w:hAnsiTheme="minorHAnsi" w:cstheme="minorHAnsi"/>
          <w:b/>
        </w:rPr>
        <w:t xml:space="preserve"> til Universitetsledelsen</w:t>
      </w:r>
    </w:p>
    <w:p w14:paraId="17A714DA" w14:textId="4A5AB54A" w:rsidR="00326E59" w:rsidRPr="00424FF1" w:rsidRDefault="00E142C3" w:rsidP="00326E59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Jf. punkt 4 udarbejdes der et brev til universitetsledelsen. </w:t>
      </w:r>
    </w:p>
    <w:p w14:paraId="7FD7A058" w14:textId="77777777" w:rsidR="009D0958" w:rsidRPr="00424FF1" w:rsidRDefault="009D0958" w:rsidP="009D0958">
      <w:pPr>
        <w:pStyle w:val="Normal-Bullet"/>
        <w:numPr>
          <w:ilvl w:val="0"/>
          <w:numId w:val="0"/>
        </w:numPr>
        <w:spacing w:line="276" w:lineRule="auto"/>
        <w:ind w:left="425"/>
        <w:rPr>
          <w:rFonts w:asciiTheme="minorHAnsi" w:hAnsiTheme="minorHAnsi" w:cstheme="minorHAnsi"/>
          <w:b/>
        </w:rPr>
      </w:pPr>
    </w:p>
    <w:p w14:paraId="0E2F562B" w14:textId="77777777" w:rsidR="009D0958" w:rsidRPr="00424FF1" w:rsidRDefault="005F01FE" w:rsidP="00D53194">
      <w:pPr>
        <w:pStyle w:val="Normal-Bullet"/>
        <w:numPr>
          <w:ilvl w:val="0"/>
          <w:numId w:val="17"/>
        </w:numPr>
        <w:spacing w:line="276" w:lineRule="auto"/>
        <w:rPr>
          <w:rFonts w:asciiTheme="minorHAnsi" w:hAnsiTheme="minorHAnsi" w:cstheme="minorHAnsi"/>
          <w:b/>
        </w:rPr>
      </w:pPr>
      <w:r w:rsidRPr="00424FF1">
        <w:rPr>
          <w:rFonts w:asciiTheme="minorHAnsi" w:hAnsiTheme="minorHAnsi" w:cstheme="minorHAnsi"/>
          <w:b/>
        </w:rPr>
        <w:t>Eventuelt</w:t>
      </w:r>
    </w:p>
    <w:p w14:paraId="0B2FC0C4" w14:textId="77777777" w:rsidR="00B10BE3" w:rsidRPr="00424FF1" w:rsidRDefault="00B10BE3" w:rsidP="00CE0821">
      <w:pPr>
        <w:spacing w:line="276" w:lineRule="auto"/>
        <w:ind w:left="360"/>
        <w:rPr>
          <w:rFonts w:asciiTheme="minorHAnsi" w:hAnsiTheme="minorHAnsi" w:cstheme="minorHAnsi"/>
        </w:rPr>
      </w:pPr>
    </w:p>
    <w:p w14:paraId="4202D4DA" w14:textId="36A66912" w:rsidR="009D0958" w:rsidRPr="00424FF1" w:rsidRDefault="00FB541C" w:rsidP="00CE0821">
      <w:pPr>
        <w:spacing w:line="276" w:lineRule="auto"/>
        <w:ind w:left="360"/>
        <w:rPr>
          <w:rFonts w:asciiTheme="minorHAnsi" w:hAnsiTheme="minorHAnsi" w:cstheme="minorHAnsi"/>
        </w:rPr>
      </w:pPr>
      <w:r w:rsidRPr="00424FF1">
        <w:rPr>
          <w:rFonts w:asciiTheme="minorHAnsi" w:hAnsiTheme="minorHAnsi" w:cstheme="minorHAnsi"/>
        </w:rPr>
        <w:t>Mødet sluttede kl.</w:t>
      </w:r>
      <w:r w:rsidR="00184CF5" w:rsidRPr="00424FF1">
        <w:rPr>
          <w:rFonts w:asciiTheme="minorHAnsi" w:hAnsiTheme="minorHAnsi" w:cstheme="minorHAnsi"/>
        </w:rPr>
        <w:t xml:space="preserve"> </w:t>
      </w:r>
      <w:r w:rsidR="00C754BA">
        <w:rPr>
          <w:rFonts w:asciiTheme="minorHAnsi" w:hAnsiTheme="minorHAnsi" w:cstheme="minorHAnsi"/>
        </w:rPr>
        <w:t>8.45</w:t>
      </w:r>
    </w:p>
    <w:sectPr w:rsidR="009D0958" w:rsidRPr="00424FF1" w:rsidSect="00E06684">
      <w:headerReference w:type="default" r:id="rId8"/>
      <w:foot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472" w:right="2835" w:bottom="1276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4BD695" w14:textId="77777777" w:rsidR="00F87820" w:rsidRDefault="00F87820">
      <w:r>
        <w:separator/>
      </w:r>
    </w:p>
  </w:endnote>
  <w:endnote w:type="continuationSeparator" w:id="0">
    <w:p w14:paraId="765D7F25" w14:textId="77777777" w:rsidR="00F87820" w:rsidRDefault="00F87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FB2151-8905-41DB-8EEB-A538F028B16F}"/>
    <w:embedBold r:id="rId2" w:fontKey="{1675757B-8566-4657-95C8-03C4A31B184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F9F0710-A546-44FC-8CA9-07DDBF6A6753}"/>
    <w:embedBold r:id="rId4" w:fontKey="{D08DD099-7AD0-4943-A047-ED523EAC89F5}"/>
    <w:embedItalic r:id="rId5" w:fontKey="{6E574401-FB08-44BF-BFF2-C4F43F4F03C0}"/>
    <w:embedBoldItalic r:id="rId6" w:fontKey="{219A3FF3-549C-4A53-BAE5-5CDB71D0D9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7" w:fontKey="{FF7EC30D-F270-43A6-9585-1E75F0113DA9}"/>
    <w:embedBold r:id="rId8" w:fontKey="{D42E86EE-F683-4772-8BD1-D29E89CB8B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201F9A7-9B66-4031-9E1B-0C847747BB57}"/>
    <w:embedBold r:id="rId10" w:fontKey="{F122C17A-DDD4-4610-8AD9-3261F995FF6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85587332-08EB-436B-BEAB-9DAAEA59C5E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511FD920-5DA1-4CA8-A42F-DB76AD994AE6}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  <w:embedRegular r:id="rId13" w:fontKey="{6F35DF30-09C2-4CC0-A1E3-9CBF861B57AF}"/>
    <w:embedBold r:id="rId14" w:fontKey="{66BC56D9-DADF-479D-8CFA-D97393B1B9A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5" w:fontKey="{C19D4C04-0B17-415D-BEC6-8F08166BFB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8A0E56" w14:textId="72E89A4A" w:rsidR="00961640" w:rsidRDefault="00961640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AD536B">
      <w:rPr>
        <w:noProof/>
        <w:vanish/>
      </w:rPr>
      <w:t>3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AD536B">
      <w:rPr>
        <w:noProof/>
        <w:vanish/>
      </w:rPr>
      <w:t>3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AD536B">
      <w:rPr>
        <w:noProof/>
        <w:vanish/>
      </w:rPr>
      <w:t>3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3DAFD9" w14:textId="77777777" w:rsidR="00961640" w:rsidRDefault="00961640" w:rsidP="0065394A">
    <w:pPr>
      <w:ind w:right="360"/>
    </w:pPr>
  </w:p>
  <w:p w14:paraId="5B8FFC16" w14:textId="77777777" w:rsidR="00961640" w:rsidRDefault="00961640" w:rsidP="0065394A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C3647BA" wp14:editId="596A8D66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4" name="SecondaryLogo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2A0AC8" w14:textId="77777777" w:rsidR="00961640" w:rsidRDefault="00961640" w:rsidP="008C7AD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4C3647BA" id="_x0000_s1033" style="position:absolute;margin-left:334.2pt;margin-top:773.4pt;width:205.5pt;height:33.7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" filled="f" stroked="f" strokeweight="2pt">
              <v:textbox>
                <w:txbxContent>
                  <w:p w14:paraId="392A0AC8" w14:textId="77777777" w:rsidR="00961640" w:rsidRDefault="00961640" w:rsidP="008C7AD0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tbl>
    <w:tblPr>
      <w:tblW w:w="963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09"/>
      <w:gridCol w:w="2410"/>
      <w:gridCol w:w="4820"/>
    </w:tblGrid>
    <w:tr w:rsidR="00961640" w:rsidRPr="00ED4DB4" w14:paraId="42A17BE4" w14:textId="77777777" w:rsidTr="00A5078B">
      <w:tc>
        <w:tcPr>
          <w:tcW w:w="2409" w:type="dxa"/>
        </w:tcPr>
        <w:p w14:paraId="3DC6B32E" w14:textId="77777777" w:rsidR="00961640" w:rsidRPr="009224E3" w:rsidRDefault="00961640" w:rsidP="0065394A">
          <w:pPr>
            <w:pStyle w:val="Template-Companyname"/>
          </w:pPr>
          <w:bookmarkStart w:id="36" w:name="OFF_unitName"/>
          <w:r>
            <w:t>Dekanatet,  Aarhus BSS</w:t>
          </w:r>
          <w:bookmarkEnd w:id="36"/>
        </w:p>
        <w:p w14:paraId="0AD4C7BA" w14:textId="77777777" w:rsidR="00961640" w:rsidRPr="009224E3" w:rsidRDefault="00961640" w:rsidP="0065394A">
          <w:pPr>
            <w:pStyle w:val="Template-Address"/>
          </w:pPr>
          <w:bookmarkStart w:id="37" w:name="LAN_AU"/>
          <w:r>
            <w:t>Aarhus Universitet</w:t>
          </w:r>
          <w:bookmarkEnd w:id="37"/>
        </w:p>
        <w:p w14:paraId="1FFEE025" w14:textId="77777777" w:rsidR="00961640" w:rsidRPr="009224E3" w:rsidRDefault="00961640" w:rsidP="0065394A">
          <w:pPr>
            <w:pStyle w:val="Template-Address"/>
          </w:pPr>
          <w:bookmarkStart w:id="38" w:name="OFF_addressComputed"/>
          <w:r>
            <w:t>Bartholins Allé 14</w:t>
          </w:r>
          <w:r>
            <w:br/>
            <w:t>8000 Aarhus C</w:t>
          </w:r>
          <w:bookmarkEnd w:id="38"/>
        </w:p>
      </w:tc>
      <w:tc>
        <w:tcPr>
          <w:tcW w:w="2410" w:type="dxa"/>
        </w:tcPr>
        <w:p w14:paraId="0FE9C06A" w14:textId="77777777" w:rsidR="00961640" w:rsidRPr="009224E3" w:rsidRDefault="00961640" w:rsidP="0065394A">
          <w:pPr>
            <w:pStyle w:val="Template-Address"/>
            <w:tabs>
              <w:tab w:val="right" w:pos="2400"/>
            </w:tabs>
            <w:jc w:val="right"/>
          </w:pPr>
          <w:bookmarkStart w:id="39" w:name="LAN_Tel"/>
          <w:bookmarkStart w:id="40" w:name="OFF_Phone_HIF"/>
          <w:r>
            <w:t>Tlf.:</w:t>
          </w:r>
          <w:bookmarkEnd w:id="39"/>
          <w:r w:rsidRPr="009224E3">
            <w:t xml:space="preserve"> </w:t>
          </w:r>
          <w:bookmarkStart w:id="41" w:name="OFF_Phone"/>
          <w:r>
            <w:t>+45 8715 2454</w:t>
          </w:r>
          <w:bookmarkEnd w:id="41"/>
        </w:p>
        <w:p w14:paraId="1587553D" w14:textId="77777777" w:rsidR="00961640" w:rsidRPr="009224E3" w:rsidRDefault="00961640" w:rsidP="0065394A">
          <w:pPr>
            <w:pStyle w:val="Template-Address"/>
            <w:jc w:val="right"/>
            <w:rPr>
              <w:vanish/>
            </w:rPr>
          </w:pPr>
          <w:bookmarkStart w:id="42" w:name="LAN_Fax"/>
          <w:bookmarkStart w:id="43" w:name="OFF_Fax_HIF"/>
          <w:bookmarkEnd w:id="40"/>
          <w:r>
            <w:rPr>
              <w:vanish/>
            </w:rPr>
            <w:t>Fax:</w:t>
          </w:r>
          <w:bookmarkEnd w:id="42"/>
          <w:r w:rsidRPr="009224E3">
            <w:rPr>
              <w:vanish/>
            </w:rPr>
            <w:t xml:space="preserve"> </w:t>
          </w:r>
          <w:bookmarkStart w:id="44" w:name="OFF_Fax"/>
          <w:bookmarkEnd w:id="44"/>
        </w:p>
        <w:p w14:paraId="03DDB784" w14:textId="77777777" w:rsidR="00961640" w:rsidRPr="009D0958" w:rsidRDefault="00961640" w:rsidP="0065394A">
          <w:pPr>
            <w:pStyle w:val="Template-Address"/>
            <w:jc w:val="right"/>
            <w:rPr>
              <w:lang w:val="en-US"/>
            </w:rPr>
          </w:pPr>
          <w:bookmarkStart w:id="45" w:name="OFF_Email_HIF"/>
          <w:bookmarkEnd w:id="43"/>
          <w:r w:rsidRPr="009D0958">
            <w:rPr>
              <w:lang w:val="en-US"/>
            </w:rPr>
            <w:t xml:space="preserve">E-mail: </w:t>
          </w:r>
          <w:bookmarkStart w:id="46" w:name="OFF_Email"/>
          <w:r w:rsidRPr="009D0958">
            <w:rPr>
              <w:lang w:val="en-US"/>
            </w:rPr>
            <w:t>bss@au.dk</w:t>
          </w:r>
          <w:bookmarkEnd w:id="46"/>
        </w:p>
        <w:p w14:paraId="6BD5F8D3" w14:textId="77777777" w:rsidR="00961640" w:rsidRPr="009D0958" w:rsidRDefault="00961640" w:rsidP="0065394A">
          <w:pPr>
            <w:pStyle w:val="Template-Address"/>
            <w:jc w:val="right"/>
            <w:rPr>
              <w:lang w:val="en-US"/>
            </w:rPr>
          </w:pPr>
          <w:bookmarkStart w:id="47" w:name="OFF_wwwComputed_HIF"/>
          <w:bookmarkEnd w:id="45"/>
          <w:r w:rsidRPr="009D0958">
            <w:rPr>
              <w:lang w:val="en-US"/>
            </w:rPr>
            <w:t xml:space="preserve">Web: </w:t>
          </w:r>
          <w:bookmarkStart w:id="48" w:name="OFF_wwwComputed"/>
          <w:r w:rsidRPr="009D0958">
            <w:rPr>
              <w:lang w:val="en-US"/>
            </w:rPr>
            <w:t>bss.au.dk</w:t>
          </w:r>
          <w:bookmarkEnd w:id="47"/>
          <w:bookmarkEnd w:id="48"/>
        </w:p>
      </w:tc>
      <w:tc>
        <w:tcPr>
          <w:tcW w:w="4820" w:type="dxa"/>
        </w:tcPr>
        <w:p w14:paraId="0AB7A77F" w14:textId="77777777" w:rsidR="00961640" w:rsidRDefault="00961640" w:rsidP="0065394A">
          <w:pPr>
            <w:pStyle w:val="Template-Address"/>
            <w:tabs>
              <w:tab w:val="right" w:pos="2400"/>
            </w:tabs>
            <w:jc w:val="right"/>
          </w:pPr>
          <w:bookmarkStart w:id="49" w:name="IMG_Secondary"/>
          <w:r w:rsidRPr="00BD3DDF">
            <w:drawing>
              <wp:inline distT="0" distB="0" distL="0" distR="0" wp14:anchorId="67BF724C" wp14:editId="3690AB32">
                <wp:extent cx="1845945" cy="338455"/>
                <wp:effectExtent l="0" t="0" r="0" b="0"/>
                <wp:docPr id="35" name="IMG_Second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_Secondar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594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49"/>
        </w:p>
      </w:tc>
    </w:tr>
  </w:tbl>
  <w:p w14:paraId="481AC1FA" w14:textId="77777777" w:rsidR="00961640" w:rsidRPr="006C3A1B" w:rsidRDefault="0096164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5E92D1" w14:textId="77777777" w:rsidR="00F87820" w:rsidRDefault="00F87820">
      <w:r>
        <w:separator/>
      </w:r>
    </w:p>
  </w:footnote>
  <w:footnote w:type="continuationSeparator" w:id="0">
    <w:p w14:paraId="7519261F" w14:textId="77777777" w:rsidR="00F87820" w:rsidRDefault="00F878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CDA4E4" w14:textId="77777777" w:rsidR="00961640" w:rsidRDefault="00961640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2AF12CAC" wp14:editId="014B79C9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11" name="BomærkeHide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0471FB" w14:textId="77777777" w:rsidR="00961640" w:rsidRPr="006474AE" w:rsidRDefault="00961640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AF12CAC" id="_x0000_t202" coordsize="21600,21600" o:spt="202" path="m,l,21600r21600,l21600,xe">
              <v:stroke joinstyle="miter"/>
              <v:path gradientshapeok="t" o:connecttype="rect"/>
            </v:shapetype>
            <v:shape id="BomærkeHide02" o:spid="_x0000_s1026" type="#_x0000_t202" style="position:absolute;margin-left:56.7pt;margin-top:28.35pt;width:52.45pt;height:50.4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" filled="f" stroked="f">
              <v:textbox inset="0,0,0,0">
                <w:txbxContent>
                  <w:p w14:paraId="670471FB" w14:textId="77777777" w:rsidR="00961640" w:rsidRPr="006474AE" w:rsidRDefault="00961640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78BC971" wp14:editId="58BBE172">
              <wp:simplePos x="0" y="0"/>
              <wp:positionH relativeFrom="page">
                <wp:posOffset>1490345</wp:posOffset>
              </wp:positionH>
              <wp:positionV relativeFrom="page">
                <wp:posOffset>370840</wp:posOffset>
              </wp:positionV>
              <wp:extent cx="5480050" cy="765810"/>
              <wp:effectExtent l="0" t="0" r="0" b="0"/>
              <wp:wrapNone/>
              <wp:docPr id="10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765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8302FB" w14:textId="77777777" w:rsidR="00961640" w:rsidRPr="009D0958" w:rsidRDefault="00961640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2" w:name="OFF_logo1AComputed_1"/>
                          <w:bookmarkStart w:id="3" w:name="OFF_logo1AComputed_1_HIF"/>
                          <w:r w:rsidRPr="009D0958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2"/>
                        </w:p>
                        <w:p w14:paraId="1B165909" w14:textId="77777777" w:rsidR="00961640" w:rsidRDefault="00961640" w:rsidP="00454C95">
                          <w:pPr>
                            <w:pStyle w:val="BSSWSName2"/>
                            <w:spacing w:line="220" w:lineRule="exact"/>
                          </w:pPr>
                          <w:bookmarkStart w:id="4" w:name="OFF_logo2AComputed_1"/>
                          <w:bookmarkStart w:id="5" w:name="OFF_logo2AComputed_1_HIF"/>
                          <w:bookmarkEnd w:id="3"/>
                          <w:r>
                            <w:t>Aarhus Universitet</w:t>
                          </w:r>
                          <w:bookmarkEnd w:id="4"/>
                        </w:p>
                        <w:bookmarkEnd w:id="5"/>
                        <w:p w14:paraId="43627FDE" w14:textId="77777777" w:rsidR="00961640" w:rsidRDefault="00961640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478BC971" id="AUHide" o:spid="_x0000_s1027" type="#_x0000_t202" style="position:absolute;margin-left:117.35pt;margin-top:29.2pt;width:431.5pt;height:60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" filled="f" stroked="f">
              <v:textbox inset="0,0,0,0">
                <w:txbxContent>
                  <w:p w14:paraId="768302FB" w14:textId="77777777" w:rsidR="00961640" w:rsidRPr="009D0958" w:rsidRDefault="00961640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5" w:name="OFF_logo1AComputed_1"/>
                    <w:bookmarkStart w:id="6" w:name="OFF_logo1AComputed_1_HIF"/>
                    <w:r w:rsidRPr="009D0958">
                      <w:rPr>
                        <w:lang w:val="en-US"/>
                      </w:rPr>
                      <w:t>School of Business and Social Sciences</w:t>
                    </w:r>
                    <w:bookmarkEnd w:id="5"/>
                  </w:p>
                  <w:p w14:paraId="1B165909" w14:textId="77777777" w:rsidR="00961640" w:rsidRDefault="00961640" w:rsidP="00454C95">
                    <w:pPr>
                      <w:pStyle w:val="BSSWSName2"/>
                      <w:spacing w:line="220" w:lineRule="exact"/>
                    </w:pPr>
                    <w:bookmarkStart w:id="7" w:name="OFF_logo2AComputed_1"/>
                    <w:bookmarkStart w:id="8" w:name="OFF_logo2AComputed_1_HIF"/>
                    <w:bookmarkEnd w:id="6"/>
                    <w:r>
                      <w:t>Aarhus Universitet</w:t>
                    </w:r>
                    <w:bookmarkEnd w:id="7"/>
                  </w:p>
                  <w:bookmarkEnd w:id="8"/>
                  <w:p w14:paraId="43627FDE" w14:textId="77777777" w:rsidR="00961640" w:rsidRDefault="00961640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5E3B7227" w14:textId="77777777" w:rsidR="00961640" w:rsidRDefault="00961640">
    <w:pPr>
      <w:pStyle w:val="Sidehoved"/>
    </w:pPr>
    <w:r>
      <w:rPr>
        <w:noProof/>
      </w:rPr>
      <w:drawing>
        <wp:anchor distT="0" distB="0" distL="114300" distR="114300" simplePos="0" relativeHeight="251656192" behindDoc="1" locked="0" layoutInCell="1" allowOverlap="1" wp14:anchorId="3AC4BF36" wp14:editId="28E84A9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33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2816F3E" wp14:editId="6A95A42B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0" r="0" b="0"/>
              <wp:wrapNone/>
              <wp:docPr id="9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5096E3" w14:textId="4D2CF1A2" w:rsidR="00961640" w:rsidRDefault="00961640" w:rsidP="006E2A21">
                          <w:pPr>
                            <w:rPr>
                              <w:rStyle w:val="Sidetal"/>
                              <w:lang w:eastAsia="da-DK"/>
                            </w:rPr>
                          </w:pPr>
                          <w:bookmarkStart w:id="6" w:name="LAN_Page_2"/>
                          <w:r>
                            <w:rPr>
                              <w:rStyle w:val="Sidetal"/>
                              <w:lang w:eastAsia="da-DK"/>
                            </w:rPr>
                            <w:t>Side</w:t>
                          </w:r>
                          <w:bookmarkEnd w:id="6"/>
                          <w:r>
                            <w:rPr>
                              <w:rStyle w:val="Sidetal"/>
                              <w:lang w:eastAsia="da-DK"/>
                            </w:rPr>
                            <w:t xml:space="preserve"> </w: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separate"/>
                          </w:r>
                          <w:r w:rsidR="00AD536B">
                            <w:rPr>
                              <w:rStyle w:val="Sidetal"/>
                              <w:noProof/>
                              <w:lang w:eastAsia="da-DK"/>
                            </w:rPr>
                            <w:t>3</w: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t>/</w: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separate"/>
                          </w:r>
                          <w:r w:rsidR="00AD536B">
                            <w:rPr>
                              <w:rStyle w:val="Sidetal"/>
                              <w:noProof/>
                              <w:lang w:eastAsia="da-DK"/>
                            </w:rPr>
                            <w:t>3</w: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end"/>
                          </w:r>
                        </w:p>
                        <w:p w14:paraId="35B94DD8" w14:textId="77777777" w:rsidR="00961640" w:rsidRPr="00192812" w:rsidRDefault="00961640" w:rsidP="006E2A21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  <w:lang w:eastAsia="da-DK"/>
                            </w:rPr>
                          </w:pPr>
                          <w:r w:rsidRPr="00BD3DDF">
                            <w:drawing>
                              <wp:inline distT="0" distB="0" distL="0" distR="0" wp14:anchorId="091290E4" wp14:editId="284D32CD">
                                <wp:extent cx="347345" cy="152400"/>
                                <wp:effectExtent l="0" t="0" r="0" b="0"/>
                                <wp:docPr id="36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36" r="-98587" b="5830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34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816F3E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8" type="#_x0000_t202" style="position:absolute;margin-left:467.7pt;margin-top:120.2pt;width:70.1pt;height:84.2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rzIsgIAALE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" filled="f" stroked="f">
              <v:textbox inset="0,0,0,0">
                <w:txbxContent>
                  <w:p w14:paraId="335096E3" w14:textId="4D2CF1A2" w:rsidR="00961640" w:rsidRDefault="00961640" w:rsidP="006E2A21">
                    <w:pPr>
                      <w:rPr>
                        <w:rStyle w:val="Sidetal"/>
                        <w:lang w:eastAsia="da-DK"/>
                      </w:rPr>
                    </w:pPr>
                    <w:bookmarkStart w:id="7" w:name="LAN_Page_2"/>
                    <w:r>
                      <w:rPr>
                        <w:rStyle w:val="Sidetal"/>
                        <w:lang w:eastAsia="da-DK"/>
                      </w:rPr>
                      <w:t>Side</w:t>
                    </w:r>
                    <w:bookmarkEnd w:id="7"/>
                    <w:r>
                      <w:rPr>
                        <w:rStyle w:val="Sidetal"/>
                        <w:lang w:eastAsia="da-DK"/>
                      </w:rPr>
                      <w:t xml:space="preserve"> </w:t>
                    </w:r>
                    <w:r>
                      <w:rPr>
                        <w:rStyle w:val="Sidetal"/>
                        <w:lang w:eastAsia="da-DK"/>
                      </w:rPr>
                      <w:fldChar w:fldCharType="begin"/>
                    </w:r>
                    <w:r>
                      <w:rPr>
                        <w:rStyle w:val="Sidetal"/>
                        <w:lang w:eastAsia="da-DK"/>
                      </w:rPr>
                      <w:instrText xml:space="preserve"> PAGE </w:instrText>
                    </w:r>
                    <w:r>
                      <w:rPr>
                        <w:rStyle w:val="Sidetal"/>
                        <w:lang w:eastAsia="da-DK"/>
                      </w:rPr>
                      <w:fldChar w:fldCharType="separate"/>
                    </w:r>
                    <w:r w:rsidR="00AD536B">
                      <w:rPr>
                        <w:rStyle w:val="Sidetal"/>
                        <w:noProof/>
                        <w:lang w:eastAsia="da-DK"/>
                      </w:rPr>
                      <w:t>3</w:t>
                    </w:r>
                    <w:r>
                      <w:rPr>
                        <w:rStyle w:val="Sidetal"/>
                        <w:lang w:eastAsia="da-DK"/>
                      </w:rPr>
                      <w:fldChar w:fldCharType="end"/>
                    </w:r>
                    <w:r>
                      <w:rPr>
                        <w:rStyle w:val="Sidetal"/>
                        <w:lang w:eastAsia="da-DK"/>
                      </w:rPr>
                      <w:t>/</w:t>
                    </w:r>
                    <w:r>
                      <w:rPr>
                        <w:rStyle w:val="Sidetal"/>
                        <w:lang w:eastAsia="da-DK"/>
                      </w:rPr>
                      <w:fldChar w:fldCharType="begin"/>
                    </w:r>
                    <w:r>
                      <w:rPr>
                        <w:rStyle w:val="Sidetal"/>
                        <w:lang w:eastAsia="da-DK"/>
                      </w:rPr>
                      <w:instrText xml:space="preserve"> NUMPAGES </w:instrText>
                    </w:r>
                    <w:r>
                      <w:rPr>
                        <w:rStyle w:val="Sidetal"/>
                        <w:lang w:eastAsia="da-DK"/>
                      </w:rPr>
                      <w:fldChar w:fldCharType="separate"/>
                    </w:r>
                    <w:r w:rsidR="00AD536B">
                      <w:rPr>
                        <w:rStyle w:val="Sidetal"/>
                        <w:noProof/>
                        <w:lang w:eastAsia="da-DK"/>
                      </w:rPr>
                      <w:t>3</w:t>
                    </w:r>
                    <w:r>
                      <w:rPr>
                        <w:rStyle w:val="Sidetal"/>
                        <w:lang w:eastAsia="da-DK"/>
                      </w:rPr>
                      <w:fldChar w:fldCharType="end"/>
                    </w:r>
                  </w:p>
                  <w:p w14:paraId="35B94DD8" w14:textId="77777777" w:rsidR="00961640" w:rsidRPr="00192812" w:rsidRDefault="00961640" w:rsidP="006E2A21">
                    <w:pPr>
                      <w:pStyle w:val="Template-Date"/>
                      <w:spacing w:line="260" w:lineRule="exact"/>
                      <w:rPr>
                        <w:rStyle w:val="Sidetal"/>
                        <w:lang w:eastAsia="da-DK"/>
                      </w:rPr>
                    </w:pPr>
                    <w:r w:rsidRPr="00BD3DDF">
                      <w:drawing>
                        <wp:inline distT="0" distB="0" distL="0" distR="0" wp14:anchorId="091290E4" wp14:editId="284D32CD">
                          <wp:extent cx="347345" cy="152400"/>
                          <wp:effectExtent l="0" t="0" r="0" b="0"/>
                          <wp:docPr id="36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36" r="-98587" b="5830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34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5853A4" w14:textId="77777777" w:rsidR="00961640" w:rsidRDefault="00961640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9C7EF33" wp14:editId="56302861">
              <wp:simplePos x="0" y="0"/>
              <wp:positionH relativeFrom="page">
                <wp:posOffset>1490980</wp:posOffset>
              </wp:positionH>
              <wp:positionV relativeFrom="page">
                <wp:posOffset>328930</wp:posOffset>
              </wp:positionV>
              <wp:extent cx="5480050" cy="808990"/>
              <wp:effectExtent l="0" t="0" r="0" b="0"/>
              <wp:wrapNone/>
              <wp:docPr id="14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9FC738" w14:textId="77777777" w:rsidR="00961640" w:rsidRPr="009D0958" w:rsidRDefault="00961640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8" w:name="OFF_logo1AComputed"/>
                          <w:bookmarkStart w:id="9" w:name="OFF_logo1AComputed_HIF"/>
                          <w:r w:rsidRPr="009D0958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8"/>
                        </w:p>
                        <w:p w14:paraId="72AA81FD" w14:textId="77777777" w:rsidR="00961640" w:rsidRDefault="00961640" w:rsidP="00454C95">
                          <w:pPr>
                            <w:pStyle w:val="BSSWSName2"/>
                            <w:spacing w:line="220" w:lineRule="exact"/>
                          </w:pPr>
                          <w:bookmarkStart w:id="10" w:name="OFF_logo2AComputed"/>
                          <w:bookmarkStart w:id="11" w:name="OFF_logo2AComputed_HIF"/>
                          <w:bookmarkEnd w:id="9"/>
                          <w:r>
                            <w:t>Aarhus Universitet</w:t>
                          </w:r>
                          <w:bookmarkEnd w:id="10"/>
                        </w:p>
                        <w:bookmarkEnd w:id="11"/>
                        <w:p w14:paraId="1249AE2A" w14:textId="77777777" w:rsidR="00961640" w:rsidRPr="00364707" w:rsidRDefault="00961640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9C7EF33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7.4pt;margin-top:25.9pt;width:431.5pt;height:63.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" filled="f" stroked="f">
              <v:textbox inset="0,0,0,0">
                <w:txbxContent>
                  <w:p w14:paraId="1E9FC738" w14:textId="77777777" w:rsidR="00961640" w:rsidRPr="009D0958" w:rsidRDefault="00961640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15" w:name="OFF_logo1AComputed"/>
                    <w:bookmarkStart w:id="16" w:name="OFF_logo1AComputed_HIF"/>
                    <w:r w:rsidRPr="009D0958">
                      <w:rPr>
                        <w:lang w:val="en-US"/>
                      </w:rPr>
                      <w:t>School of Business and Social Sciences</w:t>
                    </w:r>
                    <w:bookmarkEnd w:id="15"/>
                  </w:p>
                  <w:p w14:paraId="72AA81FD" w14:textId="77777777" w:rsidR="00961640" w:rsidRDefault="00961640" w:rsidP="00454C95">
                    <w:pPr>
                      <w:pStyle w:val="BSSWSName2"/>
                      <w:spacing w:line="220" w:lineRule="exact"/>
                    </w:pPr>
                    <w:bookmarkStart w:id="17" w:name="OFF_logo2AComputed"/>
                    <w:bookmarkStart w:id="18" w:name="OFF_logo2AComputed_HIF"/>
                    <w:bookmarkEnd w:id="16"/>
                    <w:r>
                      <w:t>Aarhus Universitet</w:t>
                    </w:r>
                    <w:bookmarkEnd w:id="17"/>
                  </w:p>
                  <w:bookmarkEnd w:id="18"/>
                  <w:p w14:paraId="1249AE2A" w14:textId="77777777" w:rsidR="00961640" w:rsidRPr="00364707" w:rsidRDefault="00961640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308D897B" w14:textId="77777777" w:rsidR="00961640" w:rsidRDefault="00961640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089FB91" wp14:editId="1884937D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7" name="SecondaryLogo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7D34DCB" w14:textId="77777777" w:rsidR="00961640" w:rsidRDefault="00961640" w:rsidP="008C7AD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1089FB91" id="SecondaryLogoHide" o:spid="_x0000_s1030" style="position:absolute;margin-left:334.2pt;margin-top:773.4pt;width:205.5pt;height:33.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" filled="f" stroked="f" strokeweight="2pt">
              <v:textbox>
                <w:txbxContent>
                  <w:p w14:paraId="57D34DCB" w14:textId="77777777" w:rsidR="00961640" w:rsidRDefault="00961640" w:rsidP="008C7AD0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311AE386" wp14:editId="6F975F99">
              <wp:simplePos x="0" y="0"/>
              <wp:positionH relativeFrom="page">
                <wp:posOffset>718820</wp:posOffset>
              </wp:positionH>
              <wp:positionV relativeFrom="page">
                <wp:posOffset>359410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217" name="Bomærk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2D02E7" w14:textId="77777777" w:rsidR="00961640" w:rsidRPr="006474AE" w:rsidRDefault="00961640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311AE386" id="BomærkeHide" o:spid="_x0000_s1031" type="#_x0000_t202" style="position:absolute;margin-left:56.6pt;margin-top:28.3pt;width:52.45pt;height:50.4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" filled="f" stroked="f">
              <v:textbox inset="0,0,0,0">
                <w:txbxContent>
                  <w:p w14:paraId="4F2D02E7" w14:textId="77777777" w:rsidR="00961640" w:rsidRPr="006474AE" w:rsidRDefault="00961640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4144" behindDoc="1" locked="0" layoutInCell="1" allowOverlap="1" wp14:anchorId="1D3B5B35" wp14:editId="0926C604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34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F873F0D" wp14:editId="728AA704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0"/>
              <wp:wrapSquare wrapText="bothSides"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AE9C74" w14:textId="77777777" w:rsidR="00961640" w:rsidRDefault="00961640" w:rsidP="003F33BA">
                          <w:pPr>
                            <w:pStyle w:val="Template-Afdeling"/>
                          </w:pPr>
                          <w:bookmarkStart w:id="12" w:name="USR_Name_HIF"/>
                          <w:r>
                            <w:t>Anja Sandholt Hald</w:t>
                          </w:r>
                        </w:p>
                        <w:bookmarkEnd w:id="12"/>
                        <w:p w14:paraId="24B506B4" w14:textId="77777777" w:rsidR="00961640" w:rsidRDefault="00961640" w:rsidP="00307E90">
                          <w:pPr>
                            <w:pStyle w:val="Template"/>
                          </w:pPr>
                        </w:p>
                        <w:p w14:paraId="4FCEE4E8" w14:textId="77777777" w:rsidR="00961640" w:rsidRDefault="00961640" w:rsidP="00307E90">
                          <w:pPr>
                            <w:pStyle w:val="Template"/>
                          </w:pPr>
                          <w:bookmarkStart w:id="13" w:name="USR_Title"/>
                          <w:r>
                            <w:t>Rådgiver</w:t>
                          </w:r>
                          <w:bookmarkStart w:id="14" w:name="USR_Title_HIF"/>
                          <w:bookmarkEnd w:id="13"/>
                        </w:p>
                        <w:bookmarkEnd w:id="14"/>
                        <w:p w14:paraId="4F3076FD" w14:textId="77777777" w:rsidR="00961640" w:rsidRDefault="00961640" w:rsidP="00307E90">
                          <w:pPr>
                            <w:pStyle w:val="Template"/>
                          </w:pPr>
                        </w:p>
                        <w:p w14:paraId="1151B888" w14:textId="56036303" w:rsidR="00961640" w:rsidRPr="00307E90" w:rsidRDefault="00961640" w:rsidP="00307E90">
                          <w:pPr>
                            <w:pStyle w:val="Template"/>
                          </w:pPr>
                          <w:bookmarkStart w:id="15" w:name="LAN_Date"/>
                          <w:r>
                            <w:t>Dato</w:t>
                          </w:r>
                          <w:bookmarkEnd w:id="15"/>
                          <w:r>
                            <w:t xml:space="preserve">: </w:t>
                          </w:r>
                          <w:bookmarkStart w:id="16" w:name="Date_DateCustomA"/>
                          <w:r>
                            <w:t>2</w:t>
                          </w:r>
                          <w:r w:rsidR="000460A9">
                            <w:t>8</w:t>
                          </w:r>
                          <w:r>
                            <w:t xml:space="preserve">. </w:t>
                          </w:r>
                          <w:r w:rsidR="006213CE">
                            <w:t xml:space="preserve">august </w:t>
                          </w:r>
                          <w:r>
                            <w:t>20</w:t>
                          </w:r>
                          <w:bookmarkEnd w:id="16"/>
                          <w:r>
                            <w:t>2</w:t>
                          </w:r>
                          <w:r w:rsidR="006213CE">
                            <w:t>3</w:t>
                          </w:r>
                        </w:p>
                        <w:p w14:paraId="0720ED1C" w14:textId="77777777" w:rsidR="00961640" w:rsidRDefault="0096164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7" w:name="LAN_Sagsnr"/>
                          <w:bookmarkStart w:id="18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7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9" w:name="FLD_Sagsnummer"/>
                          <w:bookmarkEnd w:id="19"/>
                        </w:p>
                        <w:p w14:paraId="15350B63" w14:textId="77777777" w:rsidR="00961640" w:rsidRDefault="0096164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0" w:name="LAN_Ref"/>
                          <w:bookmarkStart w:id="21" w:name="FLD_Reference_HIF"/>
                          <w:bookmarkEnd w:id="18"/>
                          <w:r>
                            <w:rPr>
                              <w:vanish/>
                            </w:rPr>
                            <w:t>Ref</w:t>
                          </w:r>
                          <w:bookmarkEnd w:id="20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22" w:name="FLD_Reference"/>
                          <w:bookmarkEnd w:id="22"/>
                        </w:p>
                        <w:bookmarkEnd w:id="21"/>
                        <w:p w14:paraId="2F02A1FE" w14:textId="77777777" w:rsidR="00961640" w:rsidRPr="00C96CED" w:rsidRDefault="00961640" w:rsidP="00BF37E1">
                          <w:pPr>
                            <w:pStyle w:val="Template-Date"/>
                            <w:spacing w:line="260" w:lineRule="exact"/>
                          </w:pPr>
                          <w:r w:rsidRPr="00BD3DDF">
                            <w:drawing>
                              <wp:inline distT="0" distB="0" distL="0" distR="0" wp14:anchorId="34A2B040" wp14:editId="60504F8E">
                                <wp:extent cx="347345" cy="152400"/>
                                <wp:effectExtent l="0" t="0" r="0" b="0"/>
                                <wp:docPr id="37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36" r="-98587" b="5830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34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30D5CA0" w14:textId="77777777" w:rsidR="00961640" w:rsidRDefault="00961640" w:rsidP="00BF37E1">
                          <w:pPr>
                            <w:pStyle w:val="Template-Date"/>
                            <w:spacing w:line="120" w:lineRule="exact"/>
                          </w:pPr>
                        </w:p>
                        <w:p w14:paraId="02A72751" w14:textId="7A92AB23" w:rsidR="00961640" w:rsidRPr="00641B24" w:rsidRDefault="0096164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3" w:name="LAN_Page"/>
                          <w:r>
                            <w:t>Side</w:t>
                          </w:r>
                          <w:bookmarkEnd w:id="23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separate"/>
                          </w:r>
                          <w:r w:rsidR="00AD536B">
                            <w:rPr>
                              <w:rStyle w:val="Sidetal"/>
                              <w:lang w:eastAsia="da-DK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separate"/>
                          </w:r>
                          <w:r w:rsidR="00AD536B">
                            <w:rPr>
                              <w:rStyle w:val="Sidetal"/>
                              <w:lang w:eastAsia="da-DK"/>
                            </w:rPr>
                            <w:t>3</w: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873F0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style="position:absolute;margin-left:467.7pt;margin-top:303.7pt;width:106.3pt;height:333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" filled="f" stroked="f">
              <v:textbox inset="0,0,0,0">
                <w:txbxContent>
                  <w:p w14:paraId="6BAE9C74" w14:textId="77777777" w:rsidR="00961640" w:rsidRDefault="00961640" w:rsidP="003F33BA">
                    <w:pPr>
                      <w:pStyle w:val="Template-Afdeling"/>
                    </w:pPr>
                    <w:bookmarkStart w:id="24" w:name="USR_Name_HIF"/>
                    <w:r>
                      <w:t>Anja Sandholt Hald</w:t>
                    </w:r>
                  </w:p>
                  <w:bookmarkEnd w:id="24"/>
                  <w:p w14:paraId="24B506B4" w14:textId="77777777" w:rsidR="00961640" w:rsidRDefault="00961640" w:rsidP="00307E90">
                    <w:pPr>
                      <w:pStyle w:val="Template"/>
                    </w:pPr>
                  </w:p>
                  <w:p w14:paraId="4FCEE4E8" w14:textId="77777777" w:rsidR="00961640" w:rsidRDefault="00961640" w:rsidP="00307E90">
                    <w:pPr>
                      <w:pStyle w:val="Template"/>
                    </w:pPr>
                    <w:bookmarkStart w:id="25" w:name="USR_Title"/>
                    <w:r>
                      <w:t>Rådgiver</w:t>
                    </w:r>
                    <w:bookmarkStart w:id="26" w:name="USR_Title_HIF"/>
                    <w:bookmarkEnd w:id="25"/>
                  </w:p>
                  <w:bookmarkEnd w:id="26"/>
                  <w:p w14:paraId="4F3076FD" w14:textId="77777777" w:rsidR="00961640" w:rsidRDefault="00961640" w:rsidP="00307E90">
                    <w:pPr>
                      <w:pStyle w:val="Template"/>
                    </w:pPr>
                  </w:p>
                  <w:p w14:paraId="1151B888" w14:textId="56036303" w:rsidR="00961640" w:rsidRPr="00307E90" w:rsidRDefault="00961640" w:rsidP="00307E90">
                    <w:pPr>
                      <w:pStyle w:val="Template"/>
                    </w:pPr>
                    <w:bookmarkStart w:id="27" w:name="LAN_Date"/>
                    <w:r>
                      <w:t>Dato</w:t>
                    </w:r>
                    <w:bookmarkEnd w:id="27"/>
                    <w:r>
                      <w:t xml:space="preserve">: </w:t>
                    </w:r>
                    <w:bookmarkStart w:id="28" w:name="Date_DateCustomA"/>
                    <w:r>
                      <w:t>2</w:t>
                    </w:r>
                    <w:r w:rsidR="000460A9">
                      <w:t>8</w:t>
                    </w:r>
                    <w:r>
                      <w:t xml:space="preserve">. </w:t>
                    </w:r>
                    <w:r w:rsidR="006213CE">
                      <w:t xml:space="preserve">august </w:t>
                    </w:r>
                    <w:r>
                      <w:t>20</w:t>
                    </w:r>
                    <w:bookmarkEnd w:id="28"/>
                    <w:r>
                      <w:t>2</w:t>
                    </w:r>
                    <w:r w:rsidR="006213CE">
                      <w:t>3</w:t>
                    </w:r>
                  </w:p>
                  <w:p w14:paraId="0720ED1C" w14:textId="77777777" w:rsidR="00961640" w:rsidRDefault="00961640" w:rsidP="00307E90">
                    <w:pPr>
                      <w:pStyle w:val="Template"/>
                      <w:rPr>
                        <w:vanish/>
                      </w:rPr>
                    </w:pPr>
                    <w:bookmarkStart w:id="29" w:name="LAN_Sagsnr"/>
                    <w:bookmarkStart w:id="30" w:name="FLD_Sagsnummer_HIF"/>
                    <w:r>
                      <w:rPr>
                        <w:vanish/>
                      </w:rPr>
                      <w:t>Sags nr</w:t>
                    </w:r>
                    <w:bookmarkEnd w:id="29"/>
                    <w:r>
                      <w:rPr>
                        <w:vanish/>
                      </w:rPr>
                      <w:t xml:space="preserve">.: </w:t>
                    </w:r>
                    <w:bookmarkStart w:id="31" w:name="FLD_Sagsnummer"/>
                    <w:bookmarkEnd w:id="31"/>
                  </w:p>
                  <w:p w14:paraId="15350B63" w14:textId="77777777" w:rsidR="00961640" w:rsidRDefault="00961640" w:rsidP="00307E90">
                    <w:pPr>
                      <w:pStyle w:val="Template"/>
                      <w:rPr>
                        <w:vanish/>
                      </w:rPr>
                    </w:pPr>
                    <w:bookmarkStart w:id="32" w:name="LAN_Ref"/>
                    <w:bookmarkStart w:id="33" w:name="FLD_Reference_HIF"/>
                    <w:bookmarkEnd w:id="30"/>
                    <w:r>
                      <w:rPr>
                        <w:vanish/>
                      </w:rPr>
                      <w:t>Ref</w:t>
                    </w:r>
                    <w:bookmarkEnd w:id="32"/>
                    <w:r>
                      <w:rPr>
                        <w:vanish/>
                      </w:rPr>
                      <w:t xml:space="preserve">: </w:t>
                    </w:r>
                    <w:bookmarkStart w:id="34" w:name="FLD_Reference"/>
                    <w:bookmarkEnd w:id="34"/>
                  </w:p>
                  <w:bookmarkEnd w:id="33"/>
                  <w:p w14:paraId="2F02A1FE" w14:textId="77777777" w:rsidR="00961640" w:rsidRPr="00C96CED" w:rsidRDefault="00961640" w:rsidP="00BF37E1">
                    <w:pPr>
                      <w:pStyle w:val="Template-Date"/>
                      <w:spacing w:line="260" w:lineRule="exact"/>
                    </w:pPr>
                    <w:r w:rsidRPr="00BD3DDF">
                      <w:drawing>
                        <wp:inline distT="0" distB="0" distL="0" distR="0" wp14:anchorId="34A2B040" wp14:editId="60504F8E">
                          <wp:extent cx="347345" cy="152400"/>
                          <wp:effectExtent l="0" t="0" r="0" b="0"/>
                          <wp:docPr id="37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36" r="-98587" b="5830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34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30D5CA0" w14:textId="77777777" w:rsidR="00961640" w:rsidRDefault="00961640" w:rsidP="00BF37E1">
                    <w:pPr>
                      <w:pStyle w:val="Template-Date"/>
                      <w:spacing w:line="120" w:lineRule="exact"/>
                    </w:pPr>
                  </w:p>
                  <w:p w14:paraId="02A72751" w14:textId="7A92AB23" w:rsidR="00961640" w:rsidRPr="00641B24" w:rsidRDefault="0096164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5" w:name="LAN_Page"/>
                    <w:r>
                      <w:t>Side</w:t>
                    </w:r>
                    <w:bookmarkEnd w:id="35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separate"/>
                    </w:r>
                    <w:r w:rsidR="00AD536B">
                      <w:rPr>
                        <w:rStyle w:val="Sidetal"/>
                        <w:lang w:eastAsia="da-DK"/>
                      </w:rPr>
                      <w:t>1</w: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t>/</w: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separate"/>
                    </w:r>
                    <w:r w:rsidR="00AD536B">
                      <w:rPr>
                        <w:rStyle w:val="Sidetal"/>
                        <w:lang w:eastAsia="da-DK"/>
                      </w:rPr>
                      <w:t>3</w: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E"/>
    <w:multiLevelType w:val="singleLevel"/>
    <w:tmpl w:val="683C2FE8"/>
    <w:lvl w:ilvl="0">
      <w:start w:val="1"/>
      <w:numFmt w:val="decimal"/>
      <w:pStyle w:val="Opstilling-talellerbogst5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1" w15:restartNumberingAfterBreak="0">
    <w:nsid w:val="FFFFFF7F"/>
    <w:multiLevelType w:val="singleLevel"/>
    <w:tmpl w:val="77BA9F34"/>
    <w:lvl w:ilvl="0">
      <w:start w:val="1"/>
      <w:numFmt w:val="decimal"/>
      <w:pStyle w:val="Opstilling-talellerbogst4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2" w15:restartNumberingAfterBreak="0">
    <w:nsid w:val="FFFFFF80"/>
    <w:multiLevelType w:val="singleLevel"/>
    <w:tmpl w:val="D658737C"/>
    <w:lvl w:ilvl="0">
      <w:start w:val="1"/>
      <w:numFmt w:val="bullet"/>
      <w:pStyle w:val="Opstilling-talellerbogst2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0660DE46"/>
    <w:lvl w:ilvl="0">
      <w:start w:val="1"/>
      <w:numFmt w:val="bullet"/>
      <w:pStyle w:val="Opstilling-punkttegn5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84EE298C"/>
    <w:lvl w:ilvl="0">
      <w:start w:val="1"/>
      <w:numFmt w:val="bullet"/>
      <w:pStyle w:val="Opstilling-punkttegn4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2D8E11AA"/>
    <w:lvl w:ilvl="0">
      <w:start w:val="1"/>
      <w:numFmt w:val="bullet"/>
      <w:pStyle w:val="Opstilling-punkttegn3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C152FE64"/>
    <w:lvl w:ilvl="0">
      <w:start w:val="1"/>
      <w:numFmt w:val="decimal"/>
      <w:pStyle w:val="Opstilling-talellerbogst3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7" w15:restartNumberingAfterBreak="0">
    <w:nsid w:val="FFFFFF89"/>
    <w:multiLevelType w:val="singleLevel"/>
    <w:tmpl w:val="1E62D57C"/>
    <w:lvl w:ilvl="0">
      <w:start w:val="1"/>
      <w:numFmt w:val="bullet"/>
      <w:pStyle w:val="Opstilling-punkttegn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70F76E7"/>
    <w:multiLevelType w:val="hybridMultilevel"/>
    <w:tmpl w:val="7F00B778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24636C6"/>
    <w:multiLevelType w:val="hybridMultilevel"/>
    <w:tmpl w:val="468E1546"/>
    <w:lvl w:ilvl="0" w:tplc="C936D71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="Calibri" w:hint="default"/>
        <w:b/>
        <w:sz w:val="20"/>
        <w:szCs w:val="20"/>
      </w:rPr>
    </w:lvl>
    <w:lvl w:ilvl="1" w:tplc="3F680DDE">
      <w:start w:val="1"/>
      <w:numFmt w:val="lowerLetter"/>
      <w:lvlText w:val="%2)"/>
      <w:lvlJc w:val="left"/>
      <w:pPr>
        <w:ind w:left="1080" w:hanging="360"/>
      </w:pPr>
      <w:rPr>
        <w:rFonts w:cs="Times New Roman" w:hint="default"/>
      </w:r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1" w15:restartNumberingAfterBreak="0">
    <w:nsid w:val="1A903BDD"/>
    <w:multiLevelType w:val="hybridMultilevel"/>
    <w:tmpl w:val="998E7808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cs="Times New Roman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cs="Times New Roman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cs="Times New Roman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cs="Times New Roman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cs="Times New Roman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cs="Times New Roman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cs="Times New Roman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cs="Times New Roman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cs="Times New Roman" w:hint="default"/>
        <w:b w:val="0"/>
        <w:i w:val="0"/>
        <w:sz w:val="21"/>
      </w:rPr>
    </w:lvl>
  </w:abstractNum>
  <w:abstractNum w:abstractNumId="13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4" w15:restartNumberingAfterBreak="0">
    <w:nsid w:val="34985BDB"/>
    <w:multiLevelType w:val="hybridMultilevel"/>
    <w:tmpl w:val="9DCAFF36"/>
    <w:lvl w:ilvl="0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cs="Times New Roman" w:hint="default"/>
      </w:rPr>
    </w:lvl>
  </w:abstractNum>
  <w:abstractNum w:abstractNumId="16" w15:restartNumberingAfterBreak="0">
    <w:nsid w:val="363A7E38"/>
    <w:multiLevelType w:val="hybridMultilevel"/>
    <w:tmpl w:val="37644C0C"/>
    <w:lvl w:ilvl="0" w:tplc="0406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406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7" w15:restartNumberingAfterBreak="0">
    <w:nsid w:val="38CF094A"/>
    <w:multiLevelType w:val="multilevel"/>
    <w:tmpl w:val="04060023"/>
    <w:styleLink w:val="ArticleSection1"/>
    <w:lvl w:ilvl="0">
      <w:start w:val="1"/>
      <w:numFmt w:val="upperRoman"/>
      <w:lvlText w:val="Article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8" w15:restartNumberingAfterBreak="0">
    <w:nsid w:val="42F60A40"/>
    <w:multiLevelType w:val="hybridMultilevel"/>
    <w:tmpl w:val="A1C6A878"/>
    <w:lvl w:ilvl="0" w:tplc="739A4A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7F74F4"/>
    <w:multiLevelType w:val="hybridMultilevel"/>
    <w:tmpl w:val="062C2B7E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5F916F0"/>
    <w:multiLevelType w:val="hybridMultilevel"/>
    <w:tmpl w:val="9E9661AE"/>
    <w:lvl w:ilvl="0" w:tplc="04060003">
      <w:start w:val="1"/>
      <w:numFmt w:val="bullet"/>
      <w:lvlText w:val="o"/>
      <w:lvlJc w:val="left"/>
      <w:pPr>
        <w:ind w:left="299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731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803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8750" w:hanging="360"/>
      </w:pPr>
      <w:rPr>
        <w:rFonts w:ascii="Wingdings" w:hAnsi="Wingdings" w:hint="default"/>
      </w:rPr>
    </w:lvl>
  </w:abstractNum>
  <w:abstractNum w:abstractNumId="21" w15:restartNumberingAfterBreak="0">
    <w:nsid w:val="47B76D15"/>
    <w:multiLevelType w:val="hybridMultilevel"/>
    <w:tmpl w:val="00D080C2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cs="Times New Roman"/>
      </w:rPr>
    </w:lvl>
  </w:abstractNum>
  <w:abstractNum w:abstractNumId="23" w15:restartNumberingAfterBreak="0">
    <w:nsid w:val="4B6E0F93"/>
    <w:multiLevelType w:val="hybridMultilevel"/>
    <w:tmpl w:val="53369FFE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8981A40"/>
    <w:multiLevelType w:val="hybridMultilevel"/>
    <w:tmpl w:val="6BB681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8D7224"/>
    <w:multiLevelType w:val="hybridMultilevel"/>
    <w:tmpl w:val="3E0CB458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4427659"/>
    <w:multiLevelType w:val="hybridMultilevel"/>
    <w:tmpl w:val="F07C5732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8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cs="Times New Roman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cs="Times New Roman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cs="Times New Roman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cs="Times New Roman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cs="Times New Roman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cs="Times New Roman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cs="Times New Roman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cs="Times New Roman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cs="Times New Roman" w:hint="default"/>
        <w:b w:val="0"/>
        <w:i w:val="0"/>
        <w:sz w:val="21"/>
      </w:rPr>
    </w:lvl>
  </w:abstractNum>
  <w:abstractNum w:abstractNumId="29" w15:restartNumberingAfterBreak="0">
    <w:nsid w:val="7814697F"/>
    <w:multiLevelType w:val="hybridMultilevel"/>
    <w:tmpl w:val="E6BC7E54"/>
    <w:lvl w:ilvl="0" w:tplc="739A4AE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406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2" w:tplc="040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0" w15:restartNumberingAfterBreak="0">
    <w:nsid w:val="784E2601"/>
    <w:multiLevelType w:val="hybridMultilevel"/>
    <w:tmpl w:val="59BCF3EE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8E67E6"/>
    <w:multiLevelType w:val="hybridMultilevel"/>
    <w:tmpl w:val="D616B372"/>
    <w:lvl w:ilvl="0" w:tplc="0406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406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1"/>
  </w:num>
  <w:num w:numId="8">
    <w:abstractNumId w:val="0"/>
  </w:num>
  <w:num w:numId="9">
    <w:abstractNumId w:val="12"/>
  </w:num>
  <w:num w:numId="10">
    <w:abstractNumId w:val="22"/>
  </w:num>
  <w:num w:numId="11">
    <w:abstractNumId w:val="10"/>
  </w:num>
  <w:num w:numId="12">
    <w:abstractNumId w:val="17"/>
  </w:num>
  <w:num w:numId="13">
    <w:abstractNumId w:val="13"/>
  </w:num>
  <w:num w:numId="14">
    <w:abstractNumId w:val="15"/>
  </w:num>
  <w:num w:numId="15">
    <w:abstractNumId w:val="27"/>
  </w:num>
  <w:num w:numId="16">
    <w:abstractNumId w:val="28"/>
  </w:num>
  <w:num w:numId="17">
    <w:abstractNumId w:val="9"/>
  </w:num>
  <w:num w:numId="18">
    <w:abstractNumId w:val="31"/>
  </w:num>
  <w:num w:numId="19">
    <w:abstractNumId w:val="29"/>
  </w:num>
  <w:num w:numId="20">
    <w:abstractNumId w:val="30"/>
  </w:num>
  <w:num w:numId="21">
    <w:abstractNumId w:val="18"/>
  </w:num>
  <w:num w:numId="22">
    <w:abstractNumId w:val="19"/>
  </w:num>
  <w:num w:numId="23">
    <w:abstractNumId w:val="26"/>
  </w:num>
  <w:num w:numId="24">
    <w:abstractNumId w:val="11"/>
  </w:num>
  <w:num w:numId="25">
    <w:abstractNumId w:val="8"/>
  </w:num>
  <w:num w:numId="26">
    <w:abstractNumId w:val="23"/>
  </w:num>
  <w:num w:numId="27">
    <w:abstractNumId w:val="21"/>
  </w:num>
  <w:num w:numId="28">
    <w:abstractNumId w:val="14"/>
  </w:num>
  <w:num w:numId="29">
    <w:abstractNumId w:val="16"/>
  </w:num>
  <w:num w:numId="30">
    <w:abstractNumId w:val="25"/>
  </w:num>
  <w:num w:numId="31">
    <w:abstractNumId w:val="24"/>
  </w:num>
  <w:num w:numId="32">
    <w:abstractNumId w:val="2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da-DK" w:vendorID="64" w:dllVersion="6" w:nlCheck="1" w:checkStyle="0"/>
  <w:activeWritingStyle w:appName="MSWord" w:lang="en-US" w:vendorID="64" w:dllVersion="6" w:nlCheck="1" w:checkStyle="1"/>
  <w:activeWritingStyle w:appName="MSWord" w:lang="da-DK" w:vendorID="64" w:dllVersion="0" w:nlCheck="1" w:checkStyle="0"/>
  <w:activeWritingStyle w:appName="MSWord" w:lang="da-DK" w:vendorID="64" w:dllVersion="131078" w:nlCheck="1" w:checkStyle="0"/>
  <w:activeWritingStyle w:appName="MSWord" w:lang="en-US" w:vendorID="64" w:dllVersion="131078" w:nlCheck="1" w:checkStyle="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21A"/>
    <w:rsid w:val="00001438"/>
    <w:rsid w:val="0000328E"/>
    <w:rsid w:val="00003B6C"/>
    <w:rsid w:val="00004AD4"/>
    <w:rsid w:val="0000503A"/>
    <w:rsid w:val="0000678A"/>
    <w:rsid w:val="00006E21"/>
    <w:rsid w:val="0001310D"/>
    <w:rsid w:val="00014505"/>
    <w:rsid w:val="0001491E"/>
    <w:rsid w:val="00014E23"/>
    <w:rsid w:val="000173A5"/>
    <w:rsid w:val="00025520"/>
    <w:rsid w:val="0002739E"/>
    <w:rsid w:val="0003090E"/>
    <w:rsid w:val="0003149C"/>
    <w:rsid w:val="000324E8"/>
    <w:rsid w:val="00034244"/>
    <w:rsid w:val="00034A55"/>
    <w:rsid w:val="0003546D"/>
    <w:rsid w:val="00035CB9"/>
    <w:rsid w:val="00036650"/>
    <w:rsid w:val="00036E94"/>
    <w:rsid w:val="000377F1"/>
    <w:rsid w:val="000409C8"/>
    <w:rsid w:val="00040EB5"/>
    <w:rsid w:val="00042B8A"/>
    <w:rsid w:val="000460A9"/>
    <w:rsid w:val="00051A09"/>
    <w:rsid w:val="00051B35"/>
    <w:rsid w:val="00052160"/>
    <w:rsid w:val="00052ED2"/>
    <w:rsid w:val="0006064F"/>
    <w:rsid w:val="00063437"/>
    <w:rsid w:val="00065902"/>
    <w:rsid w:val="00072265"/>
    <w:rsid w:val="000745C0"/>
    <w:rsid w:val="0007584B"/>
    <w:rsid w:val="000827B1"/>
    <w:rsid w:val="0008749A"/>
    <w:rsid w:val="00087773"/>
    <w:rsid w:val="00091E31"/>
    <w:rsid w:val="000923B3"/>
    <w:rsid w:val="00092EBE"/>
    <w:rsid w:val="000932D6"/>
    <w:rsid w:val="00094D54"/>
    <w:rsid w:val="00097433"/>
    <w:rsid w:val="000A1141"/>
    <w:rsid w:val="000A185E"/>
    <w:rsid w:val="000A19B8"/>
    <w:rsid w:val="000A4F04"/>
    <w:rsid w:val="000A6207"/>
    <w:rsid w:val="000A7DA3"/>
    <w:rsid w:val="000B106C"/>
    <w:rsid w:val="000B3426"/>
    <w:rsid w:val="000C741D"/>
    <w:rsid w:val="000D188A"/>
    <w:rsid w:val="000D1B50"/>
    <w:rsid w:val="000D25C1"/>
    <w:rsid w:val="000D27BD"/>
    <w:rsid w:val="000E5DF3"/>
    <w:rsid w:val="000E7933"/>
    <w:rsid w:val="000F20EC"/>
    <w:rsid w:val="000F2FDC"/>
    <w:rsid w:val="000F3ED5"/>
    <w:rsid w:val="000F41D3"/>
    <w:rsid w:val="000F4F54"/>
    <w:rsid w:val="000F6A69"/>
    <w:rsid w:val="00100162"/>
    <w:rsid w:val="00101CCD"/>
    <w:rsid w:val="001057DC"/>
    <w:rsid w:val="00106D2E"/>
    <w:rsid w:val="00107953"/>
    <w:rsid w:val="0011283F"/>
    <w:rsid w:val="0011347A"/>
    <w:rsid w:val="0011359A"/>
    <w:rsid w:val="0011428D"/>
    <w:rsid w:val="00115F3C"/>
    <w:rsid w:val="001164D0"/>
    <w:rsid w:val="00121578"/>
    <w:rsid w:val="0012219D"/>
    <w:rsid w:val="00127678"/>
    <w:rsid w:val="00132B8F"/>
    <w:rsid w:val="00133416"/>
    <w:rsid w:val="00134EB5"/>
    <w:rsid w:val="00140AAF"/>
    <w:rsid w:val="00140C7F"/>
    <w:rsid w:val="00141FF7"/>
    <w:rsid w:val="00144E40"/>
    <w:rsid w:val="00147E95"/>
    <w:rsid w:val="001500D1"/>
    <w:rsid w:val="0015061E"/>
    <w:rsid w:val="00150800"/>
    <w:rsid w:val="001524C0"/>
    <w:rsid w:val="00152798"/>
    <w:rsid w:val="00153477"/>
    <w:rsid w:val="00153653"/>
    <w:rsid w:val="001542C4"/>
    <w:rsid w:val="00154F00"/>
    <w:rsid w:val="00156039"/>
    <w:rsid w:val="0015690D"/>
    <w:rsid w:val="00162E93"/>
    <w:rsid w:val="00163DEB"/>
    <w:rsid w:val="00163EFC"/>
    <w:rsid w:val="00165A53"/>
    <w:rsid w:val="001665DA"/>
    <w:rsid w:val="00172675"/>
    <w:rsid w:val="00174751"/>
    <w:rsid w:val="00174EF6"/>
    <w:rsid w:val="001763E7"/>
    <w:rsid w:val="0018024B"/>
    <w:rsid w:val="00181456"/>
    <w:rsid w:val="001814D7"/>
    <w:rsid w:val="00183385"/>
    <w:rsid w:val="00184CF5"/>
    <w:rsid w:val="0018593B"/>
    <w:rsid w:val="001905E2"/>
    <w:rsid w:val="0019232A"/>
    <w:rsid w:val="00192812"/>
    <w:rsid w:val="00196AF9"/>
    <w:rsid w:val="001974A4"/>
    <w:rsid w:val="001A0B29"/>
    <w:rsid w:val="001A111C"/>
    <w:rsid w:val="001A1272"/>
    <w:rsid w:val="001A339B"/>
    <w:rsid w:val="001A5B83"/>
    <w:rsid w:val="001A7352"/>
    <w:rsid w:val="001B07AD"/>
    <w:rsid w:val="001B1DFD"/>
    <w:rsid w:val="001B51C7"/>
    <w:rsid w:val="001B5D4C"/>
    <w:rsid w:val="001B66EE"/>
    <w:rsid w:val="001B7829"/>
    <w:rsid w:val="001C027B"/>
    <w:rsid w:val="001C1F59"/>
    <w:rsid w:val="001C7171"/>
    <w:rsid w:val="001D1259"/>
    <w:rsid w:val="001D370C"/>
    <w:rsid w:val="001D3C68"/>
    <w:rsid w:val="001D67B2"/>
    <w:rsid w:val="001D68D1"/>
    <w:rsid w:val="001D75D2"/>
    <w:rsid w:val="001E016F"/>
    <w:rsid w:val="001E0791"/>
    <w:rsid w:val="001E25B1"/>
    <w:rsid w:val="001E6F7D"/>
    <w:rsid w:val="001E77E2"/>
    <w:rsid w:val="001F4224"/>
    <w:rsid w:val="001F4A44"/>
    <w:rsid w:val="001F5682"/>
    <w:rsid w:val="001F6BD4"/>
    <w:rsid w:val="001F7A0D"/>
    <w:rsid w:val="002017D1"/>
    <w:rsid w:val="00203849"/>
    <w:rsid w:val="002039FD"/>
    <w:rsid w:val="00205636"/>
    <w:rsid w:val="0021231A"/>
    <w:rsid w:val="002137FC"/>
    <w:rsid w:val="002169BA"/>
    <w:rsid w:val="0021704D"/>
    <w:rsid w:val="002171DE"/>
    <w:rsid w:val="00217733"/>
    <w:rsid w:val="00217FBD"/>
    <w:rsid w:val="00220466"/>
    <w:rsid w:val="002222A5"/>
    <w:rsid w:val="0022341B"/>
    <w:rsid w:val="002243D1"/>
    <w:rsid w:val="00227E7F"/>
    <w:rsid w:val="00230A33"/>
    <w:rsid w:val="00235B73"/>
    <w:rsid w:val="00240B0D"/>
    <w:rsid w:val="002443AF"/>
    <w:rsid w:val="00244EEB"/>
    <w:rsid w:val="00247B60"/>
    <w:rsid w:val="002507B1"/>
    <w:rsid w:val="0025114F"/>
    <w:rsid w:val="0025147D"/>
    <w:rsid w:val="002548AA"/>
    <w:rsid w:val="00255A32"/>
    <w:rsid w:val="00256539"/>
    <w:rsid w:val="00260F15"/>
    <w:rsid w:val="0026120C"/>
    <w:rsid w:val="00264C6A"/>
    <w:rsid w:val="00274D21"/>
    <w:rsid w:val="00276097"/>
    <w:rsid w:val="00277F43"/>
    <w:rsid w:val="00280D3B"/>
    <w:rsid w:val="00281424"/>
    <w:rsid w:val="002814BF"/>
    <w:rsid w:val="00283046"/>
    <w:rsid w:val="00283F13"/>
    <w:rsid w:val="002842E8"/>
    <w:rsid w:val="0028576F"/>
    <w:rsid w:val="0028627A"/>
    <w:rsid w:val="00287D65"/>
    <w:rsid w:val="00294F17"/>
    <w:rsid w:val="00295194"/>
    <w:rsid w:val="00296B8D"/>
    <w:rsid w:val="002A02DF"/>
    <w:rsid w:val="002A1C39"/>
    <w:rsid w:val="002A3862"/>
    <w:rsid w:val="002A4418"/>
    <w:rsid w:val="002B1765"/>
    <w:rsid w:val="002B23F4"/>
    <w:rsid w:val="002B2CB2"/>
    <w:rsid w:val="002B2FF0"/>
    <w:rsid w:val="002B49F3"/>
    <w:rsid w:val="002C00BB"/>
    <w:rsid w:val="002C093D"/>
    <w:rsid w:val="002C21F8"/>
    <w:rsid w:val="002D32FF"/>
    <w:rsid w:val="002D3D4B"/>
    <w:rsid w:val="002D5595"/>
    <w:rsid w:val="002D58DB"/>
    <w:rsid w:val="002D6914"/>
    <w:rsid w:val="002D72BB"/>
    <w:rsid w:val="002D75C4"/>
    <w:rsid w:val="002E075F"/>
    <w:rsid w:val="002E07F2"/>
    <w:rsid w:val="002E104E"/>
    <w:rsid w:val="002E2253"/>
    <w:rsid w:val="002E326D"/>
    <w:rsid w:val="002E32F8"/>
    <w:rsid w:val="002E46B5"/>
    <w:rsid w:val="002E5857"/>
    <w:rsid w:val="002E6EB1"/>
    <w:rsid w:val="002F2B3E"/>
    <w:rsid w:val="002F3CAB"/>
    <w:rsid w:val="002F4E50"/>
    <w:rsid w:val="002F6A87"/>
    <w:rsid w:val="003014F6"/>
    <w:rsid w:val="00301755"/>
    <w:rsid w:val="00301D93"/>
    <w:rsid w:val="0030717E"/>
    <w:rsid w:val="00307472"/>
    <w:rsid w:val="00307865"/>
    <w:rsid w:val="00307CFD"/>
    <w:rsid w:val="00307E90"/>
    <w:rsid w:val="00310CF3"/>
    <w:rsid w:val="00311491"/>
    <w:rsid w:val="00315669"/>
    <w:rsid w:val="0032160B"/>
    <w:rsid w:val="00324F11"/>
    <w:rsid w:val="003267FF"/>
    <w:rsid w:val="00326E59"/>
    <w:rsid w:val="00333BC8"/>
    <w:rsid w:val="003344D6"/>
    <w:rsid w:val="0033549F"/>
    <w:rsid w:val="00335C58"/>
    <w:rsid w:val="00336DC5"/>
    <w:rsid w:val="00342953"/>
    <w:rsid w:val="00343FB8"/>
    <w:rsid w:val="00347B15"/>
    <w:rsid w:val="00350B64"/>
    <w:rsid w:val="00354A2F"/>
    <w:rsid w:val="00356669"/>
    <w:rsid w:val="00356AEB"/>
    <w:rsid w:val="00363FB3"/>
    <w:rsid w:val="00364707"/>
    <w:rsid w:val="00367126"/>
    <w:rsid w:val="00371650"/>
    <w:rsid w:val="00371F04"/>
    <w:rsid w:val="003723CB"/>
    <w:rsid w:val="003724B4"/>
    <w:rsid w:val="00377F79"/>
    <w:rsid w:val="0038057E"/>
    <w:rsid w:val="0038109E"/>
    <w:rsid w:val="00383DD3"/>
    <w:rsid w:val="00394118"/>
    <w:rsid w:val="00394ADB"/>
    <w:rsid w:val="00395BF2"/>
    <w:rsid w:val="00395CD6"/>
    <w:rsid w:val="00395F7B"/>
    <w:rsid w:val="00396239"/>
    <w:rsid w:val="003A022B"/>
    <w:rsid w:val="003A3ECF"/>
    <w:rsid w:val="003A48D0"/>
    <w:rsid w:val="003A4A05"/>
    <w:rsid w:val="003A54C3"/>
    <w:rsid w:val="003B0238"/>
    <w:rsid w:val="003B0624"/>
    <w:rsid w:val="003B274D"/>
    <w:rsid w:val="003B3057"/>
    <w:rsid w:val="003B4466"/>
    <w:rsid w:val="003B683F"/>
    <w:rsid w:val="003B684B"/>
    <w:rsid w:val="003B7BF5"/>
    <w:rsid w:val="003B7FC6"/>
    <w:rsid w:val="003C11E2"/>
    <w:rsid w:val="003C2424"/>
    <w:rsid w:val="003C2616"/>
    <w:rsid w:val="003C29A6"/>
    <w:rsid w:val="003C2A4E"/>
    <w:rsid w:val="003C2D06"/>
    <w:rsid w:val="003C2DAF"/>
    <w:rsid w:val="003C69D5"/>
    <w:rsid w:val="003D019A"/>
    <w:rsid w:val="003D1601"/>
    <w:rsid w:val="003D2829"/>
    <w:rsid w:val="003D3867"/>
    <w:rsid w:val="003D42DC"/>
    <w:rsid w:val="003D437C"/>
    <w:rsid w:val="003D5504"/>
    <w:rsid w:val="003D7266"/>
    <w:rsid w:val="003D731B"/>
    <w:rsid w:val="003E138D"/>
    <w:rsid w:val="003E1465"/>
    <w:rsid w:val="003E5B55"/>
    <w:rsid w:val="003E6170"/>
    <w:rsid w:val="003F064C"/>
    <w:rsid w:val="003F2192"/>
    <w:rsid w:val="003F33BA"/>
    <w:rsid w:val="003F3652"/>
    <w:rsid w:val="003F4E92"/>
    <w:rsid w:val="003F5547"/>
    <w:rsid w:val="003F626A"/>
    <w:rsid w:val="00404F23"/>
    <w:rsid w:val="00405D7E"/>
    <w:rsid w:val="00407C6B"/>
    <w:rsid w:val="00413143"/>
    <w:rsid w:val="00413349"/>
    <w:rsid w:val="004136BF"/>
    <w:rsid w:val="00413F33"/>
    <w:rsid w:val="004143CC"/>
    <w:rsid w:val="00415352"/>
    <w:rsid w:val="0041542F"/>
    <w:rsid w:val="00417AE6"/>
    <w:rsid w:val="00420094"/>
    <w:rsid w:val="00420098"/>
    <w:rsid w:val="00424FF1"/>
    <w:rsid w:val="004277B3"/>
    <w:rsid w:val="00430307"/>
    <w:rsid w:val="004340B6"/>
    <w:rsid w:val="00436BB2"/>
    <w:rsid w:val="00436C7A"/>
    <w:rsid w:val="00437986"/>
    <w:rsid w:val="004412D1"/>
    <w:rsid w:val="00443D4D"/>
    <w:rsid w:val="00443D5B"/>
    <w:rsid w:val="00443F7C"/>
    <w:rsid w:val="004448FB"/>
    <w:rsid w:val="00450581"/>
    <w:rsid w:val="004511F2"/>
    <w:rsid w:val="00453762"/>
    <w:rsid w:val="00453E30"/>
    <w:rsid w:val="00454C95"/>
    <w:rsid w:val="00456317"/>
    <w:rsid w:val="00456ADB"/>
    <w:rsid w:val="0046136B"/>
    <w:rsid w:val="00466752"/>
    <w:rsid w:val="0047111B"/>
    <w:rsid w:val="0047133F"/>
    <w:rsid w:val="00472652"/>
    <w:rsid w:val="0047316E"/>
    <w:rsid w:val="00473378"/>
    <w:rsid w:val="00474894"/>
    <w:rsid w:val="00474FFF"/>
    <w:rsid w:val="00480E17"/>
    <w:rsid w:val="00483670"/>
    <w:rsid w:val="0048777D"/>
    <w:rsid w:val="00492659"/>
    <w:rsid w:val="004951E0"/>
    <w:rsid w:val="00495B1C"/>
    <w:rsid w:val="0049608B"/>
    <w:rsid w:val="004A1DF4"/>
    <w:rsid w:val="004A24AE"/>
    <w:rsid w:val="004A258C"/>
    <w:rsid w:val="004A49AA"/>
    <w:rsid w:val="004A66E6"/>
    <w:rsid w:val="004A68D3"/>
    <w:rsid w:val="004A7094"/>
    <w:rsid w:val="004A724A"/>
    <w:rsid w:val="004B06E9"/>
    <w:rsid w:val="004B0D3B"/>
    <w:rsid w:val="004B231A"/>
    <w:rsid w:val="004B2AA0"/>
    <w:rsid w:val="004C208C"/>
    <w:rsid w:val="004C20DA"/>
    <w:rsid w:val="004C3435"/>
    <w:rsid w:val="004D1126"/>
    <w:rsid w:val="004D217A"/>
    <w:rsid w:val="004D269E"/>
    <w:rsid w:val="004D365C"/>
    <w:rsid w:val="004D5492"/>
    <w:rsid w:val="004D691E"/>
    <w:rsid w:val="004D6FD6"/>
    <w:rsid w:val="004E091C"/>
    <w:rsid w:val="004E0D7A"/>
    <w:rsid w:val="004E19D2"/>
    <w:rsid w:val="004E2565"/>
    <w:rsid w:val="004E269F"/>
    <w:rsid w:val="004E39AF"/>
    <w:rsid w:val="004E7023"/>
    <w:rsid w:val="004E7D69"/>
    <w:rsid w:val="004F1F3E"/>
    <w:rsid w:val="004F277B"/>
    <w:rsid w:val="004F4341"/>
    <w:rsid w:val="004F43EC"/>
    <w:rsid w:val="004F5777"/>
    <w:rsid w:val="004F7B82"/>
    <w:rsid w:val="00500E05"/>
    <w:rsid w:val="0050246F"/>
    <w:rsid w:val="00502D6D"/>
    <w:rsid w:val="00503824"/>
    <w:rsid w:val="00504494"/>
    <w:rsid w:val="005047A0"/>
    <w:rsid w:val="0050513D"/>
    <w:rsid w:val="0050605B"/>
    <w:rsid w:val="00507AF4"/>
    <w:rsid w:val="0051067E"/>
    <w:rsid w:val="0051417A"/>
    <w:rsid w:val="00521112"/>
    <w:rsid w:val="00523163"/>
    <w:rsid w:val="00524DD1"/>
    <w:rsid w:val="00525AA5"/>
    <w:rsid w:val="00527220"/>
    <w:rsid w:val="00532AB3"/>
    <w:rsid w:val="005344DA"/>
    <w:rsid w:val="00534FFF"/>
    <w:rsid w:val="0053582F"/>
    <w:rsid w:val="005367B9"/>
    <w:rsid w:val="00536E5C"/>
    <w:rsid w:val="00541F8E"/>
    <w:rsid w:val="00545860"/>
    <w:rsid w:val="00547A60"/>
    <w:rsid w:val="00547ACA"/>
    <w:rsid w:val="00552139"/>
    <w:rsid w:val="00554140"/>
    <w:rsid w:val="00554EE2"/>
    <w:rsid w:val="005555F7"/>
    <w:rsid w:val="00556458"/>
    <w:rsid w:val="005613F6"/>
    <w:rsid w:val="00563A0E"/>
    <w:rsid w:val="00564CD0"/>
    <w:rsid w:val="005666F3"/>
    <w:rsid w:val="0057154E"/>
    <w:rsid w:val="0057550E"/>
    <w:rsid w:val="00575ACA"/>
    <w:rsid w:val="00576614"/>
    <w:rsid w:val="00576C72"/>
    <w:rsid w:val="00577B43"/>
    <w:rsid w:val="005802EE"/>
    <w:rsid w:val="005829AC"/>
    <w:rsid w:val="00583EAB"/>
    <w:rsid w:val="00583F1D"/>
    <w:rsid w:val="00584048"/>
    <w:rsid w:val="00585BE9"/>
    <w:rsid w:val="00586266"/>
    <w:rsid w:val="00590B00"/>
    <w:rsid w:val="005930B8"/>
    <w:rsid w:val="005A0496"/>
    <w:rsid w:val="005A3747"/>
    <w:rsid w:val="005A5218"/>
    <w:rsid w:val="005B5159"/>
    <w:rsid w:val="005C2ACF"/>
    <w:rsid w:val="005C3707"/>
    <w:rsid w:val="005C4582"/>
    <w:rsid w:val="005C4CBD"/>
    <w:rsid w:val="005C7625"/>
    <w:rsid w:val="005D09F9"/>
    <w:rsid w:val="005D1508"/>
    <w:rsid w:val="005D1B2E"/>
    <w:rsid w:val="005D2F32"/>
    <w:rsid w:val="005D3C7F"/>
    <w:rsid w:val="005D6001"/>
    <w:rsid w:val="005D63E4"/>
    <w:rsid w:val="005D7CFB"/>
    <w:rsid w:val="005E048B"/>
    <w:rsid w:val="005E09DF"/>
    <w:rsid w:val="005E1266"/>
    <w:rsid w:val="005E4464"/>
    <w:rsid w:val="005E6CB9"/>
    <w:rsid w:val="005F01FE"/>
    <w:rsid w:val="005F06EC"/>
    <w:rsid w:val="005F38BB"/>
    <w:rsid w:val="005F55D0"/>
    <w:rsid w:val="00601033"/>
    <w:rsid w:val="00603261"/>
    <w:rsid w:val="00603457"/>
    <w:rsid w:val="00605609"/>
    <w:rsid w:val="00605E78"/>
    <w:rsid w:val="0061407C"/>
    <w:rsid w:val="00615691"/>
    <w:rsid w:val="0061605E"/>
    <w:rsid w:val="00617665"/>
    <w:rsid w:val="006213CE"/>
    <w:rsid w:val="00622F7C"/>
    <w:rsid w:val="0062682D"/>
    <w:rsid w:val="00627FD0"/>
    <w:rsid w:val="00630427"/>
    <w:rsid w:val="006316E3"/>
    <w:rsid w:val="00632834"/>
    <w:rsid w:val="00634514"/>
    <w:rsid w:val="00635C5E"/>
    <w:rsid w:val="00635CC1"/>
    <w:rsid w:val="00637623"/>
    <w:rsid w:val="0064013F"/>
    <w:rsid w:val="006402D9"/>
    <w:rsid w:val="00640AAE"/>
    <w:rsid w:val="00641B24"/>
    <w:rsid w:val="00644058"/>
    <w:rsid w:val="00644573"/>
    <w:rsid w:val="00644D35"/>
    <w:rsid w:val="00644E6F"/>
    <w:rsid w:val="00645634"/>
    <w:rsid w:val="006474AE"/>
    <w:rsid w:val="0065257B"/>
    <w:rsid w:val="006538DC"/>
    <w:rsid w:val="0065394A"/>
    <w:rsid w:val="00665833"/>
    <w:rsid w:val="00665CEC"/>
    <w:rsid w:val="00672ACF"/>
    <w:rsid w:val="00672B6C"/>
    <w:rsid w:val="006754B4"/>
    <w:rsid w:val="00676983"/>
    <w:rsid w:val="0067757D"/>
    <w:rsid w:val="00680821"/>
    <w:rsid w:val="0068239B"/>
    <w:rsid w:val="00686AAF"/>
    <w:rsid w:val="00690006"/>
    <w:rsid w:val="006910EE"/>
    <w:rsid w:val="00693759"/>
    <w:rsid w:val="006947B4"/>
    <w:rsid w:val="00694D3E"/>
    <w:rsid w:val="00694DA3"/>
    <w:rsid w:val="00695406"/>
    <w:rsid w:val="00695E01"/>
    <w:rsid w:val="006970EB"/>
    <w:rsid w:val="006975A7"/>
    <w:rsid w:val="006A0BD5"/>
    <w:rsid w:val="006A4605"/>
    <w:rsid w:val="006A5C27"/>
    <w:rsid w:val="006B06DB"/>
    <w:rsid w:val="006B14AC"/>
    <w:rsid w:val="006B3657"/>
    <w:rsid w:val="006B3DE7"/>
    <w:rsid w:val="006B59EF"/>
    <w:rsid w:val="006B7801"/>
    <w:rsid w:val="006B789D"/>
    <w:rsid w:val="006B7ED5"/>
    <w:rsid w:val="006C0297"/>
    <w:rsid w:val="006C04D7"/>
    <w:rsid w:val="006C1EA5"/>
    <w:rsid w:val="006C3205"/>
    <w:rsid w:val="006C3A1B"/>
    <w:rsid w:val="006C4370"/>
    <w:rsid w:val="006C6001"/>
    <w:rsid w:val="006C725C"/>
    <w:rsid w:val="006D1B42"/>
    <w:rsid w:val="006D4366"/>
    <w:rsid w:val="006D6C52"/>
    <w:rsid w:val="006D734C"/>
    <w:rsid w:val="006E04EB"/>
    <w:rsid w:val="006E24A5"/>
    <w:rsid w:val="006E2A21"/>
    <w:rsid w:val="006E3479"/>
    <w:rsid w:val="006F1A03"/>
    <w:rsid w:val="006F3C30"/>
    <w:rsid w:val="006F3CE7"/>
    <w:rsid w:val="006F49F9"/>
    <w:rsid w:val="006F4EA4"/>
    <w:rsid w:val="006F65BE"/>
    <w:rsid w:val="006F7105"/>
    <w:rsid w:val="00706845"/>
    <w:rsid w:val="00706DCC"/>
    <w:rsid w:val="00710829"/>
    <w:rsid w:val="007114B4"/>
    <w:rsid w:val="00711721"/>
    <w:rsid w:val="00714CC8"/>
    <w:rsid w:val="0071669D"/>
    <w:rsid w:val="00720B86"/>
    <w:rsid w:val="00722572"/>
    <w:rsid w:val="00722834"/>
    <w:rsid w:val="007234F0"/>
    <w:rsid w:val="007236B0"/>
    <w:rsid w:val="00725DF1"/>
    <w:rsid w:val="00726300"/>
    <w:rsid w:val="007272C8"/>
    <w:rsid w:val="00731214"/>
    <w:rsid w:val="00731229"/>
    <w:rsid w:val="00735C3C"/>
    <w:rsid w:val="007363AC"/>
    <w:rsid w:val="007364ED"/>
    <w:rsid w:val="00736658"/>
    <w:rsid w:val="00737075"/>
    <w:rsid w:val="007406A7"/>
    <w:rsid w:val="00744F27"/>
    <w:rsid w:val="00747EB5"/>
    <w:rsid w:val="00747FE1"/>
    <w:rsid w:val="00751771"/>
    <w:rsid w:val="00751B43"/>
    <w:rsid w:val="00755E96"/>
    <w:rsid w:val="00757BDC"/>
    <w:rsid w:val="00760C91"/>
    <w:rsid w:val="00762BBD"/>
    <w:rsid w:val="00766216"/>
    <w:rsid w:val="00766BD4"/>
    <w:rsid w:val="00772EAE"/>
    <w:rsid w:val="00773A58"/>
    <w:rsid w:val="00780401"/>
    <w:rsid w:val="0078073C"/>
    <w:rsid w:val="00780CFF"/>
    <w:rsid w:val="007926FA"/>
    <w:rsid w:val="00793FC6"/>
    <w:rsid w:val="00795523"/>
    <w:rsid w:val="007955B4"/>
    <w:rsid w:val="007A02F9"/>
    <w:rsid w:val="007A0B5D"/>
    <w:rsid w:val="007A1050"/>
    <w:rsid w:val="007A30A6"/>
    <w:rsid w:val="007A3EED"/>
    <w:rsid w:val="007A5804"/>
    <w:rsid w:val="007A5B38"/>
    <w:rsid w:val="007A625B"/>
    <w:rsid w:val="007A64FC"/>
    <w:rsid w:val="007A7941"/>
    <w:rsid w:val="007A7B59"/>
    <w:rsid w:val="007B61B3"/>
    <w:rsid w:val="007C1EBA"/>
    <w:rsid w:val="007C496B"/>
    <w:rsid w:val="007C61AE"/>
    <w:rsid w:val="007D25AC"/>
    <w:rsid w:val="007D6D3A"/>
    <w:rsid w:val="007D715F"/>
    <w:rsid w:val="007E062D"/>
    <w:rsid w:val="007E2DF3"/>
    <w:rsid w:val="007E37FE"/>
    <w:rsid w:val="007E7933"/>
    <w:rsid w:val="007F0C39"/>
    <w:rsid w:val="007F578B"/>
    <w:rsid w:val="007F5CFC"/>
    <w:rsid w:val="007F7194"/>
    <w:rsid w:val="008001C4"/>
    <w:rsid w:val="008026DD"/>
    <w:rsid w:val="00803ED4"/>
    <w:rsid w:val="008068BE"/>
    <w:rsid w:val="00807765"/>
    <w:rsid w:val="0081146F"/>
    <w:rsid w:val="00812AF9"/>
    <w:rsid w:val="00812B9B"/>
    <w:rsid w:val="008164C3"/>
    <w:rsid w:val="00817CB9"/>
    <w:rsid w:val="00824CE7"/>
    <w:rsid w:val="00830A7C"/>
    <w:rsid w:val="008316C0"/>
    <w:rsid w:val="008336D0"/>
    <w:rsid w:val="00834F8D"/>
    <w:rsid w:val="00844775"/>
    <w:rsid w:val="00846F74"/>
    <w:rsid w:val="008531AC"/>
    <w:rsid w:val="008536BD"/>
    <w:rsid w:val="00853980"/>
    <w:rsid w:val="008558E5"/>
    <w:rsid w:val="0085649F"/>
    <w:rsid w:val="0085796C"/>
    <w:rsid w:val="00861896"/>
    <w:rsid w:val="0086193B"/>
    <w:rsid w:val="00863559"/>
    <w:rsid w:val="00863BAF"/>
    <w:rsid w:val="008653E8"/>
    <w:rsid w:val="00873086"/>
    <w:rsid w:val="0087322B"/>
    <w:rsid w:val="00873811"/>
    <w:rsid w:val="008754FF"/>
    <w:rsid w:val="00876DB3"/>
    <w:rsid w:val="008779B2"/>
    <w:rsid w:val="00885713"/>
    <w:rsid w:val="00886EC2"/>
    <w:rsid w:val="00886F82"/>
    <w:rsid w:val="00887106"/>
    <w:rsid w:val="00887330"/>
    <w:rsid w:val="008932C6"/>
    <w:rsid w:val="00893F12"/>
    <w:rsid w:val="00896541"/>
    <w:rsid w:val="008975B4"/>
    <w:rsid w:val="008A28B2"/>
    <w:rsid w:val="008A587D"/>
    <w:rsid w:val="008A7626"/>
    <w:rsid w:val="008B14BE"/>
    <w:rsid w:val="008B21EE"/>
    <w:rsid w:val="008B269E"/>
    <w:rsid w:val="008B2E27"/>
    <w:rsid w:val="008B39A8"/>
    <w:rsid w:val="008B44AA"/>
    <w:rsid w:val="008C171C"/>
    <w:rsid w:val="008C57C5"/>
    <w:rsid w:val="008C68BC"/>
    <w:rsid w:val="008C7AD0"/>
    <w:rsid w:val="008D211E"/>
    <w:rsid w:val="008D28AA"/>
    <w:rsid w:val="008D3726"/>
    <w:rsid w:val="008D377D"/>
    <w:rsid w:val="008D4187"/>
    <w:rsid w:val="008D427E"/>
    <w:rsid w:val="008E0601"/>
    <w:rsid w:val="008E3778"/>
    <w:rsid w:val="008E5A8B"/>
    <w:rsid w:val="008F0328"/>
    <w:rsid w:val="008F2ED1"/>
    <w:rsid w:val="008F3169"/>
    <w:rsid w:val="008F35EF"/>
    <w:rsid w:val="008F53C4"/>
    <w:rsid w:val="008F5924"/>
    <w:rsid w:val="008F5DD2"/>
    <w:rsid w:val="008F6382"/>
    <w:rsid w:val="008F72C3"/>
    <w:rsid w:val="00900E4A"/>
    <w:rsid w:val="00901304"/>
    <w:rsid w:val="00904B00"/>
    <w:rsid w:val="00910BD5"/>
    <w:rsid w:val="0091147E"/>
    <w:rsid w:val="00912CD5"/>
    <w:rsid w:val="00917F43"/>
    <w:rsid w:val="009224E3"/>
    <w:rsid w:val="00923112"/>
    <w:rsid w:val="009300C0"/>
    <w:rsid w:val="00930E78"/>
    <w:rsid w:val="009334DF"/>
    <w:rsid w:val="009352B1"/>
    <w:rsid w:val="00936BF0"/>
    <w:rsid w:val="0093759C"/>
    <w:rsid w:val="00940243"/>
    <w:rsid w:val="00940637"/>
    <w:rsid w:val="00945A85"/>
    <w:rsid w:val="00945E6D"/>
    <w:rsid w:val="00950A9F"/>
    <w:rsid w:val="009562E4"/>
    <w:rsid w:val="009565E7"/>
    <w:rsid w:val="009576CB"/>
    <w:rsid w:val="00957BDA"/>
    <w:rsid w:val="00961640"/>
    <w:rsid w:val="00961B44"/>
    <w:rsid w:val="009630FE"/>
    <w:rsid w:val="00967591"/>
    <w:rsid w:val="00970A47"/>
    <w:rsid w:val="009728F6"/>
    <w:rsid w:val="00973871"/>
    <w:rsid w:val="00980B81"/>
    <w:rsid w:val="009812C9"/>
    <w:rsid w:val="009847F5"/>
    <w:rsid w:val="00984F0F"/>
    <w:rsid w:val="00990C85"/>
    <w:rsid w:val="00991B8D"/>
    <w:rsid w:val="0099235C"/>
    <w:rsid w:val="009933A8"/>
    <w:rsid w:val="00995043"/>
    <w:rsid w:val="009A0EC4"/>
    <w:rsid w:val="009A6484"/>
    <w:rsid w:val="009A74A3"/>
    <w:rsid w:val="009C107E"/>
    <w:rsid w:val="009C197C"/>
    <w:rsid w:val="009C21B4"/>
    <w:rsid w:val="009C3A4A"/>
    <w:rsid w:val="009C610D"/>
    <w:rsid w:val="009C7A5E"/>
    <w:rsid w:val="009D0958"/>
    <w:rsid w:val="009D0EA5"/>
    <w:rsid w:val="009D15A7"/>
    <w:rsid w:val="009D315B"/>
    <w:rsid w:val="009D4AAD"/>
    <w:rsid w:val="009D54FE"/>
    <w:rsid w:val="009D7E7B"/>
    <w:rsid w:val="009E24D9"/>
    <w:rsid w:val="009E2AF3"/>
    <w:rsid w:val="009E58A0"/>
    <w:rsid w:val="009E6AAB"/>
    <w:rsid w:val="009E7590"/>
    <w:rsid w:val="009E7AF4"/>
    <w:rsid w:val="009E7E46"/>
    <w:rsid w:val="009F24EA"/>
    <w:rsid w:val="009F27C3"/>
    <w:rsid w:val="009F7754"/>
    <w:rsid w:val="00A00813"/>
    <w:rsid w:val="00A00A36"/>
    <w:rsid w:val="00A0114E"/>
    <w:rsid w:val="00A028ED"/>
    <w:rsid w:val="00A03DD0"/>
    <w:rsid w:val="00A04754"/>
    <w:rsid w:val="00A04CD0"/>
    <w:rsid w:val="00A05954"/>
    <w:rsid w:val="00A05A6D"/>
    <w:rsid w:val="00A06148"/>
    <w:rsid w:val="00A06290"/>
    <w:rsid w:val="00A104E4"/>
    <w:rsid w:val="00A11327"/>
    <w:rsid w:val="00A14AE0"/>
    <w:rsid w:val="00A14E5D"/>
    <w:rsid w:val="00A20EB3"/>
    <w:rsid w:val="00A2338E"/>
    <w:rsid w:val="00A238B1"/>
    <w:rsid w:val="00A2392F"/>
    <w:rsid w:val="00A23A29"/>
    <w:rsid w:val="00A23E59"/>
    <w:rsid w:val="00A25172"/>
    <w:rsid w:val="00A25DB2"/>
    <w:rsid w:val="00A30DA6"/>
    <w:rsid w:val="00A32765"/>
    <w:rsid w:val="00A4137F"/>
    <w:rsid w:val="00A419A8"/>
    <w:rsid w:val="00A41FB8"/>
    <w:rsid w:val="00A43450"/>
    <w:rsid w:val="00A43F01"/>
    <w:rsid w:val="00A44274"/>
    <w:rsid w:val="00A448DC"/>
    <w:rsid w:val="00A44B53"/>
    <w:rsid w:val="00A46CD2"/>
    <w:rsid w:val="00A476A0"/>
    <w:rsid w:val="00A50151"/>
    <w:rsid w:val="00A5078B"/>
    <w:rsid w:val="00A61D05"/>
    <w:rsid w:val="00A66B5C"/>
    <w:rsid w:val="00A6799E"/>
    <w:rsid w:val="00A701A5"/>
    <w:rsid w:val="00A77571"/>
    <w:rsid w:val="00A80388"/>
    <w:rsid w:val="00A8115A"/>
    <w:rsid w:val="00A821EE"/>
    <w:rsid w:val="00A87DA9"/>
    <w:rsid w:val="00A904C9"/>
    <w:rsid w:val="00A90945"/>
    <w:rsid w:val="00A91798"/>
    <w:rsid w:val="00A91CB9"/>
    <w:rsid w:val="00A921F1"/>
    <w:rsid w:val="00A969CD"/>
    <w:rsid w:val="00A972E5"/>
    <w:rsid w:val="00A9789E"/>
    <w:rsid w:val="00AA0EF9"/>
    <w:rsid w:val="00AA1B65"/>
    <w:rsid w:val="00AA2F30"/>
    <w:rsid w:val="00AA651F"/>
    <w:rsid w:val="00AB292B"/>
    <w:rsid w:val="00AB2E5C"/>
    <w:rsid w:val="00AB4E1D"/>
    <w:rsid w:val="00AB6C40"/>
    <w:rsid w:val="00AB76AA"/>
    <w:rsid w:val="00AB7B36"/>
    <w:rsid w:val="00AC09E1"/>
    <w:rsid w:val="00AC0A1B"/>
    <w:rsid w:val="00AC3EF4"/>
    <w:rsid w:val="00AC42E5"/>
    <w:rsid w:val="00AC515C"/>
    <w:rsid w:val="00AC5568"/>
    <w:rsid w:val="00AC6376"/>
    <w:rsid w:val="00AD07B7"/>
    <w:rsid w:val="00AD2359"/>
    <w:rsid w:val="00AD36B9"/>
    <w:rsid w:val="00AD3DBA"/>
    <w:rsid w:val="00AD5288"/>
    <w:rsid w:val="00AD536B"/>
    <w:rsid w:val="00AE02E1"/>
    <w:rsid w:val="00AE4B4C"/>
    <w:rsid w:val="00AE700A"/>
    <w:rsid w:val="00AE7A17"/>
    <w:rsid w:val="00AF0BD2"/>
    <w:rsid w:val="00AF2199"/>
    <w:rsid w:val="00AF3328"/>
    <w:rsid w:val="00AF3A28"/>
    <w:rsid w:val="00B00A4E"/>
    <w:rsid w:val="00B01740"/>
    <w:rsid w:val="00B03F98"/>
    <w:rsid w:val="00B04855"/>
    <w:rsid w:val="00B055F9"/>
    <w:rsid w:val="00B10BE3"/>
    <w:rsid w:val="00B11957"/>
    <w:rsid w:val="00B11A29"/>
    <w:rsid w:val="00B12507"/>
    <w:rsid w:val="00B15221"/>
    <w:rsid w:val="00B1632C"/>
    <w:rsid w:val="00B175E9"/>
    <w:rsid w:val="00B204F7"/>
    <w:rsid w:val="00B22129"/>
    <w:rsid w:val="00B24240"/>
    <w:rsid w:val="00B316FA"/>
    <w:rsid w:val="00B36574"/>
    <w:rsid w:val="00B36C68"/>
    <w:rsid w:val="00B409E3"/>
    <w:rsid w:val="00B4255F"/>
    <w:rsid w:val="00B4265E"/>
    <w:rsid w:val="00B43CBE"/>
    <w:rsid w:val="00B45B1C"/>
    <w:rsid w:val="00B45E46"/>
    <w:rsid w:val="00B47C60"/>
    <w:rsid w:val="00B51972"/>
    <w:rsid w:val="00B52527"/>
    <w:rsid w:val="00B52F16"/>
    <w:rsid w:val="00B558FC"/>
    <w:rsid w:val="00B57EEB"/>
    <w:rsid w:val="00B61D47"/>
    <w:rsid w:val="00B6323D"/>
    <w:rsid w:val="00B6446C"/>
    <w:rsid w:val="00B64A19"/>
    <w:rsid w:val="00B67E0C"/>
    <w:rsid w:val="00B705E6"/>
    <w:rsid w:val="00B7174C"/>
    <w:rsid w:val="00B71BEB"/>
    <w:rsid w:val="00B728BF"/>
    <w:rsid w:val="00B7631A"/>
    <w:rsid w:val="00B77A5F"/>
    <w:rsid w:val="00B77FE2"/>
    <w:rsid w:val="00B87E8D"/>
    <w:rsid w:val="00B924BB"/>
    <w:rsid w:val="00B94310"/>
    <w:rsid w:val="00BA0046"/>
    <w:rsid w:val="00BA0C27"/>
    <w:rsid w:val="00BA3AB9"/>
    <w:rsid w:val="00BA5328"/>
    <w:rsid w:val="00BA56DF"/>
    <w:rsid w:val="00BA591D"/>
    <w:rsid w:val="00BA5F41"/>
    <w:rsid w:val="00BA658E"/>
    <w:rsid w:val="00BA6EC1"/>
    <w:rsid w:val="00BA7438"/>
    <w:rsid w:val="00BB4A77"/>
    <w:rsid w:val="00BC3010"/>
    <w:rsid w:val="00BC3022"/>
    <w:rsid w:val="00BC6E27"/>
    <w:rsid w:val="00BD0958"/>
    <w:rsid w:val="00BD3DDF"/>
    <w:rsid w:val="00BD40DA"/>
    <w:rsid w:val="00BD7A40"/>
    <w:rsid w:val="00BE4102"/>
    <w:rsid w:val="00BE491F"/>
    <w:rsid w:val="00BE7F01"/>
    <w:rsid w:val="00BE7FBE"/>
    <w:rsid w:val="00BF37E1"/>
    <w:rsid w:val="00BF3805"/>
    <w:rsid w:val="00BF451F"/>
    <w:rsid w:val="00BF5C90"/>
    <w:rsid w:val="00BF5F3F"/>
    <w:rsid w:val="00C02010"/>
    <w:rsid w:val="00C02195"/>
    <w:rsid w:val="00C025AB"/>
    <w:rsid w:val="00C035D2"/>
    <w:rsid w:val="00C12268"/>
    <w:rsid w:val="00C135B8"/>
    <w:rsid w:val="00C13F05"/>
    <w:rsid w:val="00C14062"/>
    <w:rsid w:val="00C14A5E"/>
    <w:rsid w:val="00C14DE7"/>
    <w:rsid w:val="00C15470"/>
    <w:rsid w:val="00C15871"/>
    <w:rsid w:val="00C20897"/>
    <w:rsid w:val="00C20B57"/>
    <w:rsid w:val="00C26BF6"/>
    <w:rsid w:val="00C26FDE"/>
    <w:rsid w:val="00C336BA"/>
    <w:rsid w:val="00C3536E"/>
    <w:rsid w:val="00C4041B"/>
    <w:rsid w:val="00C40BC3"/>
    <w:rsid w:val="00C420FD"/>
    <w:rsid w:val="00C422D3"/>
    <w:rsid w:val="00C43EA1"/>
    <w:rsid w:val="00C44BBF"/>
    <w:rsid w:val="00C44C98"/>
    <w:rsid w:val="00C45E1A"/>
    <w:rsid w:val="00C468D4"/>
    <w:rsid w:val="00C46DE4"/>
    <w:rsid w:val="00C501DB"/>
    <w:rsid w:val="00C51760"/>
    <w:rsid w:val="00C53325"/>
    <w:rsid w:val="00C54057"/>
    <w:rsid w:val="00C55682"/>
    <w:rsid w:val="00C55887"/>
    <w:rsid w:val="00C55F04"/>
    <w:rsid w:val="00C62763"/>
    <w:rsid w:val="00C629BB"/>
    <w:rsid w:val="00C64F00"/>
    <w:rsid w:val="00C65392"/>
    <w:rsid w:val="00C65AA5"/>
    <w:rsid w:val="00C70104"/>
    <w:rsid w:val="00C71277"/>
    <w:rsid w:val="00C7169C"/>
    <w:rsid w:val="00C7181E"/>
    <w:rsid w:val="00C7238E"/>
    <w:rsid w:val="00C73DA1"/>
    <w:rsid w:val="00C754BA"/>
    <w:rsid w:val="00C762F9"/>
    <w:rsid w:val="00C76BEF"/>
    <w:rsid w:val="00C770A8"/>
    <w:rsid w:val="00C77A45"/>
    <w:rsid w:val="00C81C9E"/>
    <w:rsid w:val="00C821D2"/>
    <w:rsid w:val="00C82A08"/>
    <w:rsid w:val="00C83356"/>
    <w:rsid w:val="00C84511"/>
    <w:rsid w:val="00C86985"/>
    <w:rsid w:val="00C91307"/>
    <w:rsid w:val="00C95857"/>
    <w:rsid w:val="00C96CED"/>
    <w:rsid w:val="00C9706D"/>
    <w:rsid w:val="00CA04AE"/>
    <w:rsid w:val="00CA4D48"/>
    <w:rsid w:val="00CA6DD9"/>
    <w:rsid w:val="00CB10DD"/>
    <w:rsid w:val="00CB1734"/>
    <w:rsid w:val="00CB2ECE"/>
    <w:rsid w:val="00CB4B82"/>
    <w:rsid w:val="00CB662A"/>
    <w:rsid w:val="00CB6EA8"/>
    <w:rsid w:val="00CC0DF6"/>
    <w:rsid w:val="00CC3E16"/>
    <w:rsid w:val="00CD15FF"/>
    <w:rsid w:val="00CD1AA3"/>
    <w:rsid w:val="00CD4E87"/>
    <w:rsid w:val="00CD6B50"/>
    <w:rsid w:val="00CE0821"/>
    <w:rsid w:val="00CE1E30"/>
    <w:rsid w:val="00CE29A8"/>
    <w:rsid w:val="00CE3A52"/>
    <w:rsid w:val="00CE4164"/>
    <w:rsid w:val="00CE4476"/>
    <w:rsid w:val="00CE57C4"/>
    <w:rsid w:val="00CE6AE8"/>
    <w:rsid w:val="00CF049C"/>
    <w:rsid w:val="00CF161C"/>
    <w:rsid w:val="00CF2316"/>
    <w:rsid w:val="00CF2E40"/>
    <w:rsid w:val="00CF4F12"/>
    <w:rsid w:val="00CF77E2"/>
    <w:rsid w:val="00D0158B"/>
    <w:rsid w:val="00D0208F"/>
    <w:rsid w:val="00D07724"/>
    <w:rsid w:val="00D10EF3"/>
    <w:rsid w:val="00D13CF4"/>
    <w:rsid w:val="00D1488E"/>
    <w:rsid w:val="00D20581"/>
    <w:rsid w:val="00D2198E"/>
    <w:rsid w:val="00D21D44"/>
    <w:rsid w:val="00D2389C"/>
    <w:rsid w:val="00D25789"/>
    <w:rsid w:val="00D25871"/>
    <w:rsid w:val="00D2629B"/>
    <w:rsid w:val="00D336D9"/>
    <w:rsid w:val="00D33740"/>
    <w:rsid w:val="00D34FFE"/>
    <w:rsid w:val="00D35559"/>
    <w:rsid w:val="00D4166F"/>
    <w:rsid w:val="00D43650"/>
    <w:rsid w:val="00D43831"/>
    <w:rsid w:val="00D44E0A"/>
    <w:rsid w:val="00D46720"/>
    <w:rsid w:val="00D46ABA"/>
    <w:rsid w:val="00D5114E"/>
    <w:rsid w:val="00D53194"/>
    <w:rsid w:val="00D53198"/>
    <w:rsid w:val="00D53492"/>
    <w:rsid w:val="00D56562"/>
    <w:rsid w:val="00D57B17"/>
    <w:rsid w:val="00D70FDC"/>
    <w:rsid w:val="00D765A5"/>
    <w:rsid w:val="00D7743F"/>
    <w:rsid w:val="00D80B98"/>
    <w:rsid w:val="00D825FC"/>
    <w:rsid w:val="00D8533E"/>
    <w:rsid w:val="00D87B72"/>
    <w:rsid w:val="00D87C08"/>
    <w:rsid w:val="00D90D69"/>
    <w:rsid w:val="00D96134"/>
    <w:rsid w:val="00DA419E"/>
    <w:rsid w:val="00DA5D39"/>
    <w:rsid w:val="00DA6110"/>
    <w:rsid w:val="00DA62D2"/>
    <w:rsid w:val="00DB3E37"/>
    <w:rsid w:val="00DB40B5"/>
    <w:rsid w:val="00DB69F0"/>
    <w:rsid w:val="00DB6EC7"/>
    <w:rsid w:val="00DB74EF"/>
    <w:rsid w:val="00DC46F9"/>
    <w:rsid w:val="00DC5B20"/>
    <w:rsid w:val="00DC6954"/>
    <w:rsid w:val="00DD0713"/>
    <w:rsid w:val="00DD0B6F"/>
    <w:rsid w:val="00DD17B6"/>
    <w:rsid w:val="00DD1A64"/>
    <w:rsid w:val="00DD4E63"/>
    <w:rsid w:val="00DD6786"/>
    <w:rsid w:val="00DE06BB"/>
    <w:rsid w:val="00DE11A0"/>
    <w:rsid w:val="00DE3C16"/>
    <w:rsid w:val="00DE5DBB"/>
    <w:rsid w:val="00DE63E1"/>
    <w:rsid w:val="00DE75E3"/>
    <w:rsid w:val="00DE77F7"/>
    <w:rsid w:val="00DF097F"/>
    <w:rsid w:val="00DF10BB"/>
    <w:rsid w:val="00DF1266"/>
    <w:rsid w:val="00DF230D"/>
    <w:rsid w:val="00DF230F"/>
    <w:rsid w:val="00DF6EE1"/>
    <w:rsid w:val="00E0382F"/>
    <w:rsid w:val="00E04068"/>
    <w:rsid w:val="00E05F0C"/>
    <w:rsid w:val="00E063A3"/>
    <w:rsid w:val="00E06684"/>
    <w:rsid w:val="00E06C5C"/>
    <w:rsid w:val="00E142C3"/>
    <w:rsid w:val="00E148AC"/>
    <w:rsid w:val="00E14E1C"/>
    <w:rsid w:val="00E16B1D"/>
    <w:rsid w:val="00E20A3D"/>
    <w:rsid w:val="00E21761"/>
    <w:rsid w:val="00E244FE"/>
    <w:rsid w:val="00E264BA"/>
    <w:rsid w:val="00E26BB0"/>
    <w:rsid w:val="00E2749D"/>
    <w:rsid w:val="00E27F63"/>
    <w:rsid w:val="00E30B4A"/>
    <w:rsid w:val="00E30EAE"/>
    <w:rsid w:val="00E33739"/>
    <w:rsid w:val="00E33970"/>
    <w:rsid w:val="00E35563"/>
    <w:rsid w:val="00E36CCD"/>
    <w:rsid w:val="00E37157"/>
    <w:rsid w:val="00E406DE"/>
    <w:rsid w:val="00E40E06"/>
    <w:rsid w:val="00E42BCC"/>
    <w:rsid w:val="00E4443C"/>
    <w:rsid w:val="00E4593F"/>
    <w:rsid w:val="00E45A92"/>
    <w:rsid w:val="00E47647"/>
    <w:rsid w:val="00E47B0F"/>
    <w:rsid w:val="00E51E93"/>
    <w:rsid w:val="00E620D0"/>
    <w:rsid w:val="00E64A82"/>
    <w:rsid w:val="00E64E23"/>
    <w:rsid w:val="00E65CA9"/>
    <w:rsid w:val="00E6708F"/>
    <w:rsid w:val="00E67E0A"/>
    <w:rsid w:val="00E71DB6"/>
    <w:rsid w:val="00E7566D"/>
    <w:rsid w:val="00E77A0B"/>
    <w:rsid w:val="00E8227B"/>
    <w:rsid w:val="00E827A8"/>
    <w:rsid w:val="00E846EB"/>
    <w:rsid w:val="00E86C14"/>
    <w:rsid w:val="00E90B80"/>
    <w:rsid w:val="00E90D6B"/>
    <w:rsid w:val="00E915D8"/>
    <w:rsid w:val="00E93A85"/>
    <w:rsid w:val="00E959CE"/>
    <w:rsid w:val="00E960F0"/>
    <w:rsid w:val="00E96F10"/>
    <w:rsid w:val="00E97DF9"/>
    <w:rsid w:val="00EA2319"/>
    <w:rsid w:val="00EA63EB"/>
    <w:rsid w:val="00EA6633"/>
    <w:rsid w:val="00EA7DB9"/>
    <w:rsid w:val="00EB064F"/>
    <w:rsid w:val="00EB1A0C"/>
    <w:rsid w:val="00EC01DF"/>
    <w:rsid w:val="00EC0BB0"/>
    <w:rsid w:val="00EC2B0F"/>
    <w:rsid w:val="00EC3B4A"/>
    <w:rsid w:val="00EC3C4C"/>
    <w:rsid w:val="00EC58C9"/>
    <w:rsid w:val="00EC62C6"/>
    <w:rsid w:val="00EC78CA"/>
    <w:rsid w:val="00ED0C05"/>
    <w:rsid w:val="00ED4DB4"/>
    <w:rsid w:val="00ED604F"/>
    <w:rsid w:val="00ED667F"/>
    <w:rsid w:val="00EE1C53"/>
    <w:rsid w:val="00EF24C2"/>
    <w:rsid w:val="00EF27C2"/>
    <w:rsid w:val="00EF31C7"/>
    <w:rsid w:val="00EF53F8"/>
    <w:rsid w:val="00EF5DB1"/>
    <w:rsid w:val="00F0193C"/>
    <w:rsid w:val="00F01B51"/>
    <w:rsid w:val="00F02B14"/>
    <w:rsid w:val="00F03698"/>
    <w:rsid w:val="00F05149"/>
    <w:rsid w:val="00F058A3"/>
    <w:rsid w:val="00F06230"/>
    <w:rsid w:val="00F12154"/>
    <w:rsid w:val="00F12C10"/>
    <w:rsid w:val="00F13332"/>
    <w:rsid w:val="00F14ACE"/>
    <w:rsid w:val="00F14FBE"/>
    <w:rsid w:val="00F15662"/>
    <w:rsid w:val="00F17B48"/>
    <w:rsid w:val="00F26EEB"/>
    <w:rsid w:val="00F30158"/>
    <w:rsid w:val="00F30619"/>
    <w:rsid w:val="00F31AC4"/>
    <w:rsid w:val="00F34B11"/>
    <w:rsid w:val="00F43F60"/>
    <w:rsid w:val="00F4463E"/>
    <w:rsid w:val="00F45004"/>
    <w:rsid w:val="00F458D2"/>
    <w:rsid w:val="00F465D3"/>
    <w:rsid w:val="00F54B45"/>
    <w:rsid w:val="00F5528C"/>
    <w:rsid w:val="00F564C0"/>
    <w:rsid w:val="00F608D4"/>
    <w:rsid w:val="00F61EC1"/>
    <w:rsid w:val="00F623BF"/>
    <w:rsid w:val="00F637D4"/>
    <w:rsid w:val="00F644C9"/>
    <w:rsid w:val="00F65202"/>
    <w:rsid w:val="00F6525B"/>
    <w:rsid w:val="00F66BBE"/>
    <w:rsid w:val="00F70521"/>
    <w:rsid w:val="00F754F3"/>
    <w:rsid w:val="00F76D16"/>
    <w:rsid w:val="00F77D16"/>
    <w:rsid w:val="00F80EC9"/>
    <w:rsid w:val="00F85DAF"/>
    <w:rsid w:val="00F87820"/>
    <w:rsid w:val="00F91193"/>
    <w:rsid w:val="00F914E1"/>
    <w:rsid w:val="00F91A95"/>
    <w:rsid w:val="00F95DA2"/>
    <w:rsid w:val="00FA1C7F"/>
    <w:rsid w:val="00FA31F3"/>
    <w:rsid w:val="00FB0062"/>
    <w:rsid w:val="00FB2526"/>
    <w:rsid w:val="00FB3B92"/>
    <w:rsid w:val="00FB4F1E"/>
    <w:rsid w:val="00FB541C"/>
    <w:rsid w:val="00FB66B9"/>
    <w:rsid w:val="00FB735B"/>
    <w:rsid w:val="00FC6BF1"/>
    <w:rsid w:val="00FC6FAB"/>
    <w:rsid w:val="00FD31D9"/>
    <w:rsid w:val="00FE0128"/>
    <w:rsid w:val="00FE0183"/>
    <w:rsid w:val="00FE0DAB"/>
    <w:rsid w:val="00FE189A"/>
    <w:rsid w:val="00FE20B9"/>
    <w:rsid w:val="00FE33C2"/>
    <w:rsid w:val="00FE3D9E"/>
    <w:rsid w:val="00FE5AFD"/>
    <w:rsid w:val="00FE755F"/>
    <w:rsid w:val="00FF32A6"/>
    <w:rsid w:val="00FF4202"/>
    <w:rsid w:val="00FF5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36AF884"/>
  <w14:defaultImageDpi w14:val="0"/>
  <w15:docId w15:val="{F2F1778C-DB55-4CED-8377-C05CF8C38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Georgia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13CE"/>
    <w:rPr>
      <w:rFonts w:cs="Times New Roman"/>
    </w:rPr>
  </w:style>
  <w:style w:type="paragraph" w:styleId="Overskrift1">
    <w:name w:val="heading 1"/>
    <w:basedOn w:val="Normal"/>
    <w:next w:val="Normal"/>
    <w:link w:val="Overskrift1Tegn"/>
    <w:uiPriority w:val="1"/>
    <w:qFormat/>
    <w:rsid w:val="007B61B3"/>
    <w:pPr>
      <w:numPr>
        <w:numId w:val="9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B47C60"/>
    <w:pPr>
      <w:numPr>
        <w:ilvl w:val="1"/>
        <w:numId w:val="9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B47C60"/>
    <w:pPr>
      <w:numPr>
        <w:ilvl w:val="2"/>
        <w:numId w:val="9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link w:val="Overskrift4Tegn"/>
    <w:uiPriority w:val="1"/>
    <w:qFormat/>
    <w:rsid w:val="00B47C60"/>
    <w:pPr>
      <w:keepNext/>
      <w:numPr>
        <w:ilvl w:val="3"/>
        <w:numId w:val="9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link w:val="Overskrift5Tegn"/>
    <w:uiPriority w:val="1"/>
    <w:semiHidden/>
    <w:qFormat/>
    <w:rsid w:val="00B47C60"/>
    <w:pPr>
      <w:numPr>
        <w:ilvl w:val="4"/>
        <w:numId w:val="9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link w:val="Overskrift6Tegn"/>
    <w:uiPriority w:val="1"/>
    <w:semiHidden/>
    <w:qFormat/>
    <w:rsid w:val="00B47C60"/>
    <w:pPr>
      <w:numPr>
        <w:ilvl w:val="5"/>
        <w:numId w:val="9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link w:val="Overskrift7Tegn"/>
    <w:uiPriority w:val="1"/>
    <w:semiHidden/>
    <w:qFormat/>
    <w:rsid w:val="00B47C60"/>
    <w:pPr>
      <w:numPr>
        <w:ilvl w:val="6"/>
        <w:numId w:val="9"/>
      </w:numPr>
      <w:outlineLvl w:val="6"/>
    </w:pPr>
  </w:style>
  <w:style w:type="paragraph" w:styleId="Overskrift8">
    <w:name w:val="heading 8"/>
    <w:basedOn w:val="Normal"/>
    <w:next w:val="Normal"/>
    <w:link w:val="Overskrift8Tegn"/>
    <w:uiPriority w:val="1"/>
    <w:semiHidden/>
    <w:qFormat/>
    <w:rsid w:val="00B47C60"/>
    <w:pPr>
      <w:numPr>
        <w:ilvl w:val="7"/>
        <w:numId w:val="9"/>
      </w:numPr>
      <w:outlineLvl w:val="7"/>
    </w:pPr>
    <w:rPr>
      <w:iCs/>
    </w:rPr>
  </w:style>
  <w:style w:type="paragraph" w:styleId="Overskrift9">
    <w:name w:val="heading 9"/>
    <w:basedOn w:val="Normal"/>
    <w:next w:val="Normal"/>
    <w:link w:val="Overskrift9Tegn"/>
    <w:uiPriority w:val="1"/>
    <w:semiHidden/>
    <w:qFormat/>
    <w:rsid w:val="00B47C60"/>
    <w:pPr>
      <w:numPr>
        <w:ilvl w:val="8"/>
        <w:numId w:val="9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1"/>
    <w:locked/>
    <w:rPr>
      <w:rFonts w:cs="Arial"/>
      <w:b/>
      <w:bCs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1"/>
    <w:locked/>
    <w:rPr>
      <w:rFonts w:cs="Arial"/>
      <w:bCs/>
      <w:iCs/>
      <w:szCs w:val="28"/>
    </w:rPr>
  </w:style>
  <w:style w:type="character" w:customStyle="1" w:styleId="Overskrift3Tegn">
    <w:name w:val="Overskrift 3 Tegn"/>
    <w:basedOn w:val="Standardskrifttypeiafsnit"/>
    <w:link w:val="Overskrift3"/>
    <w:uiPriority w:val="1"/>
    <w:locked/>
    <w:rPr>
      <w:rFonts w:cs="Arial"/>
      <w:bCs/>
      <w:i/>
      <w:szCs w:val="26"/>
    </w:rPr>
  </w:style>
  <w:style w:type="character" w:customStyle="1" w:styleId="Overskrift4Tegn">
    <w:name w:val="Overskrift 4 Tegn"/>
    <w:basedOn w:val="Standardskrifttypeiafsnit"/>
    <w:link w:val="Overskrift4"/>
    <w:uiPriority w:val="1"/>
    <w:locked/>
    <w:rPr>
      <w:rFonts w:cs="Times New Roman"/>
      <w:bCs/>
      <w:i/>
      <w:szCs w:val="28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locked/>
    <w:rPr>
      <w:rFonts w:cs="Times New Roman"/>
      <w:bCs/>
      <w:iCs/>
      <w:szCs w:val="26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locked/>
    <w:rPr>
      <w:rFonts w:cs="Times New Roman"/>
      <w:bCs/>
      <w:szCs w:val="22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locked/>
    <w:rPr>
      <w:rFonts w:cs="Times New Roman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locked/>
    <w:rPr>
      <w:rFonts w:cs="Times New Roman"/>
      <w:iCs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locked/>
    <w:rPr>
      <w:rFonts w:cs="Arial"/>
      <w:szCs w:val="22"/>
    </w:r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link w:val="BrdtekstTegn"/>
    <w:uiPriority w:val="99"/>
    <w:semiHidden/>
    <w:rsid w:val="00D70FDC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locked/>
    <w:rPr>
      <w:rFonts w:cs="Times New Roman"/>
    </w:rPr>
  </w:style>
  <w:style w:type="paragraph" w:styleId="Brdtekst2">
    <w:name w:val="Body Text 2"/>
    <w:basedOn w:val="Normal"/>
    <w:link w:val="Brdtekst2Tegn"/>
    <w:uiPriority w:val="99"/>
    <w:semiHidden/>
    <w:rsid w:val="00D70FDC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locked/>
    <w:rPr>
      <w:rFonts w:cs="Times New Roman"/>
    </w:rPr>
  </w:style>
  <w:style w:type="paragraph" w:styleId="Brdtekst3">
    <w:name w:val="Body Text 3"/>
    <w:basedOn w:val="Normal"/>
    <w:link w:val="Brdtekst3Tegn"/>
    <w:uiPriority w:val="99"/>
    <w:semiHidden/>
    <w:rsid w:val="00D70FDC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locked/>
    <w:rPr>
      <w:rFonts w:cs="Times New Roman"/>
      <w:sz w:val="16"/>
      <w:szCs w:val="16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rsid w:val="00D70FDC"/>
    <w:pPr>
      <w:ind w:firstLine="21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locked/>
    <w:rPr>
      <w:rFonts w:cs="Times New Roman"/>
    </w:rPr>
  </w:style>
  <w:style w:type="paragraph" w:styleId="Brdtekstindrykning">
    <w:name w:val="Body Text Indent"/>
    <w:basedOn w:val="Normal"/>
    <w:link w:val="BrdtekstindrykningTegn"/>
    <w:uiPriority w:val="99"/>
    <w:semiHidden/>
    <w:rsid w:val="00D70FDC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locked/>
    <w:rPr>
      <w:rFonts w:cs="Times New Roman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rsid w:val="00D70FDC"/>
    <w:pPr>
      <w:ind w:firstLine="21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locked/>
    <w:rPr>
      <w:rFonts w:cs="Times New Roman"/>
    </w:rPr>
  </w:style>
  <w:style w:type="paragraph" w:styleId="Brdtekstindrykning2">
    <w:name w:val="Body Text Indent 2"/>
    <w:basedOn w:val="Normal"/>
    <w:link w:val="Brdtekstindrykning2Tegn"/>
    <w:uiPriority w:val="99"/>
    <w:semiHidden/>
    <w:rsid w:val="00D70FDC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locked/>
    <w:rPr>
      <w:rFonts w:cs="Times New Roman"/>
    </w:rPr>
  </w:style>
  <w:style w:type="paragraph" w:styleId="Brdtekstindrykning3">
    <w:name w:val="Body Text Indent 3"/>
    <w:basedOn w:val="Normal"/>
    <w:link w:val="Brdtekstindrykning3Tegn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locked/>
    <w:rPr>
      <w:rFonts w:cs="Times New Roman"/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link w:val="SluthilsenTegn"/>
    <w:uiPriority w:val="99"/>
    <w:semiHidden/>
    <w:rsid w:val="00D70FDC"/>
    <w:pPr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locked/>
    <w:rPr>
      <w:rFonts w:cs="Times New Roman"/>
    </w:rPr>
  </w:style>
  <w:style w:type="paragraph" w:styleId="Dato">
    <w:name w:val="Date"/>
    <w:basedOn w:val="Normal"/>
    <w:next w:val="Normal"/>
    <w:link w:val="DatoTegn"/>
    <w:uiPriority w:val="99"/>
    <w:semiHidden/>
    <w:rsid w:val="00D70FDC"/>
  </w:style>
  <w:style w:type="character" w:customStyle="1" w:styleId="DatoTegn">
    <w:name w:val="Dato Tegn"/>
    <w:basedOn w:val="Standardskrifttypeiafsnit"/>
    <w:link w:val="Dato"/>
    <w:uiPriority w:val="99"/>
    <w:semiHidden/>
    <w:locked/>
    <w:rPr>
      <w:rFonts w:cs="Times New Roman"/>
    </w:rPr>
  </w:style>
  <w:style w:type="paragraph" w:styleId="Mailsignatur">
    <w:name w:val="E-mail Signature"/>
    <w:basedOn w:val="Normal"/>
    <w:link w:val="MailsignaturTegn"/>
    <w:uiPriority w:val="99"/>
    <w:semiHidden/>
    <w:rsid w:val="00D70FDC"/>
  </w:style>
  <w:style w:type="character" w:customStyle="1" w:styleId="MailsignaturTegn">
    <w:name w:val="Mailsignatur Tegn"/>
    <w:basedOn w:val="Standardskrifttypeiafsnit"/>
    <w:link w:val="Mailsignatur"/>
    <w:uiPriority w:val="99"/>
    <w:semiHidden/>
    <w:locked/>
    <w:rPr>
      <w:rFonts w:cs="Times New Roman"/>
    </w:rPr>
  </w:style>
  <w:style w:type="character" w:styleId="Fremhv">
    <w:name w:val="Emphasis"/>
    <w:basedOn w:val="Standardskrifttypeiafsnit"/>
    <w:uiPriority w:val="3"/>
    <w:semiHidden/>
    <w:rsid w:val="00D70FDC"/>
    <w:rPr>
      <w:rFonts w:cs="Times New Roman"/>
      <w:i/>
      <w:lang w:val="da-DK" w:eastAsia="x-none"/>
    </w:rPr>
  </w:style>
  <w:style w:type="character" w:styleId="Slutnotehenvisning">
    <w:name w:val="endnote reference"/>
    <w:basedOn w:val="Standardskrifttypeiafsnit"/>
    <w:uiPriority w:val="8"/>
    <w:semiHidden/>
    <w:rsid w:val="00D70FDC"/>
    <w:rPr>
      <w:rFonts w:ascii="AU Passata" w:hAnsi="AU Passata" w:cs="Times New Roman"/>
      <w:color w:val="87888A"/>
      <w:sz w:val="14"/>
      <w:vertAlign w:val="superscript"/>
      <w:lang w:val="da-DK" w:eastAsia="x-none"/>
    </w:rPr>
  </w:style>
  <w:style w:type="paragraph" w:styleId="Slutnotetekst">
    <w:name w:val="endnote text"/>
    <w:basedOn w:val="Normal"/>
    <w:link w:val="SlutnotetekstTegn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locked/>
    <w:rPr>
      <w:rFonts w:cs="Times New Roman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basedOn w:val="Standardskrifttypeiafsnit"/>
    <w:uiPriority w:val="8"/>
    <w:semiHidden/>
    <w:rsid w:val="00D70FDC"/>
    <w:rPr>
      <w:rFonts w:ascii="AU Passata" w:hAnsi="AU Passata" w:cs="Times New Roman"/>
      <w:color w:val="87888A"/>
      <w:sz w:val="14"/>
      <w:vertAlign w:val="superscript"/>
      <w:lang w:val="da-DK" w:eastAsia="x-none"/>
    </w:rPr>
  </w:style>
  <w:style w:type="paragraph" w:styleId="Fodnotetekst">
    <w:name w:val="footnote text"/>
    <w:basedOn w:val="Normal"/>
    <w:link w:val="FodnotetekstTegn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locked/>
    <w:rPr>
      <w:rFonts w:cs="Times New Roman"/>
    </w:rPr>
  </w:style>
  <w:style w:type="character" w:styleId="HTML-akronym">
    <w:name w:val="HTML Acronym"/>
    <w:basedOn w:val="Standardskrifttypeiafsnit"/>
    <w:uiPriority w:val="99"/>
    <w:semiHidden/>
    <w:rsid w:val="00D70FDC"/>
    <w:rPr>
      <w:rFonts w:cs="Times New Roman"/>
      <w:lang w:val="da-DK" w:eastAsia="x-none"/>
    </w:rPr>
  </w:style>
  <w:style w:type="paragraph" w:styleId="HTML-adresse">
    <w:name w:val="HTML Address"/>
    <w:basedOn w:val="Normal"/>
    <w:link w:val="HTML-adresseTegn"/>
    <w:uiPriority w:val="99"/>
    <w:semiHidden/>
    <w:rsid w:val="00D70FDC"/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locked/>
    <w:rPr>
      <w:rFonts w:cs="Times New Roman"/>
      <w:i/>
      <w:iCs/>
    </w:rPr>
  </w:style>
  <w:style w:type="character" w:styleId="HTML-citat">
    <w:name w:val="HTML Cite"/>
    <w:basedOn w:val="Standardskrifttypeiafsnit"/>
    <w:uiPriority w:val="99"/>
    <w:semiHidden/>
    <w:rsid w:val="00D70FDC"/>
    <w:rPr>
      <w:rFonts w:cs="Times New Roman"/>
      <w:i/>
      <w:lang w:val="da-DK" w:eastAsia="x-none"/>
    </w:rPr>
  </w:style>
  <w:style w:type="character" w:styleId="HTML-kode">
    <w:name w:val="HTML Code"/>
    <w:basedOn w:val="Standardskrifttypeiafsnit"/>
    <w:uiPriority w:val="99"/>
    <w:semiHidden/>
    <w:rsid w:val="00D70FDC"/>
    <w:rPr>
      <w:rFonts w:ascii="Courier New" w:hAnsi="Courier New" w:cs="Times New Roman"/>
      <w:sz w:val="20"/>
      <w:lang w:val="da-DK" w:eastAsia="x-none"/>
    </w:rPr>
  </w:style>
  <w:style w:type="character" w:styleId="HTML-definition">
    <w:name w:val="HTML Definition"/>
    <w:basedOn w:val="Standardskrifttypeiafsnit"/>
    <w:uiPriority w:val="99"/>
    <w:semiHidden/>
    <w:rsid w:val="00D70FDC"/>
    <w:rPr>
      <w:rFonts w:cs="Times New Roman"/>
      <w:i/>
      <w:lang w:val="da-DK" w:eastAsia="x-none"/>
    </w:rPr>
  </w:style>
  <w:style w:type="character" w:styleId="HTML-tastatur">
    <w:name w:val="HTML Keyboard"/>
    <w:basedOn w:val="Standardskrifttypeiafsnit"/>
    <w:uiPriority w:val="99"/>
    <w:semiHidden/>
    <w:rsid w:val="00D70FDC"/>
    <w:rPr>
      <w:rFonts w:ascii="Courier New" w:hAnsi="Courier New" w:cs="Times New Roman"/>
      <w:sz w:val="20"/>
      <w:lang w:val="da-DK" w:eastAsia="x-none"/>
    </w:rPr>
  </w:style>
  <w:style w:type="paragraph" w:styleId="FormateretHTML">
    <w:name w:val="HTML Preformatted"/>
    <w:basedOn w:val="Normal"/>
    <w:link w:val="FormateretHTMLTegn"/>
    <w:uiPriority w:val="99"/>
    <w:semiHidden/>
    <w:rsid w:val="00D70FDC"/>
    <w:rPr>
      <w:rFonts w:ascii="Courier New" w:hAnsi="Courier New" w:cs="Courier New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locked/>
    <w:rPr>
      <w:rFonts w:ascii="Courier New" w:hAnsi="Courier New" w:cs="Courier New"/>
    </w:rPr>
  </w:style>
  <w:style w:type="character" w:styleId="HTML-eksempel">
    <w:name w:val="HTML Sample"/>
    <w:basedOn w:val="Standardskrifttypeiafsnit"/>
    <w:uiPriority w:val="99"/>
    <w:semiHidden/>
    <w:rsid w:val="00D70FDC"/>
    <w:rPr>
      <w:rFonts w:ascii="Courier New" w:hAnsi="Courier New" w:cs="Times New Roman"/>
      <w:lang w:val="da-DK" w:eastAsia="x-none"/>
    </w:rPr>
  </w:style>
  <w:style w:type="character" w:styleId="HTML-skrivemaskine">
    <w:name w:val="HTML Typewriter"/>
    <w:basedOn w:val="Standardskrifttypeiafsnit"/>
    <w:uiPriority w:val="99"/>
    <w:semiHidden/>
    <w:rsid w:val="00D70FDC"/>
    <w:rPr>
      <w:rFonts w:ascii="Courier New" w:hAnsi="Courier New" w:cs="Times New Roman"/>
      <w:sz w:val="20"/>
      <w:lang w:val="da-DK" w:eastAsia="x-none"/>
    </w:rPr>
  </w:style>
  <w:style w:type="character" w:styleId="HTML-variabel">
    <w:name w:val="HTML Variable"/>
    <w:basedOn w:val="Standardskrifttypeiafsnit"/>
    <w:uiPriority w:val="99"/>
    <w:semiHidden/>
    <w:rsid w:val="00D70FDC"/>
    <w:rPr>
      <w:rFonts w:cs="Times New Roman"/>
      <w:i/>
      <w:lang w:val="da-DK" w:eastAsia="x-none"/>
    </w:rPr>
  </w:style>
  <w:style w:type="character" w:styleId="Linjenummer">
    <w:name w:val="line number"/>
    <w:basedOn w:val="Standardskrifttypeiafsnit"/>
    <w:uiPriority w:val="99"/>
    <w:semiHidden/>
    <w:rsid w:val="00D70FDC"/>
    <w:rPr>
      <w:rFonts w:cs="Times New Roman"/>
      <w:lang w:val="da-DK" w:eastAsia="x-none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99"/>
    <w:qFormat/>
    <w:rsid w:val="00BA0046"/>
    <w:pPr>
      <w:numPr>
        <w:numId w:val="13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1"/>
      </w:numPr>
      <w:tabs>
        <w:tab w:val="clear" w:pos="360"/>
        <w:tab w:val="num" w:pos="643"/>
      </w:tabs>
      <w:ind w:left="643"/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2"/>
      </w:numPr>
      <w:tabs>
        <w:tab w:val="num" w:pos="926"/>
      </w:tabs>
      <w:ind w:left="926"/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3"/>
      </w:numPr>
      <w:tabs>
        <w:tab w:val="num" w:pos="1209"/>
      </w:tabs>
      <w:ind w:left="1209"/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4"/>
      </w:numPr>
      <w:tabs>
        <w:tab w:val="num" w:pos="1492"/>
      </w:tabs>
      <w:ind w:left="1492"/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4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5"/>
      </w:numPr>
      <w:tabs>
        <w:tab w:val="clear" w:pos="1492"/>
        <w:tab w:val="num" w:pos="425"/>
        <w:tab w:val="num" w:pos="643"/>
      </w:tabs>
      <w:ind w:left="643"/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6"/>
      </w:numPr>
      <w:tabs>
        <w:tab w:val="clear" w:pos="360"/>
        <w:tab w:val="num" w:pos="926"/>
      </w:tabs>
      <w:ind w:left="926"/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7"/>
      </w:numPr>
      <w:tabs>
        <w:tab w:val="clear" w:pos="643"/>
        <w:tab w:val="num" w:pos="1209"/>
      </w:tabs>
      <w:ind w:left="1209"/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8"/>
      </w:numPr>
      <w:tabs>
        <w:tab w:val="clear" w:pos="926"/>
        <w:tab w:val="num" w:pos="1440"/>
        <w:tab w:val="num" w:pos="1492"/>
      </w:tabs>
      <w:ind w:left="1492"/>
    </w:pPr>
  </w:style>
  <w:style w:type="paragraph" w:styleId="Brevhoved">
    <w:name w:val="Message Header"/>
    <w:basedOn w:val="Normal"/>
    <w:link w:val="BrevhovedTegn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locked/>
    <w:rPr>
      <w:rFonts w:asciiTheme="majorHAnsi" w:eastAsiaTheme="majorEastAsia" w:hAnsiTheme="majorHAnsi" w:cs="Times New Roman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rsid w:val="00D70FDC"/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locked/>
    <w:rPr>
      <w:rFonts w:cs="Times New Roman"/>
    </w:rPr>
  </w:style>
  <w:style w:type="paragraph" w:styleId="Almindeligtekst">
    <w:name w:val="Plain Text"/>
    <w:basedOn w:val="Normal"/>
    <w:link w:val="AlmindeligtekstTegn"/>
    <w:uiPriority w:val="99"/>
    <w:semiHidden/>
    <w:rsid w:val="00D70FDC"/>
    <w:rPr>
      <w:rFonts w:ascii="Courier New" w:hAnsi="Courier New" w:cs="Courier New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locked/>
    <w:rPr>
      <w:rFonts w:ascii="Courier New" w:hAnsi="Courier New" w:cs="Courier New"/>
    </w:rPr>
  </w:style>
  <w:style w:type="paragraph" w:styleId="Starthilsen">
    <w:name w:val="Salutation"/>
    <w:basedOn w:val="Normal"/>
    <w:next w:val="Normal"/>
    <w:link w:val="StarthilsenTegn"/>
    <w:uiPriority w:val="99"/>
    <w:semiHidden/>
    <w:rsid w:val="00D70FDC"/>
  </w:style>
  <w:style w:type="character" w:customStyle="1" w:styleId="StarthilsenTegn">
    <w:name w:val="Starthilsen Tegn"/>
    <w:basedOn w:val="Standardskrifttypeiafsnit"/>
    <w:link w:val="Starthilsen"/>
    <w:uiPriority w:val="99"/>
    <w:semiHidden/>
    <w:locked/>
    <w:rPr>
      <w:rFonts w:cs="Times New Roman"/>
    </w:rPr>
  </w:style>
  <w:style w:type="paragraph" w:styleId="Underskrift">
    <w:name w:val="Signature"/>
    <w:basedOn w:val="Normal"/>
    <w:link w:val="UnderskriftTegn"/>
    <w:uiPriority w:val="99"/>
    <w:semiHidden/>
    <w:rsid w:val="00D70FDC"/>
    <w:pPr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locked/>
    <w:rPr>
      <w:rFonts w:cs="Times New Roman"/>
    </w:rPr>
  </w:style>
  <w:style w:type="character" w:styleId="Strk">
    <w:name w:val="Strong"/>
    <w:basedOn w:val="Standardskrifttypeiafsnit"/>
    <w:uiPriority w:val="99"/>
    <w:semiHidden/>
    <w:qFormat/>
    <w:rsid w:val="00D70FDC"/>
    <w:rPr>
      <w:rFonts w:cs="Times New Roman"/>
      <w:b/>
      <w:lang w:val="da-DK" w:eastAsia="x-none"/>
    </w:rPr>
  </w:style>
  <w:style w:type="paragraph" w:styleId="Undertitel">
    <w:name w:val="Subtitle"/>
    <w:basedOn w:val="Normal"/>
    <w:link w:val="UndertitelTegn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UndertitelTegn">
    <w:name w:val="Undertitel Tegn"/>
    <w:basedOn w:val="Standardskrifttypeiafsnit"/>
    <w:link w:val="Undertitel"/>
    <w:uiPriority w:val="11"/>
    <w:locked/>
    <w:rPr>
      <w:rFonts w:asciiTheme="majorHAnsi" w:eastAsiaTheme="majorEastAsia" w:hAnsiTheme="majorHAnsi" w:cs="Times New Roman"/>
      <w:sz w:val="24"/>
      <w:szCs w:val="24"/>
    </w:rPr>
  </w:style>
  <w:style w:type="table" w:styleId="Tabel-3D-effekter1">
    <w:name w:val="Table 3D effects 1"/>
    <w:basedOn w:val="Tabel-Normal"/>
    <w:uiPriority w:val="99"/>
    <w:semiHidden/>
    <w:rsid w:val="00D70FDC"/>
    <w:rPr>
      <w:rFonts w:cs="Times New Roman"/>
    </w:r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rsid w:val="00D70FDC"/>
    <w:rPr>
      <w:rFonts w:cs="Times New Roman"/>
    </w:r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rsid w:val="00D70FDC"/>
    <w:rPr>
      <w:rFonts w:cs="Times New Roman"/>
    </w:r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rsid w:val="00D70FDC"/>
    <w:rPr>
      <w:rFonts w:cs="Times New Roman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rsid w:val="00D70FDC"/>
    <w:rPr>
      <w:rFonts w:cs="Times New Roman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rsid w:val="00D70FDC"/>
    <w:rPr>
      <w:rFonts w:cs="Times New Roman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rsid w:val="00D70FDC"/>
    <w:rPr>
      <w:rFonts w:cs="Times New Roman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rsid w:val="00D70FDC"/>
    <w:rPr>
      <w:rFonts w:cs="Times New Roman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rsid w:val="00D70FDC"/>
    <w:rPr>
      <w:rFonts w:cs="Times New Roman"/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rsid w:val="00D70FDC"/>
    <w:rPr>
      <w:rFonts w:cs="Times New Roman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rsid w:val="00D70FDC"/>
    <w:rPr>
      <w:rFonts w:cs="Times New Roman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rsid w:val="00D70FDC"/>
    <w:rPr>
      <w:rFonts w:cs="Times New Roman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Tabel-Moderne">
    <w:name w:val="Table Contemporary"/>
    <w:basedOn w:val="Tabel-Normal"/>
    <w:uiPriority w:val="99"/>
    <w:semiHidden/>
    <w:rsid w:val="00D70FDC"/>
    <w:rPr>
      <w:rFonts w:cs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rsid w:val="00D70FDC"/>
    <w:rPr>
      <w:rFonts w:cs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rsid w:val="00D70FDC"/>
    <w:rPr>
      <w:rFonts w:cs="Times New Roman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rsid w:val="00D70FDC"/>
    <w:rPr>
      <w:rFonts w:cs="Times New Roman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rsid w:val="00D70FDC"/>
    <w:rPr>
      <w:rFonts w:cs="Times New Roman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uiPriority w:val="99"/>
    <w:semiHidden/>
    <w:rsid w:val="00D70FDC"/>
    <w:rPr>
      <w:rFonts w:cs="Times New Roman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rsid w:val="00D70FDC"/>
    <w:rPr>
      <w:rFonts w:cs="Times New Roman"/>
    </w:r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rsid w:val="00D70FDC"/>
    <w:rPr>
      <w:rFonts w:cs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rsid w:val="00D70FDC"/>
    <w:rPr>
      <w:rFonts w:cs="Times New Roman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rsid w:val="00D70FDC"/>
    <w:rPr>
      <w:rFonts w:cs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rsid w:val="00D70FDC"/>
    <w:rPr>
      <w:rFonts w:cs="Times New Roman"/>
    </w:r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rsid w:val="00D70FDC"/>
    <w:rPr>
      <w:rFonts w:cs="Times New Roman"/>
    </w:r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rsid w:val="00D70FDC"/>
    <w:rPr>
      <w:rFonts w:cs="Times New Roman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rsid w:val="00D70FDC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rsid w:val="00D70FDC"/>
    <w:rPr>
      <w:rFonts w:cs="Times New Roma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rsid w:val="00D70FDC"/>
    <w:rPr>
      <w:rFonts w:cs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rsid w:val="00D70FDC"/>
    <w:rPr>
      <w:rFonts w:cs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link w:val="TitelTegn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elTegn">
    <w:name w:val="Titel Tegn"/>
    <w:basedOn w:val="Standardskrifttypeiafsnit"/>
    <w:link w:val="Titel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basedOn w:val="Standardskrifttypeiafsnit"/>
    <w:uiPriority w:val="8"/>
    <w:semiHidden/>
    <w:rsid w:val="00D70FDC"/>
    <w:rPr>
      <w:rFonts w:ascii="Georgia" w:hAnsi="Georgia" w:cs="Times New Roman"/>
      <w:color w:val="87888A"/>
      <w:sz w:val="21"/>
      <w:u w:val="none"/>
      <w:lang w:val="da-DK" w:eastAsia="x-none"/>
    </w:rPr>
  </w:style>
  <w:style w:type="paragraph" w:styleId="Sidefod">
    <w:name w:val="footer"/>
    <w:basedOn w:val="Normal"/>
    <w:link w:val="SidefodTegn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semiHidden/>
    <w:locked/>
    <w:rPr>
      <w:rFonts w:cs="Times New Roman"/>
    </w:rPr>
  </w:style>
  <w:style w:type="paragraph" w:styleId="Sidehoved">
    <w:name w:val="header"/>
    <w:basedOn w:val="Normal"/>
    <w:link w:val="SidehovedTegn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semiHidden/>
    <w:locked/>
    <w:rPr>
      <w:rFonts w:cs="Times New Roman"/>
    </w:rPr>
  </w:style>
  <w:style w:type="character" w:styleId="Hyperlink">
    <w:name w:val="Hyperlink"/>
    <w:basedOn w:val="Standardskrifttypeiafsnit"/>
    <w:uiPriority w:val="8"/>
    <w:semiHidden/>
    <w:rsid w:val="00D70FDC"/>
    <w:rPr>
      <w:rFonts w:ascii="Georgia" w:hAnsi="Georgia" w:cs="Times New Roman"/>
      <w:color w:val="03428E"/>
      <w:sz w:val="21"/>
      <w:u w:val="none"/>
      <w:lang w:val="da-DK" w:eastAsia="x-none"/>
    </w:rPr>
  </w:style>
  <w:style w:type="character" w:styleId="Sidetal">
    <w:name w:val="page number"/>
    <w:basedOn w:val="Standardskrifttypeiafsnit"/>
    <w:uiPriority w:val="99"/>
    <w:semiHidden/>
    <w:rsid w:val="00443F7C"/>
    <w:rPr>
      <w:rFonts w:ascii="AU Passata" w:hAnsi="AU Passata" w:cs="Times New Roman"/>
      <w:sz w:val="14"/>
      <w:lang w:val="da-DK" w:eastAsia="x-none"/>
    </w:rPr>
  </w:style>
  <w:style w:type="paragraph" w:customStyle="1" w:styleId="Normal-Bullet">
    <w:name w:val="Normal - Bullet"/>
    <w:basedOn w:val="Normal"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rFonts w:cs="Times New Roman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spacing w:beforeLines="0" w:beforeAutospacing="0" w:afterLines="0" w:afterAutospacing="0" w:line="260" w:lineRule="atLeast"/>
        <w:ind w:leftChars="0" w:left="0" w:rightChars="0" w:right="0" w:firstLineChars="0" w:firstLine="0"/>
        <w:jc w:val="left"/>
        <w:outlineLvl w:val="9"/>
      </w:pPr>
      <w:rPr>
        <w:rFonts w:ascii="Times New Roman" w:hAnsi="Times New Roman" w:cs="Times New Roman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rPr>
        <w:rFonts w:cs="Times New Roman"/>
      </w:rPr>
      <w:tblPr/>
      <w:tcPr>
        <w:tcBorders>
          <w:bottom w:val="single" w:sz="4" w:space="0" w:color="auto"/>
        </w:tcBorders>
      </w:tcPr>
    </w:tblStylePr>
    <w:tblStylePr w:type="firstCol">
      <w:pPr>
        <w:spacing w:line="220" w:lineRule="atLeast"/>
      </w:pPr>
      <w:rPr>
        <w:rFonts w:ascii="Times New Roman" w:hAnsi="Times New Roman" w:cs="Times New Roman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 w:cs="Times New Roman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uiPriority w:val="39"/>
    <w:rsid w:val="00D70FDC"/>
    <w:pPr>
      <w:spacing w:line="240" w:lineRule="atLeast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FE189A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D0158B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Pr>
      <w:rFonts w:ascii="Segoe UI" w:hAnsi="Segoe UI" w:cs="Segoe UI"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rsid w:val="00D0158B"/>
    <w:rPr>
      <w:rFonts w:cs="Times New Roman"/>
      <w:sz w:val="16"/>
      <w:lang w:val="da-DK" w:eastAsia="x-none"/>
    </w:rPr>
  </w:style>
  <w:style w:type="paragraph" w:styleId="Kommentartekst">
    <w:name w:val="annotation text"/>
    <w:basedOn w:val="Normal"/>
    <w:link w:val="KommentartekstTegn"/>
    <w:uiPriority w:val="99"/>
    <w:semiHidden/>
    <w:rsid w:val="00D0158B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locked/>
    <w:rPr>
      <w:rFonts w:cs="Times New Roman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D0158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locked/>
    <w:rPr>
      <w:rFonts w:cs="Times New Roman"/>
      <w:b/>
      <w:bCs/>
    </w:rPr>
  </w:style>
  <w:style w:type="paragraph" w:styleId="Dokumentoversigt">
    <w:name w:val="Document Map"/>
    <w:basedOn w:val="Normal"/>
    <w:link w:val="DokumentoversigtTegn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locked/>
    <w:rPr>
      <w:rFonts w:ascii="Segoe UI" w:hAnsi="Segoe UI" w:cs="Segoe UI"/>
      <w:sz w:val="16"/>
      <w:szCs w:val="16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link w:val="MakrotekstTegn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locked/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locked/>
    <w:rsid w:val="00CB4B82"/>
    <w:rPr>
      <w:rFonts w:cs="Times New Roman"/>
      <w:b/>
      <w:bCs/>
      <w:i/>
      <w:iCs/>
      <w:lang w:val="da-DK" w:eastAsia="x-none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rFonts w:cs="Times New Roman"/>
      <w:smallCaps/>
      <w:color w:val="auto"/>
      <w:u w:val="single"/>
      <w:lang w:val="da-DK" w:eastAsia="x-none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rFonts w:cs="Times New Roman"/>
      <w:b/>
      <w:bCs/>
      <w:smallCaps/>
      <w:color w:val="auto"/>
      <w:spacing w:val="5"/>
      <w:u w:val="single"/>
      <w:lang w:val="da-DK" w:eastAsia="x-none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rFonts w:cs="Times New Roman"/>
      <w:b/>
      <w:bCs/>
      <w:i/>
      <w:iCs/>
      <w:color w:val="auto"/>
      <w:lang w:val="da-DK" w:eastAsia="x-none"/>
    </w:rPr>
  </w:style>
  <w:style w:type="paragraph" w:customStyle="1" w:styleId="BSSWSName2">
    <w:name w:val="BSS WS Name 2"/>
    <w:basedOn w:val="BSSWSName1"/>
    <w:uiPriority w:val="8"/>
    <w:semiHidden/>
    <w:rsid w:val="00C4041B"/>
    <w:pPr>
      <w:contextualSpacing/>
    </w:pPr>
    <w:rPr>
      <w:b w:val="0"/>
    </w:rPr>
  </w:style>
  <w:style w:type="paragraph" w:customStyle="1" w:styleId="BSSWSName1">
    <w:name w:val="BSS WS Name 1"/>
    <w:uiPriority w:val="8"/>
    <w:semiHidden/>
    <w:qFormat/>
    <w:rsid w:val="00C4041B"/>
    <w:pPr>
      <w:spacing w:line="230" w:lineRule="exact"/>
    </w:pPr>
    <w:rPr>
      <w:rFonts w:ascii="AU Passata" w:hAnsi="AU Passata" w:cs="Times New Roman"/>
      <w:b/>
      <w:caps/>
      <w:noProof/>
      <w:color w:val="003D73" w:themeColor="text2"/>
      <w:spacing w:val="10"/>
    </w:rPr>
  </w:style>
  <w:style w:type="paragraph" w:customStyle="1" w:styleId="BSSWSName3">
    <w:name w:val="BSS WS Name 3"/>
    <w:basedOn w:val="BSSWSName2"/>
    <w:semiHidden/>
    <w:qFormat/>
    <w:rsid w:val="00C4041B"/>
    <w:pPr>
      <w:spacing w:line="226" w:lineRule="exact"/>
    </w:pPr>
  </w:style>
  <w:style w:type="paragraph" w:customStyle="1" w:styleId="BSSBomaerke">
    <w:name w:val="BSSBomaerke"/>
    <w:basedOn w:val="Normal"/>
    <w:next w:val="Normal"/>
    <w:semiHidden/>
    <w:qFormat/>
    <w:rsid w:val="00C4041B"/>
    <w:rPr>
      <w:rFonts w:ascii="AU Logo" w:hAnsi="AU Logo"/>
      <w:b/>
      <w:color w:val="003D73" w:themeColor="text2"/>
      <w:sz w:val="101"/>
    </w:rPr>
  </w:style>
  <w:style w:type="paragraph" w:customStyle="1" w:styleId="Normal-DokumentNavn">
    <w:name w:val="Normal - Dokument Navn"/>
    <w:basedOn w:val="Normal"/>
    <w:uiPriority w:val="5"/>
    <w:semiHidden/>
    <w:pPr>
      <w:jc w:val="right"/>
    </w:pPr>
    <w:rPr>
      <w:b/>
      <w:caps/>
      <w:sz w:val="22"/>
      <w:szCs w:val="24"/>
    </w:rPr>
  </w:style>
  <w:style w:type="paragraph" w:customStyle="1" w:styleId="Normal-Dokumentinfo">
    <w:name w:val="Normal - Dokument info"/>
    <w:basedOn w:val="Normal"/>
    <w:semiHidden/>
    <w:rPr>
      <w:b/>
      <w:szCs w:val="24"/>
    </w:rPr>
  </w:style>
  <w:style w:type="paragraph" w:customStyle="1" w:styleId="Logo">
    <w:name w:val="Logo"/>
    <w:basedOn w:val="Normal"/>
    <w:semiHidden/>
    <w:qFormat/>
    <w:rPr>
      <w:rFonts w:ascii="AU Logo" w:hAnsi="AU Logo"/>
      <w:color w:val="000026"/>
      <w:sz w:val="101"/>
      <w:szCs w:val="101"/>
    </w:rPr>
  </w:style>
  <w:style w:type="paragraph" w:styleId="Listeafsnit">
    <w:name w:val="List Paragraph"/>
    <w:basedOn w:val="Normal"/>
    <w:uiPriority w:val="99"/>
    <w:qFormat/>
    <w:rsid w:val="009D0958"/>
    <w:pPr>
      <w:ind w:left="720"/>
      <w:contextualSpacing/>
    </w:pPr>
    <w:rPr>
      <w:sz w:val="21"/>
      <w:szCs w:val="24"/>
      <w:lang w:eastAsia="en-US"/>
    </w:rPr>
  </w:style>
  <w:style w:type="paragraph" w:customStyle="1" w:styleId="Default">
    <w:name w:val="Default"/>
    <w:rsid w:val="009D0958"/>
    <w:pPr>
      <w:autoSpaceDE w:val="0"/>
      <w:autoSpaceDN w:val="0"/>
      <w:adjustRightInd w:val="0"/>
      <w:spacing w:line="240" w:lineRule="auto"/>
    </w:pPr>
    <w:rPr>
      <w:color w:val="000000"/>
      <w:sz w:val="24"/>
      <w:szCs w:val="24"/>
    </w:rPr>
  </w:style>
  <w:style w:type="numbering" w:styleId="1ai">
    <w:name w:val="Outline List 1"/>
    <w:basedOn w:val="Ingenoversigt"/>
    <w:uiPriority w:val="99"/>
    <w:semiHidden/>
    <w:unhideWhenUsed/>
    <w:pPr>
      <w:numPr>
        <w:numId w:val="11"/>
      </w:numPr>
    </w:pPr>
  </w:style>
  <w:style w:type="numbering" w:customStyle="1" w:styleId="ArticleSection1">
    <w:name w:val="Article / Section1"/>
    <w:pPr>
      <w:numPr>
        <w:numId w:val="12"/>
      </w:numPr>
    </w:pPr>
  </w:style>
  <w:style w:type="numbering" w:styleId="111111">
    <w:name w:val="Outline List 2"/>
    <w:basedOn w:val="Ingenoversigt"/>
    <w:uiPriority w:val="99"/>
    <w:semiHidden/>
    <w:unhideWhenUsed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27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6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6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6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7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67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67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6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67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676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C6822D-600E-432B-8DCE-9F8ED5C3F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962</Words>
  <Characters>5815</Characters>
  <Application>Microsoft Office Word</Application>
  <DocSecurity>4</DocSecurity>
  <Lines>48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6764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Trine Bjerregaard Larsen</dc:creator>
  <cp:keywords/>
  <dc:description/>
  <cp:lastModifiedBy>Anja Sandholt Hald</cp:lastModifiedBy>
  <cp:revision>2</cp:revision>
  <cp:lastPrinted>2022-05-31T09:31:00Z</cp:lastPrinted>
  <dcterms:created xsi:type="dcterms:W3CDTF">2023-08-28T10:11:00Z</dcterms:created>
  <dcterms:modified xsi:type="dcterms:W3CDTF">2023-08-28T10:11:00Z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AUTemplateType">
    <vt:lpwstr>BSS</vt:lpwstr>
  </property>
  <property fmtid="{D5CDD505-2E9C-101B-9397-08002B2CF9AE}" pid="5" name="SD_DocumentLanguage">
    <vt:lpwstr>da-DK</vt:lpwstr>
  </property>
  <property fmtid="{D5CDD505-2E9C-101B-9397-08002B2CF9AE}" pid="6" name="ContentRemapped">
    <vt:lpwstr>true</vt:lpwstr>
  </property>
  <property fmtid="{D5CDD505-2E9C-101B-9397-08002B2CF9AE}" pid="7" name="OfficeID">
    <vt:lpwstr>3010</vt:lpwstr>
  </property>
  <property fmtid="{D5CDD505-2E9C-101B-9397-08002B2CF9AE}" pid="8" name="CustomerId">
    <vt:lpwstr>auoffice</vt:lpwstr>
  </property>
  <property fmtid="{D5CDD505-2E9C-101B-9397-08002B2CF9AE}" pid="9" name="TemplateId">
    <vt:lpwstr>636178680598220185</vt:lpwstr>
  </property>
  <property fmtid="{D5CDD505-2E9C-101B-9397-08002B2CF9AE}" pid="10" name="UserProfileId">
    <vt:lpwstr>636287159719614701</vt:lpwstr>
  </property>
</Properties>
</file>