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4C2F" w14:textId="77777777" w:rsidR="00BA0046" w:rsidRPr="003B7721" w:rsidRDefault="00BA0046" w:rsidP="00A701A5">
      <w:pPr>
        <w:spacing w:line="14" w:lineRule="exact"/>
        <w:rPr>
          <w:rFonts w:asciiTheme="minorHAnsi" w:hAnsiTheme="minorHAnsi" w:cstheme="minorHAnsi"/>
        </w:rPr>
      </w:pPr>
    </w:p>
    <w:tbl>
      <w:tblPr>
        <w:tblW w:w="10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1"/>
        <w:gridCol w:w="1820"/>
      </w:tblGrid>
      <w:tr w:rsidR="00A5078B" w:rsidRPr="003B7721" w14:paraId="264455FD" w14:textId="77777777" w:rsidTr="00A5078B">
        <w:trPr>
          <w:trHeight w:val="3552"/>
        </w:trPr>
        <w:tc>
          <w:tcPr>
            <w:tcW w:w="8231" w:type="dxa"/>
          </w:tcPr>
          <w:p w14:paraId="1182893C" w14:textId="1DC71DE6" w:rsidR="009D0EA5" w:rsidRPr="003B7721" w:rsidRDefault="009D0EA5" w:rsidP="009D0EA5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 xml:space="preserve">Møde den: </w:t>
            </w:r>
            <w:r w:rsidR="00851091">
              <w:rPr>
                <w:rFonts w:asciiTheme="minorHAnsi" w:hAnsiTheme="minorHAnsi" w:cstheme="minorHAnsi"/>
                <w:szCs w:val="20"/>
              </w:rPr>
              <w:t>23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. </w:t>
            </w:r>
            <w:r w:rsidR="00851091">
              <w:rPr>
                <w:rFonts w:asciiTheme="minorHAnsi" w:hAnsiTheme="minorHAnsi" w:cstheme="minorHAnsi"/>
                <w:szCs w:val="20"/>
              </w:rPr>
              <w:t xml:space="preserve">september </w:t>
            </w:r>
            <w:r w:rsidR="00206469" w:rsidRPr="003B7721">
              <w:rPr>
                <w:rFonts w:asciiTheme="minorHAnsi" w:hAnsiTheme="minorHAnsi" w:cstheme="minorHAnsi"/>
                <w:szCs w:val="20"/>
              </w:rPr>
              <w:t>202</w:t>
            </w:r>
            <w:r w:rsidR="003B7721" w:rsidRPr="003B7721">
              <w:rPr>
                <w:rFonts w:asciiTheme="minorHAnsi" w:hAnsiTheme="minorHAnsi" w:cstheme="minorHAnsi"/>
                <w:szCs w:val="20"/>
              </w:rPr>
              <w:t>4</w:t>
            </w:r>
            <w:r w:rsidR="009D0958" w:rsidRPr="003B7721">
              <w:rPr>
                <w:rFonts w:asciiTheme="minorHAnsi" w:hAnsiTheme="minorHAnsi" w:cstheme="minorHAnsi"/>
                <w:szCs w:val="20"/>
              </w:rPr>
              <w:t xml:space="preserve"> kl. </w:t>
            </w:r>
            <w:r w:rsidR="00C02010" w:rsidRPr="003B7721">
              <w:rPr>
                <w:rFonts w:asciiTheme="minorHAnsi" w:hAnsiTheme="minorHAnsi" w:cstheme="minorHAnsi"/>
                <w:szCs w:val="20"/>
              </w:rPr>
              <w:t>1</w:t>
            </w:r>
            <w:r w:rsidR="00851091">
              <w:rPr>
                <w:rFonts w:asciiTheme="minorHAnsi" w:hAnsiTheme="minorHAnsi" w:cstheme="minorHAnsi"/>
                <w:szCs w:val="20"/>
              </w:rPr>
              <w:t>4.00-16.00</w:t>
            </w:r>
          </w:p>
          <w:p w14:paraId="57D77479" w14:textId="77777777" w:rsidR="00E40E06" w:rsidRPr="003B7721" w:rsidRDefault="00E40E06" w:rsidP="00E40E06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Mødelokale på 6. etage i bygning 1350</w:t>
            </w:r>
          </w:p>
          <w:p w14:paraId="7F9C3034" w14:textId="77777777" w:rsidR="009D0958" w:rsidRPr="003B7721" w:rsidRDefault="00371F04" w:rsidP="009D0958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Akademisk Råd</w:t>
            </w:r>
          </w:p>
          <w:p w14:paraId="25F22A76" w14:textId="77777777" w:rsidR="00A5078B" w:rsidRPr="003B7721" w:rsidRDefault="00A5078B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5653B62D" w14:textId="77777777" w:rsidR="009D0958" w:rsidRPr="003B7721" w:rsidRDefault="009D0958" w:rsidP="00A5078B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6480B6DC" w14:textId="30A19BCC" w:rsidR="004E19D2" w:rsidRDefault="004E19D2" w:rsidP="00384A0F">
            <w:pPr>
              <w:pStyle w:val="Normal-Dokumentinfo"/>
              <w:spacing w:line="276" w:lineRule="auto"/>
              <w:rPr>
                <w:rFonts w:asciiTheme="minorHAnsi" w:hAnsiTheme="minorHAnsi" w:cstheme="minorHAnsi"/>
                <w:b w:val="0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Til stede: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Anna Piil Damm, </w:t>
            </w:r>
            <w:r w:rsidR="00851091" w:rsidRPr="003B7721">
              <w:rPr>
                <w:rFonts w:asciiTheme="minorHAnsi" w:hAnsiTheme="minorHAnsi" w:cstheme="minorHAnsi"/>
                <w:b w:val="0"/>
                <w:szCs w:val="20"/>
              </w:rPr>
              <w:t>Anne Bøllingtoft</w:t>
            </w:r>
            <w:r w:rsidR="0085109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851091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Caroline Grønkjær Madsen, </w:t>
            </w:r>
            <w:r w:rsidR="00472052">
              <w:rPr>
                <w:rFonts w:asciiTheme="minorHAnsi" w:hAnsiTheme="minorHAnsi" w:cstheme="minorHAnsi"/>
                <w:b w:val="0"/>
                <w:szCs w:val="20"/>
              </w:rPr>
              <w:t xml:space="preserve">Frederikke Bruntt, 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>Inger Mørch Hauge,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384A0F" w:rsidRPr="00384A0F">
              <w:rPr>
                <w:rFonts w:asciiTheme="minorHAnsi" w:hAnsiTheme="minorHAnsi" w:cstheme="minorHAnsi"/>
                <w:b w:val="0"/>
                <w:szCs w:val="20"/>
              </w:rPr>
              <w:t>Jean‐Paul de Cros Peronard</w:t>
            </w:r>
            <w:r w:rsidR="00384A0F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C62D04">
              <w:rPr>
                <w:rFonts w:asciiTheme="minorHAnsi" w:hAnsiTheme="minorHAnsi" w:cstheme="minorHAnsi"/>
                <w:b w:val="0"/>
                <w:szCs w:val="20"/>
              </w:rPr>
              <w:t xml:space="preserve">Mathias </w:t>
            </w:r>
            <w:bookmarkStart w:id="0" w:name="_Hlk177970327"/>
            <w:r w:rsidR="00851091" w:rsidRPr="00C62D04">
              <w:rPr>
                <w:rFonts w:asciiTheme="minorHAnsi" w:hAnsiTheme="minorHAnsi" w:cstheme="minorHAnsi"/>
                <w:b w:val="0"/>
                <w:szCs w:val="20"/>
              </w:rPr>
              <w:t>Stenner Falkvist</w:t>
            </w:r>
            <w:bookmarkEnd w:id="0"/>
            <w:r w:rsidR="0085109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4214CC" w:rsidRPr="003B7721">
              <w:rPr>
                <w:rFonts w:asciiTheme="minorHAnsi" w:hAnsiTheme="minorHAnsi" w:cstheme="minorHAnsi"/>
                <w:b w:val="0"/>
                <w:szCs w:val="20"/>
              </w:rPr>
              <w:t>Merete Elmann</w:t>
            </w:r>
            <w:r w:rsidR="004214CC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AA4C50">
              <w:t xml:space="preserve"> </w:t>
            </w:r>
            <w:r w:rsidR="00851091" w:rsidRPr="003B7721">
              <w:rPr>
                <w:rFonts w:asciiTheme="minorHAnsi" w:hAnsiTheme="minorHAnsi" w:cstheme="minorHAnsi"/>
                <w:b w:val="0"/>
                <w:szCs w:val="20"/>
              </w:rPr>
              <w:t>Michael H. Jensen</w:t>
            </w:r>
            <w:r w:rsidR="0085109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AA4C50" w:rsidRPr="00AA4C50">
              <w:rPr>
                <w:rFonts w:asciiTheme="minorHAnsi" w:hAnsiTheme="minorHAnsi" w:cstheme="minorHAnsi"/>
                <w:b w:val="0"/>
                <w:szCs w:val="20"/>
              </w:rPr>
              <w:t>Morten Rask (prodekan)</w:t>
            </w:r>
            <w:r w:rsidR="00AA4C5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Niels Mejlgaard (prodekan), 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>Olivia Belling‐Nami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CB1FB5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Rune Stubager</w:t>
            </w:r>
            <w:r w:rsidR="007218CC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CB1FB5">
              <w:rPr>
                <w:rFonts w:asciiTheme="minorHAnsi" w:hAnsiTheme="minorHAnsi" w:cstheme="minorHAnsi"/>
                <w:b w:val="0"/>
                <w:szCs w:val="20"/>
              </w:rPr>
              <w:t>og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851091" w:rsidRPr="003B7721">
              <w:rPr>
                <w:rFonts w:asciiTheme="minorHAnsi" w:hAnsiTheme="minorHAnsi" w:cstheme="minorHAnsi"/>
                <w:b w:val="0"/>
                <w:szCs w:val="20"/>
              </w:rPr>
              <w:t>Thomas Friis Søgaard</w:t>
            </w:r>
            <w:r w:rsidR="00851091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Thomas Pallesen (dekan)</w:t>
            </w:r>
            <w:r w:rsidR="00851091">
              <w:rPr>
                <w:rFonts w:asciiTheme="minorHAnsi" w:hAnsiTheme="minorHAnsi" w:cstheme="minorHAnsi"/>
                <w:b w:val="0"/>
                <w:szCs w:val="20"/>
              </w:rPr>
              <w:t xml:space="preserve"> og Vibeke Lehmann Nielsen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.</w:t>
            </w:r>
            <w:r w:rsidR="004B2A33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</w:p>
          <w:p w14:paraId="38F3FFF2" w14:textId="374A2185" w:rsidR="004E19D2" w:rsidRPr="003B7721" w:rsidRDefault="004E19D2" w:rsidP="004E19D2">
            <w:pPr>
              <w:pStyle w:val="Normal-Dokumentinfo"/>
              <w:spacing w:line="276" w:lineRule="auto"/>
              <w:rPr>
                <w:rFonts w:asciiTheme="minorHAnsi" w:hAnsiTheme="minorHAnsi" w:cstheme="minorHAnsi"/>
                <w:szCs w:val="20"/>
              </w:rPr>
            </w:pPr>
            <w:r w:rsidRPr="003B7721">
              <w:rPr>
                <w:rFonts w:asciiTheme="minorHAnsi" w:hAnsiTheme="minorHAnsi" w:cstheme="minorHAnsi"/>
                <w:szCs w:val="20"/>
              </w:rPr>
              <w:t>Fraværende</w:t>
            </w:r>
            <w:r w:rsidR="00851091">
              <w:rPr>
                <w:rFonts w:asciiTheme="minorHAnsi" w:hAnsiTheme="minorHAnsi" w:cstheme="minorHAnsi"/>
                <w:szCs w:val="20"/>
              </w:rPr>
              <w:t>:</w:t>
            </w:r>
            <w:r w:rsidR="00090740" w:rsidRPr="00384A0F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0A103E" w:rsidRPr="00384A0F">
              <w:rPr>
                <w:rFonts w:asciiTheme="minorHAnsi" w:hAnsiTheme="minorHAnsi" w:cstheme="minorHAnsi"/>
                <w:b w:val="0"/>
                <w:szCs w:val="20"/>
              </w:rPr>
              <w:t>Helle Spindler</w:t>
            </w:r>
            <w:r w:rsidR="000A103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CD16C5">
              <w:rPr>
                <w:rFonts w:asciiTheme="minorHAnsi" w:hAnsiTheme="minorHAnsi" w:cstheme="minorHAnsi"/>
                <w:b w:val="0"/>
                <w:szCs w:val="20"/>
              </w:rPr>
              <w:t xml:space="preserve">Klaus G. Grunert, </w:t>
            </w:r>
            <w:r w:rsidR="000A103E" w:rsidRPr="00384A0F">
              <w:rPr>
                <w:rFonts w:asciiTheme="minorHAnsi" w:hAnsiTheme="minorHAnsi" w:cstheme="minorHAnsi"/>
                <w:b w:val="0"/>
                <w:szCs w:val="20"/>
              </w:rPr>
              <w:t>Nabanita Datta Gupta</w:t>
            </w:r>
            <w:r w:rsidR="000A103E">
              <w:rPr>
                <w:rFonts w:asciiTheme="minorHAnsi" w:hAnsiTheme="minorHAnsi" w:cstheme="minorHAnsi"/>
                <w:b w:val="0"/>
                <w:szCs w:val="20"/>
              </w:rPr>
              <w:t xml:space="preserve">, </w:t>
            </w:r>
            <w:r w:rsidR="000A103E" w:rsidRPr="00384A0F">
              <w:rPr>
                <w:rFonts w:asciiTheme="minorHAnsi" w:hAnsiTheme="minorHAnsi" w:cstheme="minorHAnsi"/>
                <w:b w:val="0"/>
                <w:szCs w:val="20"/>
              </w:rPr>
              <w:t>Nina Melanie Mølgaard Nielsen</w:t>
            </w:r>
            <w:r w:rsidR="000A103E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0A103E" w:rsidRPr="00AA4C50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090740" w:rsidRPr="00384A0F">
              <w:rPr>
                <w:rFonts w:asciiTheme="minorHAnsi" w:hAnsiTheme="minorHAnsi" w:cstheme="minorHAnsi"/>
                <w:b w:val="0"/>
                <w:szCs w:val="20"/>
              </w:rPr>
              <w:t>Sofie Elise Schmidt</w:t>
            </w:r>
            <w:r w:rsidR="00090740">
              <w:rPr>
                <w:rFonts w:asciiTheme="minorHAnsi" w:hAnsiTheme="minorHAnsi" w:cstheme="minorHAnsi"/>
                <w:b w:val="0"/>
                <w:szCs w:val="20"/>
              </w:rPr>
              <w:t>,</w:t>
            </w:r>
            <w:r w:rsidR="00090740" w:rsidRPr="003B7721">
              <w:rPr>
                <w:rFonts w:asciiTheme="minorHAnsi" w:hAnsiTheme="minorHAnsi" w:cstheme="minorHAnsi"/>
                <w:b w:val="0"/>
                <w:szCs w:val="20"/>
              </w:rPr>
              <w:t xml:space="preserve"> Palle Bo Madsen,</w:t>
            </w:r>
            <w:r w:rsidR="007218CC">
              <w:rPr>
                <w:rFonts w:asciiTheme="minorHAnsi" w:hAnsiTheme="minorHAnsi" w:cstheme="minorHAnsi"/>
                <w:b w:val="0"/>
                <w:szCs w:val="20"/>
              </w:rPr>
              <w:t xml:space="preserve"> </w:t>
            </w:r>
            <w:r w:rsidR="007218CC" w:rsidRPr="00384A0F">
              <w:rPr>
                <w:rFonts w:asciiTheme="minorHAnsi" w:hAnsiTheme="minorHAnsi" w:cstheme="minorHAnsi"/>
                <w:b w:val="0"/>
                <w:szCs w:val="20"/>
              </w:rPr>
              <w:t>Susanne Jensen</w:t>
            </w:r>
          </w:p>
          <w:p w14:paraId="03AEC195" w14:textId="36D275C1" w:rsidR="004E19D2" w:rsidRPr="003B7721" w:rsidRDefault="004E19D2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  <w:proofErr w:type="gramStart"/>
            <w:r w:rsidRPr="003B7721">
              <w:rPr>
                <w:rFonts w:asciiTheme="minorHAnsi" w:hAnsiTheme="minorHAnsi" w:cstheme="minorHAnsi"/>
                <w:szCs w:val="20"/>
              </w:rPr>
              <w:t>Endvidere</w:t>
            </w:r>
            <w:proofErr w:type="gramEnd"/>
            <w:r w:rsidRPr="003B7721">
              <w:rPr>
                <w:rFonts w:asciiTheme="minorHAnsi" w:hAnsiTheme="minorHAnsi" w:cstheme="minorHAnsi"/>
                <w:szCs w:val="20"/>
              </w:rPr>
              <w:t xml:space="preserve"> deltog: </w:t>
            </w:r>
            <w:r w:rsidR="00766B02" w:rsidRPr="00766B02">
              <w:rPr>
                <w:rFonts w:asciiTheme="minorHAnsi" w:hAnsiTheme="minorHAnsi" w:cstheme="minorHAnsi"/>
                <w:b w:val="0"/>
                <w:bCs/>
                <w:szCs w:val="20"/>
              </w:rPr>
              <w:t>Hans Schytte Sigaard</w:t>
            </w:r>
            <w:r w:rsidR="00766B02" w:rsidRPr="00766B02">
              <w:rPr>
                <w:rFonts w:asciiTheme="minorHAnsi" w:hAnsiTheme="minorHAnsi" w:cstheme="minorHAnsi"/>
                <w:szCs w:val="20"/>
              </w:rPr>
              <w:t xml:space="preserve"> </w:t>
            </w:r>
            <w:r w:rsidR="00766B02">
              <w:rPr>
                <w:rFonts w:asciiTheme="minorHAnsi" w:hAnsiTheme="minorHAnsi" w:cstheme="minorHAnsi"/>
                <w:b w:val="0"/>
                <w:szCs w:val="20"/>
              </w:rPr>
              <w:t xml:space="preserve">(observatør for adjunkterne) og </w:t>
            </w:r>
            <w:r w:rsidRPr="003B7721">
              <w:rPr>
                <w:rFonts w:asciiTheme="minorHAnsi" w:hAnsiTheme="minorHAnsi" w:cstheme="minorHAnsi"/>
                <w:b w:val="0"/>
                <w:szCs w:val="20"/>
              </w:rPr>
              <w:t>Anja Sandholt Hald (referent).</w:t>
            </w:r>
            <w:r w:rsidRPr="003B7721">
              <w:rPr>
                <w:rFonts w:asciiTheme="minorHAnsi" w:hAnsiTheme="minorHAnsi" w:cstheme="minorHAnsi"/>
                <w:szCs w:val="20"/>
              </w:rPr>
              <w:t xml:space="preserve"> </w:t>
            </w:r>
          </w:p>
          <w:p w14:paraId="62451C5C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  <w:p w14:paraId="105DEE36" w14:textId="77777777" w:rsidR="004B2A33" w:rsidRPr="003B7721" w:rsidRDefault="004B2A33" w:rsidP="004B2A33">
            <w:pPr>
              <w:rPr>
                <w:rFonts w:asciiTheme="minorHAnsi" w:hAnsiTheme="minorHAnsi" w:cstheme="minorHAnsi"/>
              </w:rPr>
            </w:pPr>
            <w:r w:rsidRPr="003B7721">
              <w:rPr>
                <w:rFonts w:asciiTheme="minorHAnsi" w:hAnsiTheme="minorHAnsi" w:cstheme="minorHAnsi"/>
              </w:rPr>
              <w:t xml:space="preserve"> </w:t>
            </w:r>
          </w:p>
          <w:p w14:paraId="7E883999" w14:textId="77777777" w:rsidR="004B2A33" w:rsidRPr="003B7721" w:rsidRDefault="004B2A33" w:rsidP="004E19D2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4B169453" w14:textId="77777777" w:rsidR="009D0958" w:rsidRPr="003B7721" w:rsidRDefault="009D0958" w:rsidP="009D0958">
            <w:pPr>
              <w:pStyle w:val="Normal-Dokumentinfo"/>
              <w:rPr>
                <w:rFonts w:asciiTheme="minorHAnsi" w:hAnsiTheme="minorHAnsi" w:cstheme="minorHAnsi"/>
                <w:b w:val="0"/>
                <w:szCs w:val="20"/>
              </w:rPr>
            </w:pPr>
          </w:p>
          <w:p w14:paraId="3EAFAC89" w14:textId="77777777" w:rsidR="00014505" w:rsidRPr="003B7721" w:rsidRDefault="00014505" w:rsidP="009D0958">
            <w:pPr>
              <w:pStyle w:val="Normal-Dokumentinfo"/>
              <w:rPr>
                <w:rFonts w:asciiTheme="minorHAnsi" w:hAnsiTheme="minorHAnsi" w:cstheme="minorHAnsi"/>
                <w:szCs w:val="20"/>
              </w:rPr>
            </w:pPr>
          </w:p>
        </w:tc>
        <w:tc>
          <w:tcPr>
            <w:tcW w:w="1820" w:type="dxa"/>
          </w:tcPr>
          <w:p w14:paraId="747ACE2C" w14:textId="77777777" w:rsidR="00A5078B" w:rsidRPr="003B7721" w:rsidRDefault="009D0EA5" w:rsidP="00A5078B">
            <w:pPr>
              <w:pStyle w:val="DokumentNavn"/>
              <w:rPr>
                <w:rFonts w:asciiTheme="minorHAnsi" w:hAnsiTheme="minorHAnsi" w:cstheme="minorHAnsi"/>
                <w:sz w:val="20"/>
              </w:rPr>
            </w:pPr>
            <w:bookmarkStart w:id="1" w:name="LAN_MOM"/>
            <w:r w:rsidRPr="003B7721">
              <w:rPr>
                <w:rFonts w:asciiTheme="minorHAnsi" w:hAnsiTheme="minorHAnsi" w:cstheme="minorHAnsi"/>
                <w:sz w:val="20"/>
              </w:rPr>
              <w:t>Referat</w:t>
            </w:r>
            <w:bookmarkEnd w:id="1"/>
          </w:p>
        </w:tc>
      </w:tr>
    </w:tbl>
    <w:p w14:paraId="5CF8461B" w14:textId="77777777" w:rsidR="003B7721" w:rsidRPr="003B7721" w:rsidRDefault="003B7721" w:rsidP="003B7721">
      <w:pPr>
        <w:pStyle w:val="Overskrift1"/>
        <w:rPr>
          <w:rFonts w:asciiTheme="minorHAnsi" w:hAnsiTheme="minorHAnsi" w:cstheme="minorHAnsi"/>
          <w:szCs w:val="20"/>
        </w:rPr>
      </w:pPr>
      <w:r w:rsidRPr="003B7721">
        <w:rPr>
          <w:rFonts w:asciiTheme="minorHAnsi" w:hAnsiTheme="minorHAnsi" w:cstheme="minorHAnsi"/>
          <w:szCs w:val="20"/>
        </w:rPr>
        <w:t>Godkendelse af referat</w:t>
      </w:r>
    </w:p>
    <w:p w14:paraId="78B2A427" w14:textId="0520FDA4" w:rsidR="003B7721" w:rsidRDefault="001F0E01" w:rsidP="001F0E01">
      <w:pPr>
        <w:ind w:firstLine="425"/>
        <w:rPr>
          <w:rFonts w:asciiTheme="minorHAnsi" w:hAnsiTheme="minorHAnsi" w:cstheme="minorHAnsi"/>
        </w:rPr>
      </w:pPr>
      <w:r w:rsidRPr="001F0E01">
        <w:rPr>
          <w:rFonts w:asciiTheme="minorHAnsi" w:hAnsiTheme="minorHAnsi" w:cstheme="minorHAnsi"/>
        </w:rPr>
        <w:t>Akademisk Råd godkendte referatet uden bemærkninger.</w:t>
      </w:r>
    </w:p>
    <w:p w14:paraId="1F9EB66C" w14:textId="77777777" w:rsidR="001F0E01" w:rsidRPr="003B7721" w:rsidRDefault="001F0E01" w:rsidP="001F0E01">
      <w:pPr>
        <w:ind w:firstLine="425"/>
        <w:rPr>
          <w:rFonts w:asciiTheme="minorHAnsi" w:hAnsiTheme="minorHAnsi" w:cstheme="minorHAnsi"/>
        </w:rPr>
      </w:pPr>
    </w:p>
    <w:p w14:paraId="1254EA75" w14:textId="6AE442EE" w:rsidR="00143C50" w:rsidRPr="00143C50" w:rsidRDefault="00143C50" w:rsidP="00143C50">
      <w:pPr>
        <w:pStyle w:val="Overskrift1"/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 xml:space="preserve">Drøftelse af </w:t>
      </w:r>
      <w:r w:rsidR="00BB47BF">
        <w:rPr>
          <w:rFonts w:asciiTheme="minorHAnsi" w:hAnsiTheme="minorHAnsi" w:cstheme="minorHAnsi"/>
        </w:rPr>
        <w:t>budgetlægningsprocessen</w:t>
      </w:r>
    </w:p>
    <w:p w14:paraId="4F6C0CDC" w14:textId="5E5C275D" w:rsidR="00FB4C27" w:rsidRDefault="00FB4C27" w:rsidP="00143C5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>Medlemmer af Akademisk Råd har efterspurgt mere viden om budgetlægningsprocessen, hvorfor BSS Økonomi var inviteret til at deltage med et oplæg om budge</w:t>
      </w:r>
      <w:r w:rsidR="00BB47BF">
        <w:rPr>
          <w:rFonts w:asciiTheme="minorHAnsi" w:hAnsiTheme="minorHAnsi" w:cstheme="minorHAnsi"/>
          <w:b w:val="0"/>
          <w:bCs w:val="0"/>
        </w:rPr>
        <w:t>tudarbejdelsen</w:t>
      </w:r>
      <w:r>
        <w:rPr>
          <w:rFonts w:asciiTheme="minorHAnsi" w:hAnsiTheme="minorHAnsi" w:cstheme="minorHAnsi"/>
          <w:b w:val="0"/>
          <w:bCs w:val="0"/>
        </w:rPr>
        <w:t xml:space="preserve">. </w:t>
      </w:r>
    </w:p>
    <w:p w14:paraId="57423077" w14:textId="77777777" w:rsidR="00FB4C27" w:rsidRDefault="00FB4C27" w:rsidP="00143C5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</w:rPr>
      </w:pPr>
    </w:p>
    <w:p w14:paraId="697C795F" w14:textId="1FB48A18" w:rsidR="00E014FD" w:rsidRPr="00E014FD" w:rsidRDefault="00FB4C27" w:rsidP="00BB47BF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szCs w:val="20"/>
        </w:rPr>
      </w:pPr>
      <w:r>
        <w:rPr>
          <w:rFonts w:asciiTheme="minorHAnsi" w:hAnsiTheme="minorHAnsi" w:cstheme="minorHAnsi"/>
          <w:b w:val="0"/>
          <w:bCs w:val="0"/>
        </w:rPr>
        <w:t xml:space="preserve">Fakultetsledelsen har vedtaget </w:t>
      </w:r>
      <w:r w:rsidR="00BB47BF">
        <w:rPr>
          <w:rFonts w:asciiTheme="minorHAnsi" w:hAnsiTheme="minorHAnsi" w:cstheme="minorHAnsi"/>
          <w:b w:val="0"/>
          <w:bCs w:val="0"/>
        </w:rPr>
        <w:t>de budgetprincipper</w:t>
      </w:r>
      <w:r>
        <w:rPr>
          <w:rFonts w:asciiTheme="minorHAnsi" w:hAnsiTheme="minorHAnsi" w:cstheme="minorHAnsi"/>
          <w:b w:val="0"/>
          <w:bCs w:val="0"/>
        </w:rPr>
        <w:t>, som fordel</w:t>
      </w:r>
      <w:r w:rsidR="00BB47BF">
        <w:rPr>
          <w:rFonts w:asciiTheme="minorHAnsi" w:hAnsiTheme="minorHAnsi" w:cstheme="minorHAnsi"/>
          <w:b w:val="0"/>
          <w:bCs w:val="0"/>
        </w:rPr>
        <w:t>er</w:t>
      </w:r>
      <w:r>
        <w:rPr>
          <w:rFonts w:asciiTheme="minorHAnsi" w:hAnsiTheme="minorHAnsi" w:cstheme="minorHAnsi"/>
          <w:b w:val="0"/>
          <w:bCs w:val="0"/>
        </w:rPr>
        <w:t xml:space="preserve"> indtægter og udgifter på fakultetet. </w:t>
      </w:r>
    </w:p>
    <w:p w14:paraId="2E1C229D" w14:textId="77777777" w:rsidR="00CA694D" w:rsidRDefault="00CA694D" w:rsidP="00CA694D"/>
    <w:p w14:paraId="6FAA2E99" w14:textId="66F0FB25" w:rsidR="00CA694D" w:rsidRPr="00CA694D" w:rsidRDefault="00CA694D" w:rsidP="00CA694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Forud for mødet havde Akademisk Råd fået tilsendt </w:t>
      </w:r>
      <w:r w:rsidR="00BB47BF">
        <w:rPr>
          <w:rFonts w:asciiTheme="minorHAnsi" w:hAnsiTheme="minorHAnsi" w:cstheme="minorHAnsi"/>
        </w:rPr>
        <w:t xml:space="preserve">et </w:t>
      </w:r>
      <w:r>
        <w:rPr>
          <w:rFonts w:asciiTheme="minorHAnsi" w:hAnsiTheme="minorHAnsi" w:cstheme="minorHAnsi"/>
        </w:rPr>
        <w:t>budgetnotat</w:t>
      </w:r>
      <w:r w:rsidR="00BB47BF">
        <w:rPr>
          <w:rFonts w:asciiTheme="minorHAnsi" w:hAnsiTheme="minorHAnsi" w:cstheme="minorHAnsi"/>
        </w:rPr>
        <w:t xml:space="preserve">, der beskriver budgetprincipperne, </w:t>
      </w:r>
      <w:r>
        <w:rPr>
          <w:rFonts w:asciiTheme="minorHAnsi" w:hAnsiTheme="minorHAnsi" w:cstheme="minorHAnsi"/>
        </w:rPr>
        <w:t xml:space="preserve">og </w:t>
      </w:r>
      <w:r w:rsidR="00BB47BF">
        <w:rPr>
          <w:rFonts w:asciiTheme="minorHAnsi" w:hAnsiTheme="minorHAnsi" w:cstheme="minorHAnsi"/>
        </w:rPr>
        <w:t xml:space="preserve">AR </w:t>
      </w:r>
      <w:r>
        <w:rPr>
          <w:rFonts w:asciiTheme="minorHAnsi" w:hAnsiTheme="minorHAnsi" w:cstheme="minorHAnsi"/>
        </w:rPr>
        <w:t xml:space="preserve">tog </w:t>
      </w:r>
      <w:r w:rsidR="00BB47BF">
        <w:rPr>
          <w:rFonts w:asciiTheme="minorHAnsi" w:hAnsiTheme="minorHAnsi" w:cstheme="minorHAnsi"/>
        </w:rPr>
        <w:t xml:space="preserve">notatet og </w:t>
      </w:r>
      <w:r>
        <w:rPr>
          <w:rFonts w:asciiTheme="minorHAnsi" w:hAnsiTheme="minorHAnsi" w:cstheme="minorHAnsi"/>
        </w:rPr>
        <w:t xml:space="preserve">de uddybende bemærkninger til efterretning. </w:t>
      </w:r>
    </w:p>
    <w:p w14:paraId="0B58DE1E" w14:textId="794B3498" w:rsidR="00CD16C5" w:rsidRPr="00CD16C5" w:rsidRDefault="00CD16C5" w:rsidP="00CD16C5">
      <w:r>
        <w:t xml:space="preserve"> </w:t>
      </w:r>
    </w:p>
    <w:p w14:paraId="4D6F20A2" w14:textId="423C44DC" w:rsidR="00143C50" w:rsidRDefault="00143C50" w:rsidP="00143C50">
      <w:pPr>
        <w:pStyle w:val="Overskrift1"/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>Årlig drøftelse af ansvarlig forskningspraksis og forskningsfrihed</w:t>
      </w:r>
    </w:p>
    <w:p w14:paraId="1534FCED" w14:textId="3E06C49A" w:rsidR="00D852A6" w:rsidRDefault="00323474" w:rsidP="00CA694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 henblik på en drøftelse af ansvarlig forskningspraksis og forskningsfrihed på institutterne, deltog professor Jesper Wiborg Schneider med oplæg om arbejdet i både Aarhus BSS etiske komite samt som særlig rådgiver for ansvarlig forskningspraksis og forskningsfrihed. </w:t>
      </w:r>
    </w:p>
    <w:p w14:paraId="318453D1" w14:textId="77777777" w:rsidR="00323474" w:rsidRDefault="00323474" w:rsidP="00CA694D">
      <w:pPr>
        <w:ind w:left="425"/>
        <w:rPr>
          <w:rFonts w:asciiTheme="minorHAnsi" w:hAnsiTheme="minorHAnsi" w:cstheme="minorHAnsi"/>
        </w:rPr>
      </w:pPr>
    </w:p>
    <w:p w14:paraId="3CF83A48" w14:textId="5814D8A4" w:rsidR="00455597" w:rsidRDefault="00455597" w:rsidP="00CA694D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Etisk Komite</w:t>
      </w:r>
    </w:p>
    <w:p w14:paraId="70743F00" w14:textId="77777777" w:rsidR="00BB47BF" w:rsidRDefault="00BB47BF" w:rsidP="00CA694D">
      <w:pPr>
        <w:ind w:left="425"/>
        <w:rPr>
          <w:rFonts w:asciiTheme="minorHAnsi" w:hAnsiTheme="minorHAnsi" w:cstheme="minorHAnsi"/>
        </w:rPr>
      </w:pPr>
    </w:p>
    <w:p w14:paraId="00E400C2" w14:textId="08ABB738" w:rsidR="009C06BC" w:rsidRDefault="00323474" w:rsidP="009C06B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Etisk Komite på Aarhus BSS har etableret 4 underkomiteer</w:t>
      </w:r>
      <w:r w:rsidR="0045559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som er kommet rigtig godt i gang</w:t>
      </w:r>
      <w:r w:rsidR="00517325">
        <w:rPr>
          <w:rFonts w:asciiTheme="minorHAnsi" w:hAnsiTheme="minorHAnsi" w:cstheme="minorHAnsi"/>
        </w:rPr>
        <w:t xml:space="preserve">, og som har aflastet arbejdet i </w:t>
      </w:r>
      <w:r w:rsidR="00455597">
        <w:rPr>
          <w:rFonts w:asciiTheme="minorHAnsi" w:hAnsiTheme="minorHAnsi" w:cstheme="minorHAnsi"/>
        </w:rPr>
        <w:t xml:space="preserve">Aarhus BSS’ </w:t>
      </w:r>
      <w:r w:rsidR="00517325">
        <w:rPr>
          <w:rFonts w:asciiTheme="minorHAnsi" w:hAnsiTheme="minorHAnsi" w:cstheme="minorHAnsi"/>
        </w:rPr>
        <w:t xml:space="preserve">hovedkomite. På Aarhus BSS forventer komiteen i 2024 at </w:t>
      </w:r>
      <w:r w:rsidR="00455597">
        <w:rPr>
          <w:rFonts w:asciiTheme="minorHAnsi" w:hAnsiTheme="minorHAnsi" w:cstheme="minorHAnsi"/>
        </w:rPr>
        <w:t xml:space="preserve">behandle </w:t>
      </w:r>
      <w:r w:rsidR="00517325">
        <w:rPr>
          <w:rFonts w:asciiTheme="minorHAnsi" w:hAnsiTheme="minorHAnsi" w:cstheme="minorHAnsi"/>
        </w:rPr>
        <w:t xml:space="preserve">220-230 ansøgninger. </w:t>
      </w:r>
    </w:p>
    <w:p w14:paraId="36479BB0" w14:textId="315B5676" w:rsidR="00CD16C5" w:rsidRDefault="009C06BC" w:rsidP="009C06B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Der arbejdes på en ny skabelon</w:t>
      </w:r>
      <w:r w:rsidR="00BB47B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der tager højde for både det forskningsetiske informer</w:t>
      </w:r>
      <w:r w:rsidR="00BB47BF">
        <w:rPr>
          <w:rFonts w:asciiTheme="minorHAnsi" w:hAnsiTheme="minorHAnsi" w:cstheme="minorHAnsi"/>
        </w:rPr>
        <w:t xml:space="preserve">ede </w:t>
      </w:r>
      <w:r>
        <w:rPr>
          <w:rFonts w:asciiTheme="minorHAnsi" w:hAnsiTheme="minorHAnsi" w:cstheme="minorHAnsi"/>
        </w:rPr>
        <w:t>samtykke og databeskyttelsesretlig</w:t>
      </w:r>
      <w:r w:rsidR="00BB47BF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samtykke eller oplysning om forskningshjemlen. </w:t>
      </w:r>
    </w:p>
    <w:p w14:paraId="02F79BFA" w14:textId="77777777" w:rsidR="00682495" w:rsidRDefault="00682495" w:rsidP="009C06BC">
      <w:pPr>
        <w:ind w:left="425"/>
        <w:rPr>
          <w:rFonts w:asciiTheme="minorHAnsi" w:hAnsiTheme="minorHAnsi" w:cstheme="minorHAnsi"/>
        </w:rPr>
      </w:pPr>
    </w:p>
    <w:p w14:paraId="3E14CD4F" w14:textId="7D0A92D3" w:rsidR="00455597" w:rsidRDefault="00455597" w:rsidP="009C06B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Ansvarlig forskningspraksis og forskningsfrihed</w:t>
      </w:r>
    </w:p>
    <w:p w14:paraId="4DC1DE3E" w14:textId="77777777" w:rsidR="00BB47BF" w:rsidRDefault="00BB47BF" w:rsidP="009C06BC">
      <w:pPr>
        <w:ind w:left="425"/>
        <w:rPr>
          <w:rFonts w:asciiTheme="minorHAnsi" w:hAnsiTheme="minorHAnsi" w:cstheme="minorHAnsi"/>
        </w:rPr>
      </w:pPr>
    </w:p>
    <w:p w14:paraId="5012F67A" w14:textId="01C5342F" w:rsidR="00682495" w:rsidRDefault="00682495" w:rsidP="009C06BC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Hvert fakultet har to rådgivere for ansvarlig forskningspraksis og forskningsfrihed. Rådgiverne kan rådgive på tværs af fakulteterne, hvilket også sker. Mængden af henvendelser er stigende, og hvor henvendelserne </w:t>
      </w:r>
      <w:r w:rsidR="000A103E">
        <w:rPr>
          <w:rFonts w:asciiTheme="minorHAnsi" w:hAnsiTheme="minorHAnsi" w:cstheme="minorHAnsi"/>
        </w:rPr>
        <w:t>tidligere kom fra yngre forskere, er de</w:t>
      </w:r>
      <w:r w:rsidR="00BB47BF">
        <w:rPr>
          <w:rFonts w:asciiTheme="minorHAnsi" w:hAnsiTheme="minorHAnsi" w:cstheme="minorHAnsi"/>
        </w:rPr>
        <w:t>r</w:t>
      </w:r>
      <w:r w:rsidR="000A103E">
        <w:rPr>
          <w:rFonts w:asciiTheme="minorHAnsi" w:hAnsiTheme="minorHAnsi" w:cstheme="minorHAnsi"/>
        </w:rPr>
        <w:t xml:space="preserve"> nu også henvendelser fra seniorforskere. Henvendelserne handler hovedsageligt om forfatterskab og dataejerskab. </w:t>
      </w:r>
    </w:p>
    <w:p w14:paraId="027C9949" w14:textId="77777777" w:rsidR="000A103E" w:rsidRDefault="000A103E" w:rsidP="009C06BC">
      <w:pPr>
        <w:ind w:left="425"/>
        <w:rPr>
          <w:rFonts w:asciiTheme="minorHAnsi" w:hAnsiTheme="minorHAnsi" w:cstheme="minorHAnsi"/>
        </w:rPr>
      </w:pPr>
    </w:p>
    <w:p w14:paraId="11B6FFC8" w14:textId="49BF9770" w:rsidR="00CD16C5" w:rsidRPr="00CD16C5" w:rsidRDefault="00455597" w:rsidP="000A103E">
      <w:pPr>
        <w:ind w:left="425"/>
      </w:pPr>
      <w:r>
        <w:rPr>
          <w:rFonts w:asciiTheme="minorHAnsi" w:hAnsiTheme="minorHAnsi" w:cstheme="minorHAnsi"/>
        </w:rPr>
        <w:t>Medlemmerne blev</w:t>
      </w:r>
      <w:r w:rsidR="000A103E">
        <w:rPr>
          <w:rFonts w:asciiTheme="minorHAnsi" w:hAnsiTheme="minorHAnsi" w:cstheme="minorHAnsi"/>
        </w:rPr>
        <w:t xml:space="preserve"> opfordre</w:t>
      </w:r>
      <w:r>
        <w:rPr>
          <w:rFonts w:asciiTheme="minorHAnsi" w:hAnsiTheme="minorHAnsi" w:cstheme="minorHAnsi"/>
        </w:rPr>
        <w:t xml:space="preserve">t </w:t>
      </w:r>
      <w:r w:rsidR="000A103E">
        <w:rPr>
          <w:rFonts w:asciiTheme="minorHAnsi" w:hAnsiTheme="minorHAnsi" w:cstheme="minorHAnsi"/>
        </w:rPr>
        <w:t xml:space="preserve">til at kontakte formanden for Praksisudvalget, </w:t>
      </w:r>
      <w:proofErr w:type="gramStart"/>
      <w:r w:rsidR="000A103E">
        <w:rPr>
          <w:rFonts w:asciiTheme="minorHAnsi" w:hAnsiTheme="minorHAnsi" w:cstheme="minorHAnsi"/>
        </w:rPr>
        <w:t>såfremt</w:t>
      </w:r>
      <w:proofErr w:type="gramEnd"/>
      <w:r w:rsidR="000A103E">
        <w:rPr>
          <w:rFonts w:asciiTheme="minorHAnsi" w:hAnsiTheme="minorHAnsi" w:cstheme="minorHAnsi"/>
        </w:rPr>
        <w:t xml:space="preserve"> der er spørgsmål til arbejdet i Praksisudvalget.  </w:t>
      </w:r>
    </w:p>
    <w:p w14:paraId="3069A1CD" w14:textId="77777777" w:rsidR="00143C50" w:rsidRPr="00143C50" w:rsidRDefault="00143C50" w:rsidP="00143C5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5F711528" w14:textId="749A31FF" w:rsidR="00143C50" w:rsidRPr="00143C50" w:rsidRDefault="00143C50" w:rsidP="00143C50">
      <w:pPr>
        <w:pStyle w:val="Overskrift1"/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 xml:space="preserve">Årlig status på handleplan for ligestilling og diversitet </w:t>
      </w:r>
    </w:p>
    <w:p w14:paraId="58CF5306" w14:textId="196315A3" w:rsidR="00A13094" w:rsidRDefault="00A13094" w:rsidP="00A13094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  <w:b w:val="0"/>
          <w:bCs w:val="0"/>
        </w:rPr>
        <w:t xml:space="preserve">AU’s ligestillingsudvalg afholder årligt fire møder samt workshop og konferencer. Både medlemmer af fakulteternes ligestillingsudvalg og ledelseskredsen inviteres. AU’s ligestillingsudvalg drøfter blandt andet akademisk husarbejde, central barselsfond, kønsrepræsentation </w:t>
      </w:r>
      <w:proofErr w:type="gramStart"/>
      <w:r>
        <w:rPr>
          <w:rFonts w:asciiTheme="minorHAnsi" w:hAnsiTheme="minorHAnsi" w:cstheme="minorHAnsi"/>
          <w:b w:val="0"/>
          <w:bCs w:val="0"/>
        </w:rPr>
        <w:t>i</w:t>
      </w:r>
      <w:proofErr w:type="gramEnd"/>
      <w:r>
        <w:rPr>
          <w:rFonts w:asciiTheme="minorHAnsi" w:hAnsiTheme="minorHAnsi" w:cstheme="minorHAnsi"/>
          <w:b w:val="0"/>
          <w:bCs w:val="0"/>
        </w:rPr>
        <w:t xml:space="preserve"> erhvervssamarbejder mv. </w:t>
      </w:r>
    </w:p>
    <w:p w14:paraId="70338376" w14:textId="77777777" w:rsidR="00A13094" w:rsidRDefault="00A13094" w:rsidP="00A13094"/>
    <w:p w14:paraId="2E972CF6" w14:textId="21324410" w:rsidR="00A13094" w:rsidRDefault="00A13094" w:rsidP="00A13094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Aarhus BSS Forsknings- og ligestillingsudvalg har som Aarhus BSS-aktivitet besluttet at </w:t>
      </w:r>
      <w:r w:rsidR="00BB47BF">
        <w:rPr>
          <w:rFonts w:asciiTheme="minorHAnsi" w:hAnsiTheme="minorHAnsi" w:cstheme="minorHAnsi"/>
        </w:rPr>
        <w:t>se</w:t>
      </w:r>
      <w:r>
        <w:rPr>
          <w:rFonts w:asciiTheme="minorHAnsi" w:hAnsiTheme="minorHAnsi" w:cstheme="minorHAnsi"/>
        </w:rPr>
        <w:t xml:space="preserve"> nærmere på udfordringerne med ”Miljøskifte som en del af ph.d.-uddannelsen”. Udvalget har </w:t>
      </w:r>
      <w:r w:rsidR="00455597">
        <w:rPr>
          <w:rFonts w:asciiTheme="minorHAnsi" w:hAnsiTheme="minorHAnsi" w:cstheme="minorHAnsi"/>
        </w:rPr>
        <w:t xml:space="preserve">haft </w:t>
      </w:r>
      <w:r>
        <w:rPr>
          <w:rFonts w:asciiTheme="minorHAnsi" w:hAnsiTheme="minorHAnsi" w:cstheme="minorHAnsi"/>
        </w:rPr>
        <w:t xml:space="preserve">nedsat en arbejdsgruppe der i forbindelse med arbejdet </w:t>
      </w:r>
      <w:r w:rsidR="00BB47BF">
        <w:rPr>
          <w:rFonts w:asciiTheme="minorHAnsi" w:hAnsiTheme="minorHAnsi" w:cstheme="minorHAnsi"/>
        </w:rPr>
        <w:t xml:space="preserve">lavet et </w:t>
      </w:r>
      <w:r>
        <w:rPr>
          <w:rFonts w:asciiTheme="minorHAnsi" w:hAnsiTheme="minorHAnsi" w:cstheme="minorHAnsi"/>
        </w:rPr>
        <w:t>litteratur</w:t>
      </w:r>
      <w:r w:rsidR="00BB47BF">
        <w:rPr>
          <w:rFonts w:asciiTheme="minorHAnsi" w:hAnsiTheme="minorHAnsi" w:cstheme="minorHAnsi"/>
        </w:rPr>
        <w:t>-</w:t>
      </w:r>
      <w:proofErr w:type="spellStart"/>
      <w:r w:rsidR="00BB47BF">
        <w:rPr>
          <w:rFonts w:asciiTheme="minorHAnsi" w:hAnsiTheme="minorHAnsi" w:cstheme="minorHAnsi"/>
        </w:rPr>
        <w:t>review</w:t>
      </w:r>
      <w:proofErr w:type="spellEnd"/>
      <w:r>
        <w:rPr>
          <w:rFonts w:asciiTheme="minorHAnsi" w:hAnsiTheme="minorHAnsi" w:cstheme="minorHAnsi"/>
        </w:rPr>
        <w:t xml:space="preserve">, afholdt workshops på alle ph.d.-programmer og gennemført en </w:t>
      </w:r>
      <w:proofErr w:type="spellStart"/>
      <w:r>
        <w:rPr>
          <w:rFonts w:asciiTheme="minorHAnsi" w:hAnsiTheme="minorHAnsi" w:cstheme="minorHAnsi"/>
        </w:rPr>
        <w:t>survey</w:t>
      </w:r>
      <w:proofErr w:type="spellEnd"/>
      <w:r>
        <w:rPr>
          <w:rFonts w:asciiTheme="minorHAnsi" w:hAnsiTheme="minorHAnsi" w:cstheme="minorHAnsi"/>
        </w:rPr>
        <w:t xml:space="preserve"> blandt de ph.d.-studerende. Baseret på dette </w:t>
      </w:r>
      <w:r w:rsidR="00455597">
        <w:rPr>
          <w:rFonts w:asciiTheme="minorHAnsi" w:hAnsiTheme="minorHAnsi" w:cstheme="minorHAnsi"/>
        </w:rPr>
        <w:t xml:space="preserve">blev </w:t>
      </w:r>
      <w:r>
        <w:rPr>
          <w:rFonts w:asciiTheme="minorHAnsi" w:hAnsiTheme="minorHAnsi" w:cstheme="minorHAnsi"/>
        </w:rPr>
        <w:t xml:space="preserve">der udarbejdet en rapport med anbefalinger til ph.d.-skolen. </w:t>
      </w:r>
    </w:p>
    <w:p w14:paraId="2862B86E" w14:textId="77777777" w:rsidR="00455597" w:rsidRDefault="00455597" w:rsidP="00A13094">
      <w:pPr>
        <w:ind w:left="426"/>
        <w:rPr>
          <w:rFonts w:asciiTheme="minorHAnsi" w:hAnsiTheme="minorHAnsi" w:cstheme="minorHAnsi"/>
        </w:rPr>
      </w:pPr>
    </w:p>
    <w:p w14:paraId="4CB2D85A" w14:textId="4B765700" w:rsidR="00CD16C5" w:rsidRDefault="00455597" w:rsidP="00D852A6">
      <w:pPr>
        <w:ind w:left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Arbejdsgruppen konkluderede </w:t>
      </w:r>
      <w:r w:rsidR="00A13094">
        <w:rPr>
          <w:rFonts w:asciiTheme="minorHAnsi" w:hAnsiTheme="minorHAnsi" w:cstheme="minorHAnsi"/>
        </w:rPr>
        <w:t>blandt andet, at det er godt og vigtigt med et miljøskifte, men</w:t>
      </w:r>
      <w:r>
        <w:rPr>
          <w:rFonts w:asciiTheme="minorHAnsi" w:hAnsiTheme="minorHAnsi" w:cstheme="minorHAnsi"/>
        </w:rPr>
        <w:t xml:space="preserve"> </w:t>
      </w:r>
      <w:r w:rsidR="00D852A6">
        <w:rPr>
          <w:rFonts w:asciiTheme="minorHAnsi" w:hAnsiTheme="minorHAnsi" w:cstheme="minorHAnsi"/>
        </w:rPr>
        <w:t xml:space="preserve">at </w:t>
      </w:r>
      <w:r w:rsidR="00BB47BF">
        <w:rPr>
          <w:rFonts w:asciiTheme="minorHAnsi" w:hAnsiTheme="minorHAnsi" w:cstheme="minorHAnsi"/>
        </w:rPr>
        <w:t xml:space="preserve">et </w:t>
      </w:r>
      <w:r w:rsidR="00D852A6">
        <w:rPr>
          <w:rFonts w:asciiTheme="minorHAnsi" w:hAnsiTheme="minorHAnsi" w:cstheme="minorHAnsi"/>
        </w:rPr>
        <w:t xml:space="preserve">miljøskifte kan være andet end et længere sammenhængende ophold i udlandet. Ph.d.-skolen </w:t>
      </w:r>
      <w:r>
        <w:rPr>
          <w:rFonts w:asciiTheme="minorHAnsi" w:hAnsiTheme="minorHAnsi" w:cstheme="minorHAnsi"/>
        </w:rPr>
        <w:t xml:space="preserve">blev </w:t>
      </w:r>
      <w:r w:rsidR="00D852A6">
        <w:rPr>
          <w:rFonts w:asciiTheme="minorHAnsi" w:hAnsiTheme="minorHAnsi" w:cstheme="minorHAnsi"/>
        </w:rPr>
        <w:t>opfordre</w:t>
      </w:r>
      <w:r>
        <w:rPr>
          <w:rFonts w:asciiTheme="minorHAnsi" w:hAnsiTheme="minorHAnsi" w:cstheme="minorHAnsi"/>
        </w:rPr>
        <w:t>t</w:t>
      </w:r>
      <w:r w:rsidR="00D852A6">
        <w:rPr>
          <w:rFonts w:asciiTheme="minorHAnsi" w:hAnsiTheme="minorHAnsi" w:cstheme="minorHAnsi"/>
        </w:rPr>
        <w:t xml:space="preserve"> til blandt andet at revidere </w:t>
      </w:r>
      <w:r>
        <w:rPr>
          <w:rFonts w:asciiTheme="minorHAnsi" w:hAnsiTheme="minorHAnsi" w:cstheme="minorHAnsi"/>
        </w:rPr>
        <w:t>ph.d.-skolens retningslinjer</w:t>
      </w:r>
      <w:r w:rsidR="00D852A6">
        <w:rPr>
          <w:rFonts w:asciiTheme="minorHAnsi" w:hAnsiTheme="minorHAnsi" w:cstheme="minorHAnsi"/>
        </w:rPr>
        <w:t>, så de bliver mere</w:t>
      </w:r>
      <w:r w:rsidR="00BB47BF">
        <w:rPr>
          <w:rFonts w:asciiTheme="minorHAnsi" w:hAnsiTheme="minorHAnsi" w:cstheme="minorHAnsi"/>
        </w:rPr>
        <w:t xml:space="preserve"> tydelige</w:t>
      </w:r>
      <w:r w:rsidR="00D852A6">
        <w:rPr>
          <w:rFonts w:asciiTheme="minorHAnsi" w:hAnsiTheme="minorHAnsi" w:cstheme="minorHAnsi"/>
        </w:rPr>
        <w:t xml:space="preserve"> i forhold til miljøskifte</w:t>
      </w:r>
      <w:r w:rsidR="00A13094">
        <w:rPr>
          <w:rFonts w:asciiTheme="minorHAnsi" w:hAnsiTheme="minorHAnsi" w:cstheme="minorHAnsi"/>
        </w:rPr>
        <w:t>t</w:t>
      </w:r>
      <w:r w:rsidR="00D852A6">
        <w:rPr>
          <w:rFonts w:asciiTheme="minorHAnsi" w:hAnsiTheme="minorHAnsi" w:cstheme="minorHAnsi"/>
        </w:rPr>
        <w:t xml:space="preserve">, at sikre erfaringsudveksling om forskellige modeller for miljøskifte, overveje muligheder for økonomisk støtte til ph.d.-studerende mv. </w:t>
      </w:r>
    </w:p>
    <w:p w14:paraId="25C7EF49" w14:textId="77777777" w:rsidR="00D852A6" w:rsidRDefault="00D852A6" w:rsidP="00D852A6">
      <w:pPr>
        <w:ind w:left="426"/>
        <w:rPr>
          <w:rFonts w:asciiTheme="minorHAnsi" w:hAnsiTheme="minorHAnsi" w:cstheme="minorHAnsi"/>
        </w:rPr>
      </w:pPr>
    </w:p>
    <w:p w14:paraId="26353F37" w14:textId="2F9D1516" w:rsidR="00D852A6" w:rsidRDefault="00D852A6" w:rsidP="00D852A6">
      <w:pPr>
        <w:ind w:left="426"/>
      </w:pPr>
      <w:r>
        <w:rPr>
          <w:rFonts w:asciiTheme="minorHAnsi" w:hAnsiTheme="minorHAnsi" w:cstheme="minorHAnsi"/>
        </w:rPr>
        <w:t xml:space="preserve">Medlemmer af Akademisk Råd anerkendte arbejdsgruppens arbejde. </w:t>
      </w:r>
    </w:p>
    <w:p w14:paraId="773294F9" w14:textId="77777777" w:rsidR="00CD16C5" w:rsidRPr="00CD16C5" w:rsidRDefault="00CD16C5" w:rsidP="00CD16C5"/>
    <w:p w14:paraId="678977FA" w14:textId="77777777" w:rsidR="00143C50" w:rsidRPr="00143C50" w:rsidRDefault="00143C50" w:rsidP="00143C50">
      <w:pPr>
        <w:pStyle w:val="Overskrift1"/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>Orientering og drøftelse</w:t>
      </w:r>
    </w:p>
    <w:p w14:paraId="1FCC9DCB" w14:textId="77777777" w:rsidR="00143C50" w:rsidRPr="00143C50" w:rsidRDefault="00143C50" w:rsidP="00143C50">
      <w:pPr>
        <w:pStyle w:val="Overskrift1"/>
        <w:numPr>
          <w:ilvl w:val="0"/>
          <w:numId w:val="23"/>
        </w:numPr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 xml:space="preserve">Formanden: </w:t>
      </w:r>
    </w:p>
    <w:p w14:paraId="1B23F566" w14:textId="77777777" w:rsidR="00143C50" w:rsidRDefault="00143C50" w:rsidP="00143C50">
      <w:pPr>
        <w:pStyle w:val="Overskrift1"/>
        <w:numPr>
          <w:ilvl w:val="1"/>
          <w:numId w:val="23"/>
        </w:numPr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>Evaluering af Akademisk Råds seminar 2024, næste års seminar afholdes 28.-29. sept.</w:t>
      </w:r>
    </w:p>
    <w:p w14:paraId="53179F7E" w14:textId="0D2D1E60" w:rsidR="00396DF0" w:rsidRDefault="00396DF0" w:rsidP="00CD16C5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Medlemmer af rådet der deltog under seminaret, havde følgende bemærkning er til afviklingen. </w:t>
      </w:r>
    </w:p>
    <w:p w14:paraId="1D9B9C49" w14:textId="4113891C" w:rsidR="00396DF0" w:rsidRDefault="00396DF0" w:rsidP="00396DF0">
      <w:pPr>
        <w:pStyle w:val="Listeafsnit"/>
        <w:numPr>
          <w:ilvl w:val="2"/>
          <w:numId w:val="23"/>
        </w:numPr>
        <w:rPr>
          <w:rFonts w:asciiTheme="minorHAnsi" w:hAnsiTheme="minorHAnsi" w:cstheme="minorHAnsi"/>
          <w:sz w:val="20"/>
          <w:szCs w:val="20"/>
        </w:rPr>
      </w:pPr>
      <w:r w:rsidRPr="00396DF0">
        <w:rPr>
          <w:rFonts w:asciiTheme="minorHAnsi" w:hAnsiTheme="minorHAnsi" w:cstheme="minorHAnsi"/>
          <w:sz w:val="20"/>
          <w:szCs w:val="20"/>
        </w:rPr>
        <w:t>Emnet var velvalgt også i forhold til inddragelse af de studerende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100E398E" w14:textId="5A6A06C8" w:rsidR="00396DF0" w:rsidRDefault="00396DF0" w:rsidP="00396DF0">
      <w:pPr>
        <w:pStyle w:val="Listeafsnit"/>
        <w:numPr>
          <w:ilvl w:val="2"/>
          <w:numId w:val="2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Store IT-problemer som skabte udfordring med online-oplægsholder.</w:t>
      </w:r>
    </w:p>
    <w:p w14:paraId="6E8D250B" w14:textId="54927BAD" w:rsidR="00396DF0" w:rsidRDefault="00396DF0" w:rsidP="00396DF0">
      <w:pPr>
        <w:pStyle w:val="Listeafsnit"/>
        <w:numPr>
          <w:ilvl w:val="2"/>
          <w:numId w:val="2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Fordeling i arbejdsgrupper bør være mere kønsdiverse.</w:t>
      </w:r>
    </w:p>
    <w:p w14:paraId="5D6142F9" w14:textId="63DFDD4E" w:rsidR="00396DF0" w:rsidRDefault="00396DF0" w:rsidP="00396DF0">
      <w:pPr>
        <w:pStyle w:val="Listeafsnit"/>
        <w:numPr>
          <w:ilvl w:val="2"/>
          <w:numId w:val="2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Ønske om at seminaret ligger en uge tidligere eller tidligere på ugen. </w:t>
      </w:r>
    </w:p>
    <w:p w14:paraId="42EA6120" w14:textId="4F4A89FB" w:rsidR="00396DF0" w:rsidRPr="00396DF0" w:rsidRDefault="00396DF0" w:rsidP="00396DF0">
      <w:pPr>
        <w:pStyle w:val="Listeafsnit"/>
        <w:numPr>
          <w:ilvl w:val="2"/>
          <w:numId w:val="23"/>
        </w:num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Fint med ordinært aftensmøde i forlængelse af seminaret. </w:t>
      </w:r>
    </w:p>
    <w:p w14:paraId="2B35C5A9" w14:textId="77777777" w:rsidR="00CD16C5" w:rsidRDefault="00CD16C5" w:rsidP="00CD16C5">
      <w:pPr>
        <w:ind w:left="1800"/>
        <w:rPr>
          <w:rFonts w:asciiTheme="minorHAnsi" w:hAnsiTheme="minorHAnsi" w:cstheme="minorHAnsi"/>
        </w:rPr>
      </w:pPr>
    </w:p>
    <w:p w14:paraId="7E883932" w14:textId="77777777" w:rsidR="00D63D58" w:rsidRPr="00CD16C5" w:rsidRDefault="00D63D58" w:rsidP="00CD16C5">
      <w:pPr>
        <w:ind w:left="1800"/>
        <w:rPr>
          <w:rFonts w:asciiTheme="minorHAnsi" w:hAnsiTheme="minorHAnsi" w:cstheme="minorHAnsi"/>
        </w:rPr>
      </w:pPr>
    </w:p>
    <w:p w14:paraId="0F31131C" w14:textId="6DC78AC7" w:rsidR="00143C50" w:rsidRPr="00143C50" w:rsidRDefault="00143C50" w:rsidP="00143C50">
      <w:pPr>
        <w:pStyle w:val="Overskrift1"/>
        <w:numPr>
          <w:ilvl w:val="1"/>
          <w:numId w:val="23"/>
        </w:numPr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lastRenderedPageBreak/>
        <w:t>Status vedrørende Kodeks for ansvarlig forskningspraksis v. Helle Spindler</w:t>
      </w:r>
    </w:p>
    <w:p w14:paraId="6D1989D1" w14:textId="48AFA390" w:rsidR="00851560" w:rsidRDefault="00851560" w:rsidP="00851560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Akademisk Råd har indmeldt </w:t>
      </w:r>
      <w:r w:rsidRPr="00851560">
        <w:rPr>
          <w:rFonts w:asciiTheme="minorHAnsi" w:hAnsiTheme="minorHAnsi" w:cstheme="minorHAnsi"/>
        </w:rPr>
        <w:t xml:space="preserve">Helle Spindler som repræsentant for Aarhus BSS i den sparringsgruppe, der skal rådgive AU’s repræsentant i arbejdet med at opdatere det danske kodeks for integritet i forskningen fra 2014. </w:t>
      </w:r>
    </w:p>
    <w:p w14:paraId="5014C770" w14:textId="77777777" w:rsidR="00851560" w:rsidRDefault="00851560" w:rsidP="00851560">
      <w:pPr>
        <w:ind w:left="1800"/>
        <w:rPr>
          <w:rFonts w:asciiTheme="minorHAnsi" w:hAnsiTheme="minorHAnsi" w:cstheme="minorHAnsi"/>
        </w:rPr>
      </w:pPr>
    </w:p>
    <w:p w14:paraId="07FF21AB" w14:textId="33D7A1E4" w:rsidR="00CD16C5" w:rsidRDefault="00D852A6" w:rsidP="00D852A6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Helle Spindler afgiver løbende kommentarer, og fokus har særligt været på blandt andet forskningsfrihed, planlægning og udførelse af forskning, datamanagement (forslag om at data skal gemmes i 10 år), publicering og formidling, fortrolighed mv. </w:t>
      </w:r>
    </w:p>
    <w:p w14:paraId="0E23187B" w14:textId="77777777" w:rsidR="00143C50" w:rsidRPr="00143C50" w:rsidRDefault="00143C50" w:rsidP="00143C50"/>
    <w:p w14:paraId="482EE9F8" w14:textId="77777777" w:rsidR="00143C50" w:rsidRPr="00143C50" w:rsidRDefault="00143C50" w:rsidP="00143C50">
      <w:pPr>
        <w:pStyle w:val="Overskrift1"/>
        <w:numPr>
          <w:ilvl w:val="0"/>
          <w:numId w:val="23"/>
        </w:numPr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 xml:space="preserve">Dekanen: </w:t>
      </w:r>
    </w:p>
    <w:p w14:paraId="4AD29BD2" w14:textId="77777777" w:rsidR="00143C50" w:rsidRDefault="00143C50" w:rsidP="00143C50">
      <w:pPr>
        <w:pStyle w:val="Overskrift1"/>
        <w:numPr>
          <w:ilvl w:val="1"/>
          <w:numId w:val="23"/>
        </w:numPr>
        <w:rPr>
          <w:rFonts w:asciiTheme="minorHAnsi" w:hAnsiTheme="minorHAnsi" w:cstheme="minorHAnsi"/>
        </w:rPr>
      </w:pPr>
      <w:r w:rsidRPr="00143C50">
        <w:rPr>
          <w:rFonts w:asciiTheme="minorHAnsi" w:hAnsiTheme="minorHAnsi" w:cstheme="minorHAnsi"/>
        </w:rPr>
        <w:t>Kandidatreformen</w:t>
      </w:r>
    </w:p>
    <w:p w14:paraId="52427DA9" w14:textId="03A5792D" w:rsidR="00A9342A" w:rsidRDefault="00A9342A" w:rsidP="00A9342A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Opgaven med planlægning af udmøntning af kandidatreformen er nu formelt set blevet over</w:t>
      </w:r>
      <w:r w:rsidR="00455597">
        <w:rPr>
          <w:rFonts w:asciiTheme="minorHAnsi" w:hAnsiTheme="minorHAnsi" w:cstheme="minorHAnsi"/>
        </w:rPr>
        <w:t>draget</w:t>
      </w:r>
      <w:r>
        <w:rPr>
          <w:rFonts w:asciiTheme="minorHAnsi" w:hAnsiTheme="minorHAnsi" w:cstheme="minorHAnsi"/>
        </w:rPr>
        <w:t xml:space="preserve"> til dekanerne til drøftelse og koordinering på tværs af </w:t>
      </w:r>
      <w:r w:rsidR="00455597">
        <w:rPr>
          <w:rFonts w:asciiTheme="minorHAnsi" w:hAnsiTheme="minorHAnsi" w:cstheme="minorHAnsi"/>
        </w:rPr>
        <w:t xml:space="preserve">universiteterne </w:t>
      </w:r>
      <w:r>
        <w:rPr>
          <w:rFonts w:asciiTheme="minorHAnsi" w:hAnsiTheme="minorHAnsi" w:cstheme="minorHAnsi"/>
        </w:rPr>
        <w:t xml:space="preserve">i Danmark. </w:t>
      </w:r>
    </w:p>
    <w:p w14:paraId="55AB2E58" w14:textId="7668C441" w:rsidR="00A9342A" w:rsidRDefault="00A9342A" w:rsidP="00A9342A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samfundsvidenskabelige dekaner er i god dialog</w:t>
      </w:r>
      <w:r w:rsidR="00BB47BF">
        <w:rPr>
          <w:rFonts w:asciiTheme="minorHAnsi" w:hAnsiTheme="minorHAnsi" w:cstheme="minorHAnsi"/>
        </w:rPr>
        <w:t xml:space="preserve"> og har vedtaget en række principper for udmøntningen af kandidatreformen.</w:t>
      </w:r>
    </w:p>
    <w:p w14:paraId="2254C3C4" w14:textId="77777777" w:rsidR="00A9342A" w:rsidRDefault="00A9342A" w:rsidP="00A9342A">
      <w:pPr>
        <w:ind w:left="1800"/>
        <w:rPr>
          <w:rFonts w:asciiTheme="minorHAnsi" w:hAnsiTheme="minorHAnsi" w:cstheme="minorHAnsi"/>
        </w:rPr>
      </w:pPr>
    </w:p>
    <w:p w14:paraId="411BEE8F" w14:textId="7C77B390" w:rsidR="00A9342A" w:rsidRDefault="00A9342A" w:rsidP="00A9342A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Dekanerne har frist for tilbagemelding ultimo oktober, hvorefter der snarest muligt forventes udmelding om udmøntningsplanerne.  </w:t>
      </w:r>
    </w:p>
    <w:p w14:paraId="36ACC250" w14:textId="77777777" w:rsidR="00396DF0" w:rsidRDefault="00396DF0" w:rsidP="00A9342A">
      <w:pPr>
        <w:ind w:left="1800"/>
        <w:rPr>
          <w:rFonts w:asciiTheme="minorHAnsi" w:hAnsiTheme="minorHAnsi" w:cstheme="minorHAnsi"/>
        </w:rPr>
      </w:pPr>
    </w:p>
    <w:p w14:paraId="2AA18D86" w14:textId="3A26B614" w:rsidR="00396DF0" w:rsidRPr="00455597" w:rsidRDefault="00396DF0" w:rsidP="00396DF0">
      <w:pPr>
        <w:pStyle w:val="Listeafsnit"/>
        <w:numPr>
          <w:ilvl w:val="1"/>
          <w:numId w:val="23"/>
        </w:numPr>
        <w:rPr>
          <w:rFonts w:asciiTheme="minorHAnsi" w:hAnsiTheme="minorHAnsi" w:cstheme="minorHAnsi"/>
          <w:sz w:val="20"/>
          <w:szCs w:val="20"/>
        </w:rPr>
      </w:pPr>
      <w:r w:rsidRPr="00455597">
        <w:rPr>
          <w:rFonts w:asciiTheme="minorHAnsi" w:hAnsiTheme="minorHAnsi" w:cstheme="minorHAnsi"/>
          <w:sz w:val="20"/>
          <w:szCs w:val="20"/>
        </w:rPr>
        <w:t>Campus 2.0</w:t>
      </w:r>
    </w:p>
    <w:p w14:paraId="76266899" w14:textId="255B6E33" w:rsidR="00396DF0" w:rsidRPr="00396DF0" w:rsidRDefault="00396DF0" w:rsidP="00396DF0">
      <w:pPr>
        <w:ind w:left="180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Arbejdet med Campus 2.0 er en stor og omfattende opgave for fakultetet. I de kommende 3-4 år forventer fakultetet at skulle bruge ca. 70 mio. kr. på flytninger og rokeringer. </w:t>
      </w:r>
    </w:p>
    <w:p w14:paraId="786178D9" w14:textId="77777777" w:rsidR="00143C50" w:rsidRDefault="00143C50" w:rsidP="00143C50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4900E6AB" w14:textId="77777777" w:rsidR="00DC4A25" w:rsidRPr="00DD271D" w:rsidRDefault="00DC4A25" w:rsidP="00DC4A25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>
        <w:rPr>
          <w:rFonts w:asciiTheme="minorHAnsi" w:hAnsiTheme="minorHAnsi" w:cstheme="minorHAnsi"/>
        </w:rPr>
        <w:t xml:space="preserve"> </w:t>
      </w:r>
    </w:p>
    <w:p w14:paraId="429E0FD4" w14:textId="77777777" w:rsidR="00DC4A25" w:rsidRPr="00DD271D" w:rsidRDefault="00DC4A25" w:rsidP="00DC4A25">
      <w:pPr>
        <w:rPr>
          <w:rFonts w:asciiTheme="minorHAnsi" w:hAnsiTheme="minorHAnsi" w:cstheme="minorHAnsi"/>
        </w:rPr>
      </w:pPr>
    </w:p>
    <w:p w14:paraId="44D20C76" w14:textId="77777777" w:rsidR="00DC4A25" w:rsidRPr="001B2105" w:rsidRDefault="00DC4A25" w:rsidP="00DC4A25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 xml:space="preserve">Eventuelt </w:t>
      </w:r>
    </w:p>
    <w:p w14:paraId="31F52EF9" w14:textId="77777777" w:rsidR="003B7721" w:rsidRPr="003B7721" w:rsidRDefault="003B7721" w:rsidP="003B7721">
      <w:pPr>
        <w:rPr>
          <w:rFonts w:asciiTheme="minorHAnsi" w:hAnsiTheme="minorHAnsi" w:cstheme="minorHAnsi"/>
        </w:rPr>
      </w:pPr>
    </w:p>
    <w:p w14:paraId="67F7C82A" w14:textId="77777777" w:rsidR="00BE4102" w:rsidRPr="003B7721" w:rsidRDefault="00BE4102" w:rsidP="00CE0821">
      <w:pPr>
        <w:spacing w:line="276" w:lineRule="auto"/>
        <w:ind w:left="360"/>
        <w:rPr>
          <w:rFonts w:asciiTheme="minorHAnsi" w:hAnsiTheme="minorHAnsi" w:cstheme="minorHAnsi"/>
        </w:rPr>
      </w:pPr>
    </w:p>
    <w:p w14:paraId="27C6F110" w14:textId="4A9CF63E" w:rsidR="009D0958" w:rsidRPr="003B7721" w:rsidRDefault="00FB541C" w:rsidP="00CE0821">
      <w:pPr>
        <w:spacing w:line="276" w:lineRule="auto"/>
        <w:ind w:left="360"/>
        <w:rPr>
          <w:rFonts w:asciiTheme="minorHAnsi" w:hAnsiTheme="minorHAnsi" w:cstheme="minorHAnsi"/>
        </w:rPr>
      </w:pPr>
      <w:r w:rsidRPr="003B7721">
        <w:rPr>
          <w:rFonts w:asciiTheme="minorHAnsi" w:hAnsiTheme="minorHAnsi" w:cstheme="minorHAnsi"/>
        </w:rPr>
        <w:t>Mødet sluttede kl.</w:t>
      </w:r>
      <w:r w:rsidR="00CD16C5">
        <w:rPr>
          <w:rFonts w:asciiTheme="minorHAnsi" w:hAnsiTheme="minorHAnsi" w:cstheme="minorHAnsi"/>
        </w:rPr>
        <w:t xml:space="preserve"> 15.50</w:t>
      </w:r>
    </w:p>
    <w:sectPr w:rsidR="009D0958" w:rsidRPr="003B7721" w:rsidSect="00E06684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276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D142B" w14:textId="77777777" w:rsidR="00A87392" w:rsidRDefault="00A87392">
      <w:r>
        <w:separator/>
      </w:r>
    </w:p>
  </w:endnote>
  <w:endnote w:type="continuationSeparator" w:id="0">
    <w:p w14:paraId="501B22AB" w14:textId="77777777" w:rsidR="00A87392" w:rsidRDefault="00A87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E0DA86-C421-465D-ABEC-47356D32ABD2}"/>
    <w:embedBold r:id="rId2" w:fontKey="{F73E3FF1-C847-4D34-A642-10E051D0C6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83CCF1C-2719-4381-ACD4-C8B1F814F11F}"/>
    <w:embedBold r:id="rId4" w:fontKey="{6558AEF1-E83F-49A4-B856-205C6DA5B99B}"/>
    <w:embedItalic r:id="rId5" w:fontKey="{6F92FE5A-A0C9-4CB4-9DE3-9D69384B0AD8}"/>
    <w:embedBoldItalic r:id="rId6" w:fontKey="{0C1701CA-426D-43F7-B436-1C796CE473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CA6F4FE4-6537-4B8B-9F56-06AEC0669FB7}"/>
    <w:embedBold r:id="rId8" w:fontKey="{F7AF7747-5DF7-4B9C-8484-D20EB699A4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EDB4B25-0F34-4495-89DF-9BBD19842A44}"/>
    <w:embedBold r:id="rId10" w:fontKey="{DA55589B-37EF-488E-9770-2C26924B1C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075B835-23D6-4E0E-AD03-6D0A54066A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720931FD-0186-400D-A972-2480EAA94F8E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13" w:fontKey="{7F06C045-5E68-4FE4-AEC1-F34BEEF0B5AE}"/>
    <w:embedBold r:id="rId14" w:fontKey="{9C12CAAF-06B0-4360-A445-E332CAAA6A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5" w:fontKey="{5FD718FC-B7FF-49A5-825C-C4954EE2E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DFB5D" w14:textId="3FC18D8E" w:rsidR="00086FFE" w:rsidRDefault="00086FFE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9E06A0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9E06A0">
      <w:rPr>
        <w:noProof/>
        <w:vanish/>
      </w:rPr>
      <w:t>6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63D58">
      <w:rPr>
        <w:noProof/>
        <w:vanish/>
      </w:rPr>
      <w:t>3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E703F" w14:textId="77777777" w:rsidR="00086FFE" w:rsidRDefault="00086FFE" w:rsidP="0065394A">
    <w:pPr>
      <w:ind w:right="360"/>
    </w:pPr>
  </w:p>
  <w:p w14:paraId="62C4D2B6" w14:textId="77777777" w:rsidR="00086FFE" w:rsidRDefault="00086FFE" w:rsidP="0065394A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090AB" wp14:editId="332A985C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4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B4F8E2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3090AB" id="_x0000_s1033" style="position:absolute;margin-left:334.2pt;margin-top:773.4pt;width:205.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1qggIAAGEFAAAOAAAAZHJzL2Uyb0RvYy54bWysVEtv2zAMvg/YfxB0X50E6SNGnSJo0WFA&#10;0BZth54VWaqNyaJGKbGzXz9KdtyuLXYY5oNgvj5Sn0ie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e&#10;e11q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26B4F8E2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086FFE" w:rsidRPr="00ED4DB4" w14:paraId="5CF93170" w14:textId="77777777" w:rsidTr="00A5078B">
      <w:tc>
        <w:tcPr>
          <w:tcW w:w="2409" w:type="dxa"/>
        </w:tcPr>
        <w:p w14:paraId="33D4884E" w14:textId="77777777" w:rsidR="00086FFE" w:rsidRPr="009224E3" w:rsidRDefault="00086FFE" w:rsidP="0065394A">
          <w:pPr>
            <w:pStyle w:val="Template-Companyname"/>
          </w:pPr>
          <w:bookmarkStart w:id="44" w:name="OFF_unitName"/>
          <w:r>
            <w:t>Dekanatet,  Aarhus BSS</w:t>
          </w:r>
          <w:bookmarkEnd w:id="44"/>
        </w:p>
        <w:p w14:paraId="7B7DD94C" w14:textId="77777777" w:rsidR="00086FFE" w:rsidRPr="009224E3" w:rsidRDefault="00086FFE" w:rsidP="0065394A">
          <w:pPr>
            <w:pStyle w:val="Template-Address"/>
          </w:pPr>
          <w:bookmarkStart w:id="45" w:name="LAN_AU"/>
          <w:r>
            <w:t>Aarhus Universitet</w:t>
          </w:r>
          <w:bookmarkEnd w:id="45"/>
        </w:p>
        <w:p w14:paraId="260624F5" w14:textId="77777777" w:rsidR="00086FFE" w:rsidRPr="009224E3" w:rsidRDefault="00086FFE" w:rsidP="0065394A">
          <w:pPr>
            <w:pStyle w:val="Template-Address"/>
          </w:pPr>
          <w:bookmarkStart w:id="46" w:name="OFF_addressComputed"/>
          <w:r>
            <w:t>Bartholins Allé 14</w:t>
          </w:r>
          <w:r>
            <w:br/>
            <w:t>8000 Aarhus C</w:t>
          </w:r>
          <w:bookmarkEnd w:id="46"/>
        </w:p>
      </w:tc>
      <w:tc>
        <w:tcPr>
          <w:tcW w:w="2410" w:type="dxa"/>
        </w:tcPr>
        <w:p w14:paraId="54C497A8" w14:textId="77777777" w:rsidR="00086FFE" w:rsidRPr="009224E3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47" w:name="LAN_Tel"/>
          <w:bookmarkStart w:id="48" w:name="OFF_Phone_HIF"/>
          <w:r>
            <w:t>Tlf.:</w:t>
          </w:r>
          <w:bookmarkEnd w:id="47"/>
          <w:r w:rsidRPr="009224E3">
            <w:t xml:space="preserve"> </w:t>
          </w:r>
          <w:bookmarkStart w:id="49" w:name="OFF_Phone"/>
          <w:r>
            <w:t>+45 8715 2454</w:t>
          </w:r>
          <w:bookmarkEnd w:id="49"/>
        </w:p>
        <w:p w14:paraId="14FADAE8" w14:textId="77777777" w:rsidR="00086FFE" w:rsidRPr="009224E3" w:rsidRDefault="00086FFE" w:rsidP="0065394A">
          <w:pPr>
            <w:pStyle w:val="Template-Address"/>
            <w:jc w:val="right"/>
            <w:rPr>
              <w:vanish/>
            </w:rPr>
          </w:pPr>
          <w:bookmarkStart w:id="50" w:name="LAN_Fax"/>
          <w:bookmarkStart w:id="51" w:name="OFF_Fax_HIF"/>
          <w:bookmarkEnd w:id="48"/>
          <w:r>
            <w:rPr>
              <w:vanish/>
            </w:rPr>
            <w:t>Fax:</w:t>
          </w:r>
          <w:bookmarkEnd w:id="50"/>
          <w:r w:rsidRPr="009224E3">
            <w:rPr>
              <w:vanish/>
            </w:rPr>
            <w:t xml:space="preserve"> </w:t>
          </w:r>
          <w:bookmarkStart w:id="52" w:name="OFF_Fax"/>
          <w:bookmarkEnd w:id="52"/>
        </w:p>
        <w:p w14:paraId="76ACA5B5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3" w:name="OFF_Email_HIF"/>
          <w:bookmarkEnd w:id="51"/>
          <w:r w:rsidRPr="009D0958">
            <w:rPr>
              <w:lang w:val="en-US"/>
            </w:rPr>
            <w:t xml:space="preserve">E-mail: </w:t>
          </w:r>
          <w:bookmarkStart w:id="54" w:name="OFF_Email"/>
          <w:r w:rsidRPr="009D0958">
            <w:rPr>
              <w:lang w:val="en-US"/>
            </w:rPr>
            <w:t>bss@au.dk</w:t>
          </w:r>
          <w:bookmarkEnd w:id="54"/>
        </w:p>
        <w:p w14:paraId="585E1021" w14:textId="77777777" w:rsidR="00086FFE" w:rsidRPr="009D0958" w:rsidRDefault="00086FFE" w:rsidP="0065394A">
          <w:pPr>
            <w:pStyle w:val="Template-Address"/>
            <w:jc w:val="right"/>
            <w:rPr>
              <w:lang w:val="en-US"/>
            </w:rPr>
          </w:pPr>
          <w:bookmarkStart w:id="55" w:name="OFF_wwwComputed_HIF"/>
          <w:bookmarkEnd w:id="53"/>
          <w:r w:rsidRPr="009D0958">
            <w:rPr>
              <w:lang w:val="en-US"/>
            </w:rPr>
            <w:t xml:space="preserve">Web: </w:t>
          </w:r>
          <w:bookmarkStart w:id="56" w:name="OFF_wwwComputed"/>
          <w:r w:rsidRPr="009D0958">
            <w:rPr>
              <w:lang w:val="en-US"/>
            </w:rPr>
            <w:t>bss.au.dk</w:t>
          </w:r>
          <w:bookmarkEnd w:id="55"/>
          <w:bookmarkEnd w:id="56"/>
        </w:p>
      </w:tc>
      <w:tc>
        <w:tcPr>
          <w:tcW w:w="4820" w:type="dxa"/>
        </w:tcPr>
        <w:p w14:paraId="2B9DBA1A" w14:textId="77777777" w:rsidR="00086FFE" w:rsidRDefault="00086FFE" w:rsidP="0065394A">
          <w:pPr>
            <w:pStyle w:val="Template-Address"/>
            <w:tabs>
              <w:tab w:val="right" w:pos="2400"/>
            </w:tabs>
            <w:jc w:val="right"/>
          </w:pPr>
          <w:bookmarkStart w:id="57" w:name="IMG_Secondary"/>
          <w:r w:rsidRPr="00BD3DDF">
            <w:drawing>
              <wp:inline distT="0" distB="0" distL="0" distR="0" wp14:anchorId="0423C9A8" wp14:editId="6BFBE967">
                <wp:extent cx="1845945" cy="338455"/>
                <wp:effectExtent l="0" t="0" r="0" b="0"/>
                <wp:docPr id="35" name="IMG_Second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_Second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94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57"/>
        </w:p>
      </w:tc>
    </w:tr>
  </w:tbl>
  <w:p w14:paraId="5EEA8627" w14:textId="77777777" w:rsidR="00086FFE" w:rsidRPr="006C3A1B" w:rsidRDefault="00086FFE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D020C" w14:textId="77777777" w:rsidR="00A87392" w:rsidRDefault="00A87392">
      <w:r>
        <w:separator/>
      </w:r>
    </w:p>
  </w:footnote>
  <w:footnote w:type="continuationSeparator" w:id="0">
    <w:p w14:paraId="6FA23421" w14:textId="77777777" w:rsidR="00A87392" w:rsidRDefault="00A873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9B615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7C2E7E78" wp14:editId="1EB6BE5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11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35F72D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2E7E78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3A35F72D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B146CE" wp14:editId="22F62AF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810"/>
              <wp:effectExtent l="0" t="0" r="0" b="0"/>
              <wp:wrapNone/>
              <wp:docPr id="10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2516D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78CA8ECC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0DD51DE6" w14:textId="77777777" w:rsidR="00086FFE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146CE" id="AUHide" o:spid="_x0000_s1027" type="#_x0000_t202" style="position:absolute;margin-left:117.35pt;margin-top:29.2pt;width:431.5pt;height:6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" filled="f" stroked="f">
              <v:textbox inset="0,0,0,0">
                <w:txbxContent>
                  <w:p w14:paraId="2B12516D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78CA8ECC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0DD51DE6" w14:textId="77777777" w:rsidR="00086FFE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07FB080B" w14:textId="77777777" w:rsidR="00086FFE" w:rsidRDefault="00086FFE">
    <w:pPr>
      <w:pStyle w:val="Sidehoved"/>
    </w:pPr>
    <w:r>
      <w:rPr>
        <w:noProof/>
      </w:rPr>
      <w:drawing>
        <wp:anchor distT="0" distB="0" distL="114300" distR="114300" simplePos="0" relativeHeight="251656192" behindDoc="1" locked="0" layoutInCell="1" allowOverlap="1" wp14:anchorId="58DA6526" wp14:editId="4D673779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33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C8008A" wp14:editId="12C970F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8C4E2" w14:textId="015B4825" w:rsidR="00086FFE" w:rsidRDefault="00086FFE" w:rsidP="006E2A21">
                          <w:pPr>
                            <w:rPr>
                              <w:rStyle w:val="Sidetal"/>
                              <w:lang w:eastAsia="da-DK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  <w:lang w:eastAsia="da-DK"/>
                            </w:rPr>
                            <w:t>Side</w:t>
                          </w:r>
                          <w:bookmarkEnd w:id="10"/>
                          <w:r>
                            <w:rPr>
                              <w:rStyle w:val="Sidetal"/>
                              <w:lang w:eastAsia="da-DK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2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noProof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lang w:eastAsia="da-DK"/>
                            </w:rPr>
                            <w:fldChar w:fldCharType="end"/>
                          </w:r>
                        </w:p>
                        <w:p w14:paraId="5255F8FA" w14:textId="77777777" w:rsidR="00086FFE" w:rsidRPr="00192812" w:rsidRDefault="00086FFE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  <w:lang w:eastAsia="da-DK"/>
                            </w:rPr>
                          </w:pPr>
                          <w:r w:rsidRPr="00BD3DDF">
                            <w:drawing>
                              <wp:inline distT="0" distB="0" distL="0" distR="0" wp14:anchorId="7D973BD5" wp14:editId="2DDF5C3B">
                                <wp:extent cx="347345" cy="152400"/>
                                <wp:effectExtent l="0" t="0" r="0" b="0"/>
                                <wp:docPr id="36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C8008A" id="Text Box 14" o:spid="_x0000_s1028" type="#_x0000_t202" style="position:absolute;margin-left:467.7pt;margin-top:120.2pt;width:70.1pt;height:84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468C4E2" w14:textId="015B4825" w:rsidR="00086FFE" w:rsidRDefault="00086FFE" w:rsidP="006E2A21">
                    <w:pPr>
                      <w:rPr>
                        <w:rStyle w:val="Sidetal"/>
                        <w:lang w:eastAsia="da-DK"/>
                      </w:rPr>
                    </w:pPr>
                    <w:bookmarkStart w:id="11" w:name="LAN_Page_2"/>
                    <w:r>
                      <w:rPr>
                        <w:rStyle w:val="Sidetal"/>
                        <w:lang w:eastAsia="da-DK"/>
                      </w:rPr>
                      <w:t>Side</w:t>
                    </w:r>
                    <w:bookmarkEnd w:id="11"/>
                    <w:r>
                      <w:rPr>
                        <w:rStyle w:val="Sidetal"/>
                        <w:lang w:eastAsia="da-DK"/>
                      </w:rPr>
                      <w:t xml:space="preserve"> 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2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noProof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lang w:eastAsia="da-DK"/>
                      </w:rPr>
                      <w:fldChar w:fldCharType="end"/>
                    </w:r>
                  </w:p>
                  <w:p w14:paraId="5255F8FA" w14:textId="77777777" w:rsidR="00086FFE" w:rsidRPr="00192812" w:rsidRDefault="00086FFE" w:rsidP="006E2A21">
                    <w:pPr>
                      <w:pStyle w:val="Template-Date"/>
                      <w:spacing w:line="260" w:lineRule="exact"/>
                      <w:rPr>
                        <w:rStyle w:val="Sidetal"/>
                        <w:lang w:eastAsia="da-DK"/>
                      </w:rPr>
                    </w:pPr>
                    <w:r w:rsidRPr="00BD3DDF">
                      <w:drawing>
                        <wp:inline distT="0" distB="0" distL="0" distR="0" wp14:anchorId="7D973BD5" wp14:editId="2DDF5C3B">
                          <wp:extent cx="347345" cy="152400"/>
                          <wp:effectExtent l="0" t="0" r="0" b="0"/>
                          <wp:docPr id="36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20A22" w14:textId="77777777" w:rsidR="00086FFE" w:rsidRDefault="00086FFE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FFB4D5" wp14:editId="70C927F1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0" b="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6B313" w14:textId="77777777" w:rsidR="00086FFE" w:rsidRPr="009D0958" w:rsidRDefault="00086FFE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9D0958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13B0A297" w14:textId="77777777" w:rsidR="00086FFE" w:rsidRDefault="00086FFE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7A5A47A7" w14:textId="77777777" w:rsidR="00086FFE" w:rsidRPr="00364707" w:rsidRDefault="00086FFE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FFB4D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1C26B313" w14:textId="77777777" w:rsidR="00086FFE" w:rsidRPr="009D0958" w:rsidRDefault="00086FFE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9D0958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13B0A297" w14:textId="77777777" w:rsidR="00086FFE" w:rsidRDefault="00086FFE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7A5A47A7" w14:textId="77777777" w:rsidR="00086FFE" w:rsidRPr="00364707" w:rsidRDefault="00086FFE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7CB9DDB" w14:textId="77777777" w:rsidR="00086FFE" w:rsidRDefault="00086FFE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0E3D36" wp14:editId="6D4F39C6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7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E3A7DA8" w14:textId="77777777" w:rsidR="00086FFE" w:rsidRDefault="00086FFE" w:rsidP="008C7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0E3D36" id="SecondaryLogoHide" o:spid="_x0000_s1030" style="position:absolute;margin-left:334.2pt;margin-top:773.4pt;width:205.5pt;height:33.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4E3A7DA8" w14:textId="77777777" w:rsidR="00086FFE" w:rsidRDefault="00086FFE" w:rsidP="008C7AD0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13685632" wp14:editId="24BF79FB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8FAE" w14:textId="77777777" w:rsidR="00086FFE" w:rsidRPr="006474AE" w:rsidRDefault="00086FFE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685632" id="BomærkeHide" o:spid="_x0000_s1031" type="#_x0000_t202" style="position:absolute;margin-left:56.6pt;margin-top:28.3pt;width:52.45pt;height:50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7A178FAE" w14:textId="77777777" w:rsidR="00086FFE" w:rsidRPr="006474AE" w:rsidRDefault="00086FFE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60B76667" wp14:editId="76E05D8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34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871C5CA" wp14:editId="5FBD88A8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21A308" w14:textId="77777777" w:rsidR="00086FFE" w:rsidRDefault="00086FFE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 Hald</w:t>
                          </w:r>
                        </w:p>
                        <w:bookmarkEnd w:id="20"/>
                        <w:p w14:paraId="20783CB4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3FBD9437" w14:textId="77777777" w:rsidR="00086FFE" w:rsidRDefault="00086FFE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66EBDF1D" w14:textId="77777777" w:rsidR="00086FFE" w:rsidRDefault="00086FFE" w:rsidP="00307E90">
                          <w:pPr>
                            <w:pStyle w:val="Template"/>
                          </w:pPr>
                        </w:p>
                        <w:p w14:paraId="01DB5346" w14:textId="761B2B37" w:rsidR="00086FFE" w:rsidRPr="00307E90" w:rsidRDefault="00086FFE" w:rsidP="00307E90">
                          <w:pPr>
                            <w:pStyle w:val="Template"/>
                          </w:pPr>
                          <w:bookmarkStart w:id="23" w:name="LAN_Date"/>
                          <w:r>
                            <w:t>Dato</w:t>
                          </w:r>
                          <w:bookmarkEnd w:id="23"/>
                          <w:r>
                            <w:t xml:space="preserve">: </w:t>
                          </w:r>
                          <w:bookmarkStart w:id="24" w:name="Date_DateCustomA"/>
                          <w:r w:rsidR="00810A36">
                            <w:t>2</w:t>
                          </w:r>
                          <w:r w:rsidR="00851091">
                            <w:t>3</w:t>
                          </w:r>
                          <w:r>
                            <w:t xml:space="preserve">. </w:t>
                          </w:r>
                          <w:r w:rsidR="00851091">
                            <w:t xml:space="preserve">september </w:t>
                          </w:r>
                          <w:r>
                            <w:t>20</w:t>
                          </w:r>
                          <w:bookmarkEnd w:id="24"/>
                          <w:r>
                            <w:t>2</w:t>
                          </w:r>
                          <w:r w:rsidR="003B7721">
                            <w:t>4</w:t>
                          </w:r>
                        </w:p>
                        <w:p w14:paraId="561661F2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Sagsnr"/>
                          <w:bookmarkStart w:id="2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7" w:name="FLD_Sagsnummer"/>
                          <w:bookmarkEnd w:id="27"/>
                        </w:p>
                        <w:p w14:paraId="33B85FA0" w14:textId="77777777" w:rsidR="00086FFE" w:rsidRDefault="00086FFE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8" w:name="LAN_Ref"/>
                          <w:bookmarkStart w:id="29" w:name="FLD_Reference_HIF"/>
                          <w:bookmarkEnd w:id="26"/>
                          <w:r>
                            <w:rPr>
                              <w:vanish/>
                            </w:rPr>
                            <w:t>Ref</w:t>
                          </w:r>
                          <w:bookmarkEnd w:id="2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0" w:name="FLD_Reference"/>
                          <w:bookmarkEnd w:id="30"/>
                        </w:p>
                        <w:bookmarkEnd w:id="29"/>
                        <w:p w14:paraId="43395E62" w14:textId="77777777" w:rsidR="00086FFE" w:rsidRPr="00C96CED" w:rsidRDefault="00086FFE" w:rsidP="00BF37E1">
                          <w:pPr>
                            <w:pStyle w:val="Template-Date"/>
                            <w:spacing w:line="260" w:lineRule="exact"/>
                          </w:pPr>
                          <w:r w:rsidRPr="00BD3DDF">
                            <w:drawing>
                              <wp:inline distT="0" distB="0" distL="0" distR="0" wp14:anchorId="6CE21507" wp14:editId="384DA654">
                                <wp:extent cx="347345" cy="152400"/>
                                <wp:effectExtent l="0" t="0" r="0" b="0"/>
                                <wp:docPr id="37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36" r="-98587" b="5830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34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AE6A69A" w14:textId="77777777" w:rsidR="00086FFE" w:rsidRDefault="00086FFE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D9222FC" w14:textId="080A41CE" w:rsidR="00086FFE" w:rsidRPr="00641B24" w:rsidRDefault="00086FFE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1" w:name="LAN_Page"/>
                          <w:r>
                            <w:t>Side</w:t>
                          </w:r>
                          <w:bookmarkEnd w:id="3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1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separate"/>
                          </w:r>
                          <w:r w:rsidR="009E06A0">
                            <w:rPr>
                              <w:rStyle w:val="Sidetal"/>
                              <w:lang w:eastAsia="da-DK"/>
                            </w:rPr>
                            <w:t>6</w:t>
                          </w:r>
                          <w:r>
                            <w:rPr>
                              <w:rStyle w:val="Sidetal"/>
                              <w:noProof w:val="0"/>
                              <w:lang w:eastAsia="da-DK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71C5CA" id="Text Box 4" o:spid="_x0000_s1032" type="#_x0000_t202" style="position:absolute;margin-left:467.7pt;margin-top:303.7pt;width:106.3pt;height:33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3721A308" w14:textId="77777777" w:rsidR="00086FFE" w:rsidRDefault="00086FFE" w:rsidP="003F33BA">
                    <w:pPr>
                      <w:pStyle w:val="Template-Afdeling"/>
                    </w:pPr>
                    <w:bookmarkStart w:id="32" w:name="USR_Name_HIF"/>
                    <w:r>
                      <w:t>Anja Sandholt Hald</w:t>
                    </w:r>
                  </w:p>
                  <w:bookmarkEnd w:id="32"/>
                  <w:p w14:paraId="20783CB4" w14:textId="77777777" w:rsidR="00086FFE" w:rsidRDefault="00086FFE" w:rsidP="00307E90">
                    <w:pPr>
                      <w:pStyle w:val="Template"/>
                    </w:pPr>
                  </w:p>
                  <w:p w14:paraId="3FBD9437" w14:textId="77777777" w:rsidR="00086FFE" w:rsidRDefault="00086FFE" w:rsidP="00307E90">
                    <w:pPr>
                      <w:pStyle w:val="Template"/>
                    </w:pPr>
                    <w:bookmarkStart w:id="33" w:name="USR_Title"/>
                    <w:r>
                      <w:t>Rådgiver</w:t>
                    </w:r>
                    <w:bookmarkStart w:id="34" w:name="USR_Title_HIF"/>
                    <w:bookmarkEnd w:id="33"/>
                  </w:p>
                  <w:bookmarkEnd w:id="34"/>
                  <w:p w14:paraId="66EBDF1D" w14:textId="77777777" w:rsidR="00086FFE" w:rsidRDefault="00086FFE" w:rsidP="00307E90">
                    <w:pPr>
                      <w:pStyle w:val="Template"/>
                    </w:pPr>
                  </w:p>
                  <w:p w14:paraId="01DB5346" w14:textId="761B2B37" w:rsidR="00086FFE" w:rsidRPr="00307E90" w:rsidRDefault="00086FFE" w:rsidP="00307E90">
                    <w:pPr>
                      <w:pStyle w:val="Template"/>
                    </w:pPr>
                    <w:bookmarkStart w:id="35" w:name="LAN_Date"/>
                    <w:r>
                      <w:t>Dato</w:t>
                    </w:r>
                    <w:bookmarkEnd w:id="35"/>
                    <w:r>
                      <w:t xml:space="preserve">: </w:t>
                    </w:r>
                    <w:bookmarkStart w:id="36" w:name="Date_DateCustomA"/>
                    <w:r w:rsidR="00810A36">
                      <w:t>2</w:t>
                    </w:r>
                    <w:r w:rsidR="00851091">
                      <w:t>3</w:t>
                    </w:r>
                    <w:r>
                      <w:t xml:space="preserve">. </w:t>
                    </w:r>
                    <w:r w:rsidR="00851091">
                      <w:t xml:space="preserve">september </w:t>
                    </w:r>
                    <w:r>
                      <w:t>20</w:t>
                    </w:r>
                    <w:bookmarkEnd w:id="36"/>
                    <w:r>
                      <w:t>2</w:t>
                    </w:r>
                    <w:r w:rsidR="003B7721">
                      <w:t>4</w:t>
                    </w:r>
                  </w:p>
                  <w:p w14:paraId="561661F2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37" w:name="LAN_Sagsnr"/>
                    <w:bookmarkStart w:id="38" w:name="FLD_Sagsnummer_HIF"/>
                    <w:r>
                      <w:rPr>
                        <w:vanish/>
                      </w:rPr>
                      <w:t>Sags nr</w:t>
                    </w:r>
                    <w:bookmarkEnd w:id="37"/>
                    <w:r>
                      <w:rPr>
                        <w:vanish/>
                      </w:rPr>
                      <w:t xml:space="preserve">.: </w:t>
                    </w:r>
                    <w:bookmarkStart w:id="39" w:name="FLD_Sagsnummer"/>
                    <w:bookmarkEnd w:id="39"/>
                  </w:p>
                  <w:p w14:paraId="33B85FA0" w14:textId="77777777" w:rsidR="00086FFE" w:rsidRDefault="00086FFE" w:rsidP="00307E90">
                    <w:pPr>
                      <w:pStyle w:val="Template"/>
                      <w:rPr>
                        <w:vanish/>
                      </w:rPr>
                    </w:pPr>
                    <w:bookmarkStart w:id="40" w:name="LAN_Ref"/>
                    <w:bookmarkStart w:id="41" w:name="FLD_Reference_HIF"/>
                    <w:bookmarkEnd w:id="38"/>
                    <w:r>
                      <w:rPr>
                        <w:vanish/>
                      </w:rPr>
                      <w:t>Ref</w:t>
                    </w:r>
                    <w:bookmarkEnd w:id="40"/>
                    <w:r>
                      <w:rPr>
                        <w:vanish/>
                      </w:rPr>
                      <w:t xml:space="preserve">: </w:t>
                    </w:r>
                    <w:bookmarkStart w:id="42" w:name="FLD_Reference"/>
                    <w:bookmarkEnd w:id="42"/>
                  </w:p>
                  <w:bookmarkEnd w:id="41"/>
                  <w:p w14:paraId="43395E62" w14:textId="77777777" w:rsidR="00086FFE" w:rsidRPr="00C96CED" w:rsidRDefault="00086FFE" w:rsidP="00BF37E1">
                    <w:pPr>
                      <w:pStyle w:val="Template-Date"/>
                      <w:spacing w:line="260" w:lineRule="exact"/>
                    </w:pPr>
                    <w:r w:rsidRPr="00BD3DDF">
                      <w:drawing>
                        <wp:inline distT="0" distB="0" distL="0" distR="0" wp14:anchorId="6CE21507" wp14:editId="384DA654">
                          <wp:extent cx="347345" cy="152400"/>
                          <wp:effectExtent l="0" t="0" r="0" b="0"/>
                          <wp:docPr id="37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36" r="-98587" b="5830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34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0AE6A69A" w14:textId="77777777" w:rsidR="00086FFE" w:rsidRDefault="00086FFE" w:rsidP="00BF37E1">
                    <w:pPr>
                      <w:pStyle w:val="Template-Date"/>
                      <w:spacing w:line="120" w:lineRule="exact"/>
                    </w:pPr>
                  </w:p>
                  <w:p w14:paraId="4D9222FC" w14:textId="080A41CE" w:rsidR="00086FFE" w:rsidRPr="00641B24" w:rsidRDefault="00086FFE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3" w:name="LAN_Page"/>
                    <w:r>
                      <w:t>Side</w:t>
                    </w:r>
                    <w:bookmarkEnd w:id="43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1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t>/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separate"/>
                    </w:r>
                    <w:r w:rsidR="009E06A0">
                      <w:rPr>
                        <w:rStyle w:val="Sidetal"/>
                        <w:lang w:eastAsia="da-DK"/>
                      </w:rPr>
                      <w:t>6</w:t>
                    </w:r>
                    <w:r>
                      <w:rPr>
                        <w:rStyle w:val="Sidetal"/>
                        <w:noProof w:val="0"/>
                        <w:lang w:eastAsia="da-DK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683C2FE8"/>
    <w:lvl w:ilvl="0">
      <w:start w:val="1"/>
      <w:numFmt w:val="decimal"/>
      <w:pStyle w:val="Opstilling-talellerbogst5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 w15:restartNumberingAfterBreak="0">
    <w:nsid w:val="FFFFFF7F"/>
    <w:multiLevelType w:val="singleLevel"/>
    <w:tmpl w:val="77BA9F34"/>
    <w:lvl w:ilvl="0">
      <w:start w:val="1"/>
      <w:numFmt w:val="decimal"/>
      <w:pStyle w:val="Opstilling-talellerbogst4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 w15:restartNumberingAfterBreak="0">
    <w:nsid w:val="FFFFFF80"/>
    <w:multiLevelType w:val="singleLevel"/>
    <w:tmpl w:val="D658737C"/>
    <w:lvl w:ilvl="0">
      <w:start w:val="1"/>
      <w:numFmt w:val="bullet"/>
      <w:pStyle w:val="Opstilling-talellerbogst2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0660DE46"/>
    <w:lvl w:ilvl="0">
      <w:start w:val="1"/>
      <w:numFmt w:val="bullet"/>
      <w:pStyle w:val="Opstilling-punkttegn5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4EE298C"/>
    <w:lvl w:ilvl="0">
      <w:start w:val="1"/>
      <w:numFmt w:val="bullet"/>
      <w:pStyle w:val="Opstilling-punkttegn4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2D8E11AA"/>
    <w:lvl w:ilvl="0">
      <w:start w:val="1"/>
      <w:numFmt w:val="bullet"/>
      <w:pStyle w:val="Opstilling-punkttegn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C152FE64"/>
    <w:lvl w:ilvl="0">
      <w:start w:val="1"/>
      <w:numFmt w:val="decimal"/>
      <w:pStyle w:val="Opstilling-talellerbogst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FFFFFF89"/>
    <w:multiLevelType w:val="singleLevel"/>
    <w:tmpl w:val="1E62D57C"/>
    <w:lvl w:ilvl="0">
      <w:start w:val="1"/>
      <w:numFmt w:val="bullet"/>
      <w:pStyle w:val="Opstilling-punkttegn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1370F3B"/>
    <w:multiLevelType w:val="hybridMultilevel"/>
    <w:tmpl w:val="CF9E7616"/>
    <w:lvl w:ilvl="0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24636C6"/>
    <w:multiLevelType w:val="hybridMultilevel"/>
    <w:tmpl w:val="468E1546"/>
    <w:lvl w:ilvl="0" w:tplc="C936D71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Calibri" w:hint="default"/>
        <w:b/>
        <w:sz w:val="20"/>
        <w:szCs w:val="20"/>
      </w:rPr>
    </w:lvl>
    <w:lvl w:ilvl="1" w:tplc="3F680DDE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6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6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19690C7E"/>
    <w:multiLevelType w:val="hybridMultilevel"/>
    <w:tmpl w:val="7CC4DFC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F704AF2"/>
    <w:multiLevelType w:val="hybridMultilevel"/>
    <w:tmpl w:val="D2F22A68"/>
    <w:lvl w:ilvl="0" w:tplc="040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20A80F75"/>
    <w:multiLevelType w:val="multilevel"/>
    <w:tmpl w:val="CB340884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cs="Times New Roman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cs="Times New Roman" w:hint="default"/>
      </w:rPr>
    </w:lvl>
  </w:abstractNum>
  <w:abstractNum w:abstractNumId="17" w15:restartNumberingAfterBreak="0">
    <w:nsid w:val="38CF094A"/>
    <w:multiLevelType w:val="multilevel"/>
    <w:tmpl w:val="04060023"/>
    <w:styleLink w:val="ArticleSection1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8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9" w15:restartNumberingAfterBreak="0">
    <w:nsid w:val="462C467C"/>
    <w:multiLevelType w:val="hybridMultilevel"/>
    <w:tmpl w:val="A34C0714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5180FF2"/>
    <w:multiLevelType w:val="hybridMultilevel"/>
    <w:tmpl w:val="2D6C12F6"/>
    <w:lvl w:ilvl="0" w:tplc="0406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7282998"/>
    <w:multiLevelType w:val="hybridMultilevel"/>
    <w:tmpl w:val="75D4B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cs="Times New Roman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cs="Times New Roman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cs="Times New Roman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cs="Times New Roman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cs="Times New Roman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cs="Times New Roman" w:hint="default"/>
        <w:b w:val="0"/>
        <w:i w:val="0"/>
        <w:sz w:val="21"/>
      </w:rPr>
    </w:lvl>
  </w:abstractNum>
  <w:num w:numId="1" w16cid:durableId="497042967">
    <w:abstractNumId w:val="7"/>
  </w:num>
  <w:num w:numId="2" w16cid:durableId="1186559402">
    <w:abstractNumId w:val="5"/>
  </w:num>
  <w:num w:numId="3" w16cid:durableId="765224778">
    <w:abstractNumId w:val="4"/>
  </w:num>
  <w:num w:numId="4" w16cid:durableId="1259830497">
    <w:abstractNumId w:val="3"/>
  </w:num>
  <w:num w:numId="5" w16cid:durableId="1257667976">
    <w:abstractNumId w:val="2"/>
  </w:num>
  <w:num w:numId="6" w16cid:durableId="1808738575">
    <w:abstractNumId w:val="6"/>
  </w:num>
  <w:num w:numId="7" w16cid:durableId="1947301959">
    <w:abstractNumId w:val="1"/>
  </w:num>
  <w:num w:numId="8" w16cid:durableId="1382171946">
    <w:abstractNumId w:val="0"/>
  </w:num>
  <w:num w:numId="9" w16cid:durableId="1972174977">
    <w:abstractNumId w:val="14"/>
  </w:num>
  <w:num w:numId="10" w16cid:durableId="583955641">
    <w:abstractNumId w:val="20"/>
  </w:num>
  <w:num w:numId="11" w16cid:durableId="404379607">
    <w:abstractNumId w:val="10"/>
  </w:num>
  <w:num w:numId="12" w16cid:durableId="207374219">
    <w:abstractNumId w:val="17"/>
  </w:num>
  <w:num w:numId="13" w16cid:durableId="1203860054">
    <w:abstractNumId w:val="15"/>
  </w:num>
  <w:num w:numId="14" w16cid:durableId="1499692028">
    <w:abstractNumId w:val="16"/>
  </w:num>
  <w:num w:numId="15" w16cid:durableId="1477378425">
    <w:abstractNumId w:val="23"/>
  </w:num>
  <w:num w:numId="16" w16cid:durableId="1837065948">
    <w:abstractNumId w:val="24"/>
  </w:num>
  <w:num w:numId="17" w16cid:durableId="1051418185">
    <w:abstractNumId w:val="9"/>
  </w:num>
  <w:num w:numId="18" w16cid:durableId="936718349">
    <w:abstractNumId w:val="22"/>
  </w:num>
  <w:num w:numId="19" w16cid:durableId="1406998494">
    <w:abstractNumId w:val="19"/>
  </w:num>
  <w:num w:numId="20" w16cid:durableId="1300264913">
    <w:abstractNumId w:val="21"/>
  </w:num>
  <w:num w:numId="21" w16cid:durableId="1295863858">
    <w:abstractNumId w:val="18"/>
  </w:num>
  <w:num w:numId="22" w16cid:durableId="658114520">
    <w:abstractNumId w:val="13"/>
  </w:num>
  <w:num w:numId="23" w16cid:durableId="2072144516">
    <w:abstractNumId w:val="11"/>
  </w:num>
  <w:num w:numId="24" w16cid:durableId="1562784597">
    <w:abstractNumId w:val="8"/>
  </w:num>
  <w:num w:numId="25" w16cid:durableId="728695027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21A"/>
    <w:rsid w:val="00001438"/>
    <w:rsid w:val="0000328E"/>
    <w:rsid w:val="00003B6C"/>
    <w:rsid w:val="00004AD4"/>
    <w:rsid w:val="0000503A"/>
    <w:rsid w:val="0000678A"/>
    <w:rsid w:val="00006E21"/>
    <w:rsid w:val="0001310D"/>
    <w:rsid w:val="00014505"/>
    <w:rsid w:val="0001491E"/>
    <w:rsid w:val="00014E23"/>
    <w:rsid w:val="00016633"/>
    <w:rsid w:val="000173A5"/>
    <w:rsid w:val="00025520"/>
    <w:rsid w:val="0002739E"/>
    <w:rsid w:val="0003149C"/>
    <w:rsid w:val="000324E8"/>
    <w:rsid w:val="00034244"/>
    <w:rsid w:val="00034A55"/>
    <w:rsid w:val="0003546D"/>
    <w:rsid w:val="00035CB9"/>
    <w:rsid w:val="00036650"/>
    <w:rsid w:val="00036AAD"/>
    <w:rsid w:val="000377F1"/>
    <w:rsid w:val="000409C8"/>
    <w:rsid w:val="00040EB5"/>
    <w:rsid w:val="000426AC"/>
    <w:rsid w:val="00042B8A"/>
    <w:rsid w:val="00051A09"/>
    <w:rsid w:val="00051B35"/>
    <w:rsid w:val="00052160"/>
    <w:rsid w:val="00052ED2"/>
    <w:rsid w:val="0006064F"/>
    <w:rsid w:val="00063437"/>
    <w:rsid w:val="00065902"/>
    <w:rsid w:val="00072265"/>
    <w:rsid w:val="000745C0"/>
    <w:rsid w:val="0007584B"/>
    <w:rsid w:val="000827B1"/>
    <w:rsid w:val="00086FFE"/>
    <w:rsid w:val="0008749A"/>
    <w:rsid w:val="00087773"/>
    <w:rsid w:val="00090740"/>
    <w:rsid w:val="000923B3"/>
    <w:rsid w:val="000932D6"/>
    <w:rsid w:val="00094D54"/>
    <w:rsid w:val="00097433"/>
    <w:rsid w:val="000A103E"/>
    <w:rsid w:val="000A1141"/>
    <w:rsid w:val="000A185E"/>
    <w:rsid w:val="000A19B8"/>
    <w:rsid w:val="000A7DA3"/>
    <w:rsid w:val="000B0B78"/>
    <w:rsid w:val="000B106C"/>
    <w:rsid w:val="000B3426"/>
    <w:rsid w:val="000C5EC7"/>
    <w:rsid w:val="000C741D"/>
    <w:rsid w:val="000D188A"/>
    <w:rsid w:val="000D1B50"/>
    <w:rsid w:val="000D25C1"/>
    <w:rsid w:val="000D27BD"/>
    <w:rsid w:val="000E38F6"/>
    <w:rsid w:val="000E5DF3"/>
    <w:rsid w:val="000E7487"/>
    <w:rsid w:val="000E7933"/>
    <w:rsid w:val="000F0C4B"/>
    <w:rsid w:val="000F20EC"/>
    <w:rsid w:val="000F3ED5"/>
    <w:rsid w:val="000F41D3"/>
    <w:rsid w:val="000F4F54"/>
    <w:rsid w:val="000F6A69"/>
    <w:rsid w:val="00100162"/>
    <w:rsid w:val="00101CCD"/>
    <w:rsid w:val="001057DC"/>
    <w:rsid w:val="00106D2E"/>
    <w:rsid w:val="00107953"/>
    <w:rsid w:val="0011283F"/>
    <w:rsid w:val="0011347A"/>
    <w:rsid w:val="0011359A"/>
    <w:rsid w:val="0011428D"/>
    <w:rsid w:val="00115F3C"/>
    <w:rsid w:val="001164D0"/>
    <w:rsid w:val="00121578"/>
    <w:rsid w:val="0012219D"/>
    <w:rsid w:val="0012484E"/>
    <w:rsid w:val="00127678"/>
    <w:rsid w:val="00132B8F"/>
    <w:rsid w:val="00140AAF"/>
    <w:rsid w:val="00140C7F"/>
    <w:rsid w:val="00143C50"/>
    <w:rsid w:val="00144E40"/>
    <w:rsid w:val="00147E95"/>
    <w:rsid w:val="001500D1"/>
    <w:rsid w:val="0015061E"/>
    <w:rsid w:val="00150800"/>
    <w:rsid w:val="001524C0"/>
    <w:rsid w:val="0015264C"/>
    <w:rsid w:val="00152798"/>
    <w:rsid w:val="00153477"/>
    <w:rsid w:val="00153506"/>
    <w:rsid w:val="00153653"/>
    <w:rsid w:val="001542C4"/>
    <w:rsid w:val="00154F00"/>
    <w:rsid w:val="00156039"/>
    <w:rsid w:val="0015690D"/>
    <w:rsid w:val="00162E93"/>
    <w:rsid w:val="00163DEB"/>
    <w:rsid w:val="00163EFC"/>
    <w:rsid w:val="00165A53"/>
    <w:rsid w:val="001665DA"/>
    <w:rsid w:val="00172675"/>
    <w:rsid w:val="00174751"/>
    <w:rsid w:val="001763E7"/>
    <w:rsid w:val="0018024B"/>
    <w:rsid w:val="00181456"/>
    <w:rsid w:val="001814D7"/>
    <w:rsid w:val="00183385"/>
    <w:rsid w:val="00184CF5"/>
    <w:rsid w:val="00184E23"/>
    <w:rsid w:val="0018593B"/>
    <w:rsid w:val="001905E2"/>
    <w:rsid w:val="0019232A"/>
    <w:rsid w:val="00192812"/>
    <w:rsid w:val="00196AF9"/>
    <w:rsid w:val="001974A4"/>
    <w:rsid w:val="001A0B29"/>
    <w:rsid w:val="001A111C"/>
    <w:rsid w:val="001A1272"/>
    <w:rsid w:val="001A339B"/>
    <w:rsid w:val="001A5B83"/>
    <w:rsid w:val="001A7352"/>
    <w:rsid w:val="001B07AD"/>
    <w:rsid w:val="001B1DFD"/>
    <w:rsid w:val="001B51C7"/>
    <w:rsid w:val="001B5D4C"/>
    <w:rsid w:val="001B66EE"/>
    <w:rsid w:val="001B7829"/>
    <w:rsid w:val="001C027B"/>
    <w:rsid w:val="001C1F59"/>
    <w:rsid w:val="001C7171"/>
    <w:rsid w:val="001D1259"/>
    <w:rsid w:val="001D370C"/>
    <w:rsid w:val="001D3C68"/>
    <w:rsid w:val="001D67B2"/>
    <w:rsid w:val="001D68D1"/>
    <w:rsid w:val="001D75D2"/>
    <w:rsid w:val="001E016F"/>
    <w:rsid w:val="001E0791"/>
    <w:rsid w:val="001E25B1"/>
    <w:rsid w:val="001E6F7D"/>
    <w:rsid w:val="001E77E2"/>
    <w:rsid w:val="001F0E01"/>
    <w:rsid w:val="001F4A44"/>
    <w:rsid w:val="001F5682"/>
    <w:rsid w:val="001F6BD4"/>
    <w:rsid w:val="001F7A0D"/>
    <w:rsid w:val="002017D1"/>
    <w:rsid w:val="002039FD"/>
    <w:rsid w:val="00205636"/>
    <w:rsid w:val="00206469"/>
    <w:rsid w:val="0021231A"/>
    <w:rsid w:val="002137FC"/>
    <w:rsid w:val="0021704D"/>
    <w:rsid w:val="002171DE"/>
    <w:rsid w:val="00217FBD"/>
    <w:rsid w:val="00220466"/>
    <w:rsid w:val="002222A5"/>
    <w:rsid w:val="0022341B"/>
    <w:rsid w:val="002243D1"/>
    <w:rsid w:val="00227E7F"/>
    <w:rsid w:val="00230A33"/>
    <w:rsid w:val="00240B0D"/>
    <w:rsid w:val="002443AF"/>
    <w:rsid w:val="00244EEB"/>
    <w:rsid w:val="00247B60"/>
    <w:rsid w:val="002507B1"/>
    <w:rsid w:val="0025114F"/>
    <w:rsid w:val="0025147D"/>
    <w:rsid w:val="002516B3"/>
    <w:rsid w:val="002548AA"/>
    <w:rsid w:val="00255A32"/>
    <w:rsid w:val="002574EB"/>
    <w:rsid w:val="00260F15"/>
    <w:rsid w:val="0026120C"/>
    <w:rsid w:val="00264C6A"/>
    <w:rsid w:val="002741FF"/>
    <w:rsid w:val="00274D21"/>
    <w:rsid w:val="00276097"/>
    <w:rsid w:val="00277F43"/>
    <w:rsid w:val="00280D3B"/>
    <w:rsid w:val="00281424"/>
    <w:rsid w:val="002814BF"/>
    <w:rsid w:val="00283046"/>
    <w:rsid w:val="00283F13"/>
    <w:rsid w:val="0028627A"/>
    <w:rsid w:val="00287D65"/>
    <w:rsid w:val="002937D7"/>
    <w:rsid w:val="002945F8"/>
    <w:rsid w:val="00294F17"/>
    <w:rsid w:val="00295194"/>
    <w:rsid w:val="00296B8D"/>
    <w:rsid w:val="002A02DF"/>
    <w:rsid w:val="002A1C39"/>
    <w:rsid w:val="002A3862"/>
    <w:rsid w:val="002A4418"/>
    <w:rsid w:val="002B1765"/>
    <w:rsid w:val="002B23F4"/>
    <w:rsid w:val="002B2CB2"/>
    <w:rsid w:val="002B2FF0"/>
    <w:rsid w:val="002B49F3"/>
    <w:rsid w:val="002C00BB"/>
    <w:rsid w:val="002C093D"/>
    <w:rsid w:val="002D32FF"/>
    <w:rsid w:val="002D3D4B"/>
    <w:rsid w:val="002D5595"/>
    <w:rsid w:val="002D58DB"/>
    <w:rsid w:val="002D6914"/>
    <w:rsid w:val="002D72BB"/>
    <w:rsid w:val="002E07F2"/>
    <w:rsid w:val="002E104E"/>
    <w:rsid w:val="002E2253"/>
    <w:rsid w:val="002E326D"/>
    <w:rsid w:val="002E32F8"/>
    <w:rsid w:val="002E46B5"/>
    <w:rsid w:val="002E6EB1"/>
    <w:rsid w:val="002F2B3E"/>
    <w:rsid w:val="002F3CAB"/>
    <w:rsid w:val="002F4E50"/>
    <w:rsid w:val="002F6A87"/>
    <w:rsid w:val="003014F6"/>
    <w:rsid w:val="00301755"/>
    <w:rsid w:val="00301D93"/>
    <w:rsid w:val="0030717E"/>
    <w:rsid w:val="00307472"/>
    <w:rsid w:val="00307865"/>
    <w:rsid w:val="00307CFD"/>
    <w:rsid w:val="00307E90"/>
    <w:rsid w:val="00310CF3"/>
    <w:rsid w:val="00311491"/>
    <w:rsid w:val="00315669"/>
    <w:rsid w:val="0032160B"/>
    <w:rsid w:val="00323474"/>
    <w:rsid w:val="00324F11"/>
    <w:rsid w:val="003267FF"/>
    <w:rsid w:val="00326E59"/>
    <w:rsid w:val="00333BC8"/>
    <w:rsid w:val="003344D6"/>
    <w:rsid w:val="0033549F"/>
    <w:rsid w:val="00335C58"/>
    <w:rsid w:val="00336DC5"/>
    <w:rsid w:val="00342953"/>
    <w:rsid w:val="00343FB8"/>
    <w:rsid w:val="00354A2F"/>
    <w:rsid w:val="00356669"/>
    <w:rsid w:val="00356AEB"/>
    <w:rsid w:val="00363FB3"/>
    <w:rsid w:val="00364707"/>
    <w:rsid w:val="00367126"/>
    <w:rsid w:val="00371650"/>
    <w:rsid w:val="00371F04"/>
    <w:rsid w:val="003723CB"/>
    <w:rsid w:val="003724B4"/>
    <w:rsid w:val="00374B5F"/>
    <w:rsid w:val="00377F79"/>
    <w:rsid w:val="0038057E"/>
    <w:rsid w:val="0038109E"/>
    <w:rsid w:val="00383DD3"/>
    <w:rsid w:val="00384A0F"/>
    <w:rsid w:val="003906D7"/>
    <w:rsid w:val="00394118"/>
    <w:rsid w:val="00394ADB"/>
    <w:rsid w:val="00395BF2"/>
    <w:rsid w:val="00395F7B"/>
    <w:rsid w:val="00396239"/>
    <w:rsid w:val="0039698D"/>
    <w:rsid w:val="00396DF0"/>
    <w:rsid w:val="003A022B"/>
    <w:rsid w:val="003A1821"/>
    <w:rsid w:val="003A48D0"/>
    <w:rsid w:val="003A4A05"/>
    <w:rsid w:val="003B0238"/>
    <w:rsid w:val="003B0624"/>
    <w:rsid w:val="003B274D"/>
    <w:rsid w:val="003B2CFE"/>
    <w:rsid w:val="003B3057"/>
    <w:rsid w:val="003B4466"/>
    <w:rsid w:val="003B684B"/>
    <w:rsid w:val="003B7721"/>
    <w:rsid w:val="003B7BF5"/>
    <w:rsid w:val="003B7FC6"/>
    <w:rsid w:val="003C2424"/>
    <w:rsid w:val="003C29A6"/>
    <w:rsid w:val="003C2A4E"/>
    <w:rsid w:val="003C2D06"/>
    <w:rsid w:val="003C2DAF"/>
    <w:rsid w:val="003C69D5"/>
    <w:rsid w:val="003D019A"/>
    <w:rsid w:val="003D2829"/>
    <w:rsid w:val="003D3867"/>
    <w:rsid w:val="003D437C"/>
    <w:rsid w:val="003D7266"/>
    <w:rsid w:val="003D731B"/>
    <w:rsid w:val="003E138D"/>
    <w:rsid w:val="003E1465"/>
    <w:rsid w:val="003E5B55"/>
    <w:rsid w:val="003E6170"/>
    <w:rsid w:val="003F2192"/>
    <w:rsid w:val="003F33BA"/>
    <w:rsid w:val="003F3652"/>
    <w:rsid w:val="003F4E92"/>
    <w:rsid w:val="003F5547"/>
    <w:rsid w:val="003F59B5"/>
    <w:rsid w:val="003F626A"/>
    <w:rsid w:val="00404F23"/>
    <w:rsid w:val="00405523"/>
    <w:rsid w:val="00405D7E"/>
    <w:rsid w:val="00407C6B"/>
    <w:rsid w:val="00413143"/>
    <w:rsid w:val="00413349"/>
    <w:rsid w:val="004136BF"/>
    <w:rsid w:val="00413F33"/>
    <w:rsid w:val="004143CC"/>
    <w:rsid w:val="00415352"/>
    <w:rsid w:val="0041542F"/>
    <w:rsid w:val="00417AE6"/>
    <w:rsid w:val="00420094"/>
    <w:rsid w:val="00420098"/>
    <w:rsid w:val="004214CC"/>
    <w:rsid w:val="004277B3"/>
    <w:rsid w:val="00430307"/>
    <w:rsid w:val="004340B6"/>
    <w:rsid w:val="00436C7A"/>
    <w:rsid w:val="00437986"/>
    <w:rsid w:val="004412D1"/>
    <w:rsid w:val="00443D4D"/>
    <w:rsid w:val="00443D5B"/>
    <w:rsid w:val="00443F7C"/>
    <w:rsid w:val="004448FB"/>
    <w:rsid w:val="00450581"/>
    <w:rsid w:val="004511F2"/>
    <w:rsid w:val="00453762"/>
    <w:rsid w:val="00454C95"/>
    <w:rsid w:val="00455597"/>
    <w:rsid w:val="00456317"/>
    <w:rsid w:val="00456ADB"/>
    <w:rsid w:val="00457DFD"/>
    <w:rsid w:val="0046136B"/>
    <w:rsid w:val="00466752"/>
    <w:rsid w:val="00467528"/>
    <w:rsid w:val="0047111B"/>
    <w:rsid w:val="0047133F"/>
    <w:rsid w:val="00472052"/>
    <w:rsid w:val="00472652"/>
    <w:rsid w:val="0047316E"/>
    <w:rsid w:val="00473378"/>
    <w:rsid w:val="00474894"/>
    <w:rsid w:val="00474FFF"/>
    <w:rsid w:val="00480098"/>
    <w:rsid w:val="00480E17"/>
    <w:rsid w:val="00483670"/>
    <w:rsid w:val="0048777D"/>
    <w:rsid w:val="00492659"/>
    <w:rsid w:val="004951E0"/>
    <w:rsid w:val="00495B1C"/>
    <w:rsid w:val="0049608B"/>
    <w:rsid w:val="004A1DF4"/>
    <w:rsid w:val="004A24AE"/>
    <w:rsid w:val="004A258C"/>
    <w:rsid w:val="004A49AA"/>
    <w:rsid w:val="004A66E6"/>
    <w:rsid w:val="004A68D3"/>
    <w:rsid w:val="004A7094"/>
    <w:rsid w:val="004A724A"/>
    <w:rsid w:val="004B06E9"/>
    <w:rsid w:val="004B0D3B"/>
    <w:rsid w:val="004B22EF"/>
    <w:rsid w:val="004B231A"/>
    <w:rsid w:val="004B2A33"/>
    <w:rsid w:val="004B2AA0"/>
    <w:rsid w:val="004C208C"/>
    <w:rsid w:val="004C20DA"/>
    <w:rsid w:val="004C3435"/>
    <w:rsid w:val="004D1126"/>
    <w:rsid w:val="004D217A"/>
    <w:rsid w:val="004D269E"/>
    <w:rsid w:val="004D365C"/>
    <w:rsid w:val="004D5492"/>
    <w:rsid w:val="004D691E"/>
    <w:rsid w:val="004D6FD6"/>
    <w:rsid w:val="004E0D7A"/>
    <w:rsid w:val="004E19D2"/>
    <w:rsid w:val="004E2565"/>
    <w:rsid w:val="004E269F"/>
    <w:rsid w:val="004E39AF"/>
    <w:rsid w:val="004E7023"/>
    <w:rsid w:val="004E7D69"/>
    <w:rsid w:val="004F1F3E"/>
    <w:rsid w:val="004F4341"/>
    <w:rsid w:val="004F43EC"/>
    <w:rsid w:val="004F5777"/>
    <w:rsid w:val="004F7B82"/>
    <w:rsid w:val="00500E05"/>
    <w:rsid w:val="0050246F"/>
    <w:rsid w:val="00502D6D"/>
    <w:rsid w:val="00503824"/>
    <w:rsid w:val="00504494"/>
    <w:rsid w:val="005047A0"/>
    <w:rsid w:val="0050513D"/>
    <w:rsid w:val="0050605B"/>
    <w:rsid w:val="00507AF4"/>
    <w:rsid w:val="0051067E"/>
    <w:rsid w:val="0051417A"/>
    <w:rsid w:val="00517325"/>
    <w:rsid w:val="00523163"/>
    <w:rsid w:val="00524DD1"/>
    <w:rsid w:val="00527220"/>
    <w:rsid w:val="00532AB3"/>
    <w:rsid w:val="005344DA"/>
    <w:rsid w:val="00534FFF"/>
    <w:rsid w:val="005366AE"/>
    <w:rsid w:val="005367B9"/>
    <w:rsid w:val="00541F8E"/>
    <w:rsid w:val="00545860"/>
    <w:rsid w:val="00547A60"/>
    <w:rsid w:val="00547ACA"/>
    <w:rsid w:val="00552139"/>
    <w:rsid w:val="00554140"/>
    <w:rsid w:val="00554EE2"/>
    <w:rsid w:val="005555F7"/>
    <w:rsid w:val="00556458"/>
    <w:rsid w:val="00563A0E"/>
    <w:rsid w:val="00564CD0"/>
    <w:rsid w:val="005666F3"/>
    <w:rsid w:val="00576C72"/>
    <w:rsid w:val="00577B43"/>
    <w:rsid w:val="005802EE"/>
    <w:rsid w:val="005809CD"/>
    <w:rsid w:val="005829AC"/>
    <w:rsid w:val="00583EAB"/>
    <w:rsid w:val="00583F1D"/>
    <w:rsid w:val="00584048"/>
    <w:rsid w:val="00585BE9"/>
    <w:rsid w:val="00590B00"/>
    <w:rsid w:val="005930B8"/>
    <w:rsid w:val="00597CE1"/>
    <w:rsid w:val="005A0496"/>
    <w:rsid w:val="005A3747"/>
    <w:rsid w:val="005A5218"/>
    <w:rsid w:val="005B5159"/>
    <w:rsid w:val="005C2ACF"/>
    <w:rsid w:val="005C3707"/>
    <w:rsid w:val="005C4582"/>
    <w:rsid w:val="005C4CBD"/>
    <w:rsid w:val="005C7625"/>
    <w:rsid w:val="005D09F9"/>
    <w:rsid w:val="005D1508"/>
    <w:rsid w:val="005D1B2E"/>
    <w:rsid w:val="005D3C7F"/>
    <w:rsid w:val="005D6001"/>
    <w:rsid w:val="005D63E4"/>
    <w:rsid w:val="005D7CFB"/>
    <w:rsid w:val="005E09DF"/>
    <w:rsid w:val="005E1266"/>
    <w:rsid w:val="005E4464"/>
    <w:rsid w:val="005E6CB9"/>
    <w:rsid w:val="005F01FE"/>
    <w:rsid w:val="005F06EC"/>
    <w:rsid w:val="005F55D0"/>
    <w:rsid w:val="00601033"/>
    <w:rsid w:val="00603261"/>
    <w:rsid w:val="00603457"/>
    <w:rsid w:val="00605609"/>
    <w:rsid w:val="00605E78"/>
    <w:rsid w:val="0061407C"/>
    <w:rsid w:val="00615691"/>
    <w:rsid w:val="00615A55"/>
    <w:rsid w:val="0061605E"/>
    <w:rsid w:val="00617224"/>
    <w:rsid w:val="00622F7C"/>
    <w:rsid w:val="0062682D"/>
    <w:rsid w:val="00627FD0"/>
    <w:rsid w:val="00630427"/>
    <w:rsid w:val="006316E3"/>
    <w:rsid w:val="00632834"/>
    <w:rsid w:val="00634514"/>
    <w:rsid w:val="00635C5E"/>
    <w:rsid w:val="00635CC1"/>
    <w:rsid w:val="00637623"/>
    <w:rsid w:val="0064013F"/>
    <w:rsid w:val="006402D9"/>
    <w:rsid w:val="00640AAE"/>
    <w:rsid w:val="00641B24"/>
    <w:rsid w:val="00644058"/>
    <w:rsid w:val="00644573"/>
    <w:rsid w:val="00644D35"/>
    <w:rsid w:val="00644E6F"/>
    <w:rsid w:val="00645634"/>
    <w:rsid w:val="006474AE"/>
    <w:rsid w:val="00647C2F"/>
    <w:rsid w:val="0065257B"/>
    <w:rsid w:val="006538DC"/>
    <w:rsid w:val="0065394A"/>
    <w:rsid w:val="00665833"/>
    <w:rsid w:val="00665CEC"/>
    <w:rsid w:val="006721F0"/>
    <w:rsid w:val="00672ACF"/>
    <w:rsid w:val="00672B6C"/>
    <w:rsid w:val="006739C4"/>
    <w:rsid w:val="006754B4"/>
    <w:rsid w:val="00676983"/>
    <w:rsid w:val="0067757D"/>
    <w:rsid w:val="00680821"/>
    <w:rsid w:val="0068239B"/>
    <w:rsid w:val="00682495"/>
    <w:rsid w:val="00686AAF"/>
    <w:rsid w:val="00690006"/>
    <w:rsid w:val="006910EE"/>
    <w:rsid w:val="00693759"/>
    <w:rsid w:val="006947B4"/>
    <w:rsid w:val="00694923"/>
    <w:rsid w:val="00694D3E"/>
    <w:rsid w:val="00694DA3"/>
    <w:rsid w:val="00695406"/>
    <w:rsid w:val="00695E01"/>
    <w:rsid w:val="006970EB"/>
    <w:rsid w:val="006975A7"/>
    <w:rsid w:val="006A0BD5"/>
    <w:rsid w:val="006A4605"/>
    <w:rsid w:val="006B14AC"/>
    <w:rsid w:val="006B59EF"/>
    <w:rsid w:val="006B6A50"/>
    <w:rsid w:val="006B7801"/>
    <w:rsid w:val="006B789D"/>
    <w:rsid w:val="006B7ED5"/>
    <w:rsid w:val="006C0297"/>
    <w:rsid w:val="006C04D7"/>
    <w:rsid w:val="006C1EA5"/>
    <w:rsid w:val="006C3205"/>
    <w:rsid w:val="006C3A1B"/>
    <w:rsid w:val="006C4370"/>
    <w:rsid w:val="006C6001"/>
    <w:rsid w:val="006C725C"/>
    <w:rsid w:val="006D1B42"/>
    <w:rsid w:val="006D4366"/>
    <w:rsid w:val="006D6C52"/>
    <w:rsid w:val="006D734C"/>
    <w:rsid w:val="006E04EB"/>
    <w:rsid w:val="006E2A21"/>
    <w:rsid w:val="006E3479"/>
    <w:rsid w:val="006E7B72"/>
    <w:rsid w:val="006F1A03"/>
    <w:rsid w:val="006F3C30"/>
    <w:rsid w:val="006F3CE7"/>
    <w:rsid w:val="006F49F9"/>
    <w:rsid w:val="006F65BE"/>
    <w:rsid w:val="006F7105"/>
    <w:rsid w:val="007065AA"/>
    <w:rsid w:val="00706845"/>
    <w:rsid w:val="00706DCC"/>
    <w:rsid w:val="00706FEA"/>
    <w:rsid w:val="00710829"/>
    <w:rsid w:val="007114B4"/>
    <w:rsid w:val="00711721"/>
    <w:rsid w:val="00714CC8"/>
    <w:rsid w:val="0071669D"/>
    <w:rsid w:val="00720B86"/>
    <w:rsid w:val="007218CC"/>
    <w:rsid w:val="00722572"/>
    <w:rsid w:val="00722834"/>
    <w:rsid w:val="007234F0"/>
    <w:rsid w:val="007236B0"/>
    <w:rsid w:val="00726300"/>
    <w:rsid w:val="00731214"/>
    <w:rsid w:val="00731229"/>
    <w:rsid w:val="007363AC"/>
    <w:rsid w:val="007364ED"/>
    <w:rsid w:val="00736658"/>
    <w:rsid w:val="007406A7"/>
    <w:rsid w:val="00744F27"/>
    <w:rsid w:val="00747EB5"/>
    <w:rsid w:val="00747FE1"/>
    <w:rsid w:val="00751771"/>
    <w:rsid w:val="00751B43"/>
    <w:rsid w:val="00755E96"/>
    <w:rsid w:val="00757BDC"/>
    <w:rsid w:val="007626A8"/>
    <w:rsid w:val="00762BBD"/>
    <w:rsid w:val="0076575E"/>
    <w:rsid w:val="00766B02"/>
    <w:rsid w:val="00766BD4"/>
    <w:rsid w:val="00772EAE"/>
    <w:rsid w:val="00780401"/>
    <w:rsid w:val="0078073C"/>
    <w:rsid w:val="00780CFF"/>
    <w:rsid w:val="00782B8B"/>
    <w:rsid w:val="007926FA"/>
    <w:rsid w:val="00795523"/>
    <w:rsid w:val="007955B4"/>
    <w:rsid w:val="007A02F9"/>
    <w:rsid w:val="007A1050"/>
    <w:rsid w:val="007A30A6"/>
    <w:rsid w:val="007A58CD"/>
    <w:rsid w:val="007A5B38"/>
    <w:rsid w:val="007A625B"/>
    <w:rsid w:val="007A64FC"/>
    <w:rsid w:val="007A7941"/>
    <w:rsid w:val="007A7B59"/>
    <w:rsid w:val="007B61B3"/>
    <w:rsid w:val="007C1EBA"/>
    <w:rsid w:val="007C496B"/>
    <w:rsid w:val="007C61AE"/>
    <w:rsid w:val="007D25AC"/>
    <w:rsid w:val="007D6D3A"/>
    <w:rsid w:val="007D715F"/>
    <w:rsid w:val="007E062D"/>
    <w:rsid w:val="007E2DF3"/>
    <w:rsid w:val="007E37FE"/>
    <w:rsid w:val="007E7933"/>
    <w:rsid w:val="007F0C39"/>
    <w:rsid w:val="007F578B"/>
    <w:rsid w:val="007F5CFC"/>
    <w:rsid w:val="007F7194"/>
    <w:rsid w:val="008026DD"/>
    <w:rsid w:val="00803ED4"/>
    <w:rsid w:val="008068BE"/>
    <w:rsid w:val="00806BA6"/>
    <w:rsid w:val="00810A36"/>
    <w:rsid w:val="0081146F"/>
    <w:rsid w:val="00812B9B"/>
    <w:rsid w:val="00817CB9"/>
    <w:rsid w:val="00823B94"/>
    <w:rsid w:val="00830A7C"/>
    <w:rsid w:val="008316C0"/>
    <w:rsid w:val="008336D0"/>
    <w:rsid w:val="00834F8D"/>
    <w:rsid w:val="00846F74"/>
    <w:rsid w:val="00851091"/>
    <w:rsid w:val="00851560"/>
    <w:rsid w:val="008531AC"/>
    <w:rsid w:val="008536BD"/>
    <w:rsid w:val="00853980"/>
    <w:rsid w:val="008558E5"/>
    <w:rsid w:val="0085649F"/>
    <w:rsid w:val="00856B5C"/>
    <w:rsid w:val="0085796C"/>
    <w:rsid w:val="00861896"/>
    <w:rsid w:val="0086193B"/>
    <w:rsid w:val="00863559"/>
    <w:rsid w:val="00863BAF"/>
    <w:rsid w:val="00873086"/>
    <w:rsid w:val="0087322B"/>
    <w:rsid w:val="008754FF"/>
    <w:rsid w:val="00876DB3"/>
    <w:rsid w:val="008779B2"/>
    <w:rsid w:val="00886EC2"/>
    <w:rsid w:val="00886F82"/>
    <w:rsid w:val="00887330"/>
    <w:rsid w:val="008932C6"/>
    <w:rsid w:val="00893F12"/>
    <w:rsid w:val="00896541"/>
    <w:rsid w:val="008975B4"/>
    <w:rsid w:val="008A28B2"/>
    <w:rsid w:val="008A587D"/>
    <w:rsid w:val="008A7626"/>
    <w:rsid w:val="008B14BE"/>
    <w:rsid w:val="008B269E"/>
    <w:rsid w:val="008B2E27"/>
    <w:rsid w:val="008B39A8"/>
    <w:rsid w:val="008B44AA"/>
    <w:rsid w:val="008C171C"/>
    <w:rsid w:val="008C57C5"/>
    <w:rsid w:val="008C68BC"/>
    <w:rsid w:val="008C7AD0"/>
    <w:rsid w:val="008D28AA"/>
    <w:rsid w:val="008D3726"/>
    <w:rsid w:val="008D377D"/>
    <w:rsid w:val="008D4187"/>
    <w:rsid w:val="008D427E"/>
    <w:rsid w:val="008E0601"/>
    <w:rsid w:val="008E1602"/>
    <w:rsid w:val="008E3778"/>
    <w:rsid w:val="008E5A8B"/>
    <w:rsid w:val="008F0328"/>
    <w:rsid w:val="008F2ED1"/>
    <w:rsid w:val="008F35EF"/>
    <w:rsid w:val="008F53C4"/>
    <w:rsid w:val="008F5924"/>
    <w:rsid w:val="008F5DD2"/>
    <w:rsid w:val="008F6382"/>
    <w:rsid w:val="008F72C3"/>
    <w:rsid w:val="009006E1"/>
    <w:rsid w:val="00900E4A"/>
    <w:rsid w:val="00901304"/>
    <w:rsid w:val="00910BD5"/>
    <w:rsid w:val="0091147E"/>
    <w:rsid w:val="00912CD5"/>
    <w:rsid w:val="00917F43"/>
    <w:rsid w:val="009224E3"/>
    <w:rsid w:val="00923112"/>
    <w:rsid w:val="009300C0"/>
    <w:rsid w:val="00930E78"/>
    <w:rsid w:val="009334DF"/>
    <w:rsid w:val="009352B1"/>
    <w:rsid w:val="00936BF0"/>
    <w:rsid w:val="0093759C"/>
    <w:rsid w:val="00937E81"/>
    <w:rsid w:val="00940243"/>
    <w:rsid w:val="00940637"/>
    <w:rsid w:val="00945E6D"/>
    <w:rsid w:val="00950A9F"/>
    <w:rsid w:val="009562E4"/>
    <w:rsid w:val="009565E7"/>
    <w:rsid w:val="00957BDA"/>
    <w:rsid w:val="00961B44"/>
    <w:rsid w:val="009630FE"/>
    <w:rsid w:val="00967591"/>
    <w:rsid w:val="00970A47"/>
    <w:rsid w:val="009728F6"/>
    <w:rsid w:val="00973871"/>
    <w:rsid w:val="00980B81"/>
    <w:rsid w:val="009812C9"/>
    <w:rsid w:val="009847F5"/>
    <w:rsid w:val="00984E42"/>
    <w:rsid w:val="00984F0F"/>
    <w:rsid w:val="00990C85"/>
    <w:rsid w:val="00991B8D"/>
    <w:rsid w:val="0099235C"/>
    <w:rsid w:val="009933A8"/>
    <w:rsid w:val="00995043"/>
    <w:rsid w:val="00997962"/>
    <w:rsid w:val="009A0EC4"/>
    <w:rsid w:val="009A6484"/>
    <w:rsid w:val="009A74A3"/>
    <w:rsid w:val="009C06BC"/>
    <w:rsid w:val="009C107E"/>
    <w:rsid w:val="009C197C"/>
    <w:rsid w:val="009C21B4"/>
    <w:rsid w:val="009C3A4A"/>
    <w:rsid w:val="009C610D"/>
    <w:rsid w:val="009C7A5E"/>
    <w:rsid w:val="009D0958"/>
    <w:rsid w:val="009D0EA5"/>
    <w:rsid w:val="009D15A7"/>
    <w:rsid w:val="009D315B"/>
    <w:rsid w:val="009D4AAD"/>
    <w:rsid w:val="009D54FE"/>
    <w:rsid w:val="009D7E7B"/>
    <w:rsid w:val="009E06A0"/>
    <w:rsid w:val="009E2AF3"/>
    <w:rsid w:val="009E58A0"/>
    <w:rsid w:val="009E6AAB"/>
    <w:rsid w:val="009E7590"/>
    <w:rsid w:val="009E7AF4"/>
    <w:rsid w:val="009E7E46"/>
    <w:rsid w:val="009F27C3"/>
    <w:rsid w:val="009F7754"/>
    <w:rsid w:val="00A00813"/>
    <w:rsid w:val="00A00A36"/>
    <w:rsid w:val="00A028ED"/>
    <w:rsid w:val="00A03DD0"/>
    <w:rsid w:val="00A04CD0"/>
    <w:rsid w:val="00A0583E"/>
    <w:rsid w:val="00A05954"/>
    <w:rsid w:val="00A05A6D"/>
    <w:rsid w:val="00A06148"/>
    <w:rsid w:val="00A104E4"/>
    <w:rsid w:val="00A11327"/>
    <w:rsid w:val="00A13094"/>
    <w:rsid w:val="00A13E25"/>
    <w:rsid w:val="00A14AE0"/>
    <w:rsid w:val="00A14E5D"/>
    <w:rsid w:val="00A20EB3"/>
    <w:rsid w:val="00A2338E"/>
    <w:rsid w:val="00A238B1"/>
    <w:rsid w:val="00A2392F"/>
    <w:rsid w:val="00A23A29"/>
    <w:rsid w:val="00A23E59"/>
    <w:rsid w:val="00A25172"/>
    <w:rsid w:val="00A2581A"/>
    <w:rsid w:val="00A25DB2"/>
    <w:rsid w:val="00A3070F"/>
    <w:rsid w:val="00A30DA6"/>
    <w:rsid w:val="00A32765"/>
    <w:rsid w:val="00A34E20"/>
    <w:rsid w:val="00A4137F"/>
    <w:rsid w:val="00A419A8"/>
    <w:rsid w:val="00A41FB8"/>
    <w:rsid w:val="00A43450"/>
    <w:rsid w:val="00A43F01"/>
    <w:rsid w:val="00A44274"/>
    <w:rsid w:val="00A448DC"/>
    <w:rsid w:val="00A44B53"/>
    <w:rsid w:val="00A46CD2"/>
    <w:rsid w:val="00A476A0"/>
    <w:rsid w:val="00A50151"/>
    <w:rsid w:val="00A5078B"/>
    <w:rsid w:val="00A61D05"/>
    <w:rsid w:val="00A61DA7"/>
    <w:rsid w:val="00A66B5C"/>
    <w:rsid w:val="00A678B0"/>
    <w:rsid w:val="00A6799E"/>
    <w:rsid w:val="00A701A5"/>
    <w:rsid w:val="00A77571"/>
    <w:rsid w:val="00A80388"/>
    <w:rsid w:val="00A8115A"/>
    <w:rsid w:val="00A821EE"/>
    <w:rsid w:val="00A87392"/>
    <w:rsid w:val="00A87DA9"/>
    <w:rsid w:val="00A904C9"/>
    <w:rsid w:val="00A90945"/>
    <w:rsid w:val="00A91CB9"/>
    <w:rsid w:val="00A921F1"/>
    <w:rsid w:val="00A9342A"/>
    <w:rsid w:val="00A969CD"/>
    <w:rsid w:val="00A972E5"/>
    <w:rsid w:val="00A97697"/>
    <w:rsid w:val="00A9789E"/>
    <w:rsid w:val="00AA0EF9"/>
    <w:rsid w:val="00AA1B65"/>
    <w:rsid w:val="00AA2F30"/>
    <w:rsid w:val="00AA4C50"/>
    <w:rsid w:val="00AA651F"/>
    <w:rsid w:val="00AB292B"/>
    <w:rsid w:val="00AB2E5C"/>
    <w:rsid w:val="00AB4E1D"/>
    <w:rsid w:val="00AB6C40"/>
    <w:rsid w:val="00AB76AA"/>
    <w:rsid w:val="00AC09E1"/>
    <w:rsid w:val="00AC0A1B"/>
    <w:rsid w:val="00AC42E5"/>
    <w:rsid w:val="00AC5568"/>
    <w:rsid w:val="00AC6376"/>
    <w:rsid w:val="00AD07B7"/>
    <w:rsid w:val="00AD2359"/>
    <w:rsid w:val="00AD36B9"/>
    <w:rsid w:val="00AD3DBA"/>
    <w:rsid w:val="00AD5288"/>
    <w:rsid w:val="00AE02E1"/>
    <w:rsid w:val="00AE4B4C"/>
    <w:rsid w:val="00AE7A17"/>
    <w:rsid w:val="00AF0BD2"/>
    <w:rsid w:val="00AF2199"/>
    <w:rsid w:val="00AF3A28"/>
    <w:rsid w:val="00B00A4E"/>
    <w:rsid w:val="00B01740"/>
    <w:rsid w:val="00B03F98"/>
    <w:rsid w:val="00B04855"/>
    <w:rsid w:val="00B055F9"/>
    <w:rsid w:val="00B11A29"/>
    <w:rsid w:val="00B12507"/>
    <w:rsid w:val="00B15221"/>
    <w:rsid w:val="00B1632C"/>
    <w:rsid w:val="00B175E9"/>
    <w:rsid w:val="00B204F7"/>
    <w:rsid w:val="00B22129"/>
    <w:rsid w:val="00B24240"/>
    <w:rsid w:val="00B24D9B"/>
    <w:rsid w:val="00B36C68"/>
    <w:rsid w:val="00B409E3"/>
    <w:rsid w:val="00B43CBE"/>
    <w:rsid w:val="00B45B1C"/>
    <w:rsid w:val="00B45E46"/>
    <w:rsid w:val="00B47C60"/>
    <w:rsid w:val="00B51972"/>
    <w:rsid w:val="00B52527"/>
    <w:rsid w:val="00B52F16"/>
    <w:rsid w:val="00B558FC"/>
    <w:rsid w:val="00B57EEB"/>
    <w:rsid w:val="00B603C4"/>
    <w:rsid w:val="00B61D47"/>
    <w:rsid w:val="00B61E33"/>
    <w:rsid w:val="00B64A19"/>
    <w:rsid w:val="00B67E0C"/>
    <w:rsid w:val="00B705E6"/>
    <w:rsid w:val="00B7174C"/>
    <w:rsid w:val="00B71BEB"/>
    <w:rsid w:val="00B7631A"/>
    <w:rsid w:val="00B77FE2"/>
    <w:rsid w:val="00B85808"/>
    <w:rsid w:val="00B87E8D"/>
    <w:rsid w:val="00B924BB"/>
    <w:rsid w:val="00B94310"/>
    <w:rsid w:val="00BA0046"/>
    <w:rsid w:val="00BA0C27"/>
    <w:rsid w:val="00BA3AB9"/>
    <w:rsid w:val="00BA5328"/>
    <w:rsid w:val="00BA56DF"/>
    <w:rsid w:val="00BA591D"/>
    <w:rsid w:val="00BA5F41"/>
    <w:rsid w:val="00BA658E"/>
    <w:rsid w:val="00BA6EC1"/>
    <w:rsid w:val="00BA7438"/>
    <w:rsid w:val="00BB47BF"/>
    <w:rsid w:val="00BB4A77"/>
    <w:rsid w:val="00BC3022"/>
    <w:rsid w:val="00BC6E27"/>
    <w:rsid w:val="00BD0958"/>
    <w:rsid w:val="00BD3DDF"/>
    <w:rsid w:val="00BD40DA"/>
    <w:rsid w:val="00BD4C3F"/>
    <w:rsid w:val="00BD7A40"/>
    <w:rsid w:val="00BE4102"/>
    <w:rsid w:val="00BE491F"/>
    <w:rsid w:val="00BE7F01"/>
    <w:rsid w:val="00BE7FBE"/>
    <w:rsid w:val="00BF37E1"/>
    <w:rsid w:val="00BF3805"/>
    <w:rsid w:val="00BF451F"/>
    <w:rsid w:val="00BF5C90"/>
    <w:rsid w:val="00BF5F3F"/>
    <w:rsid w:val="00C02010"/>
    <w:rsid w:val="00C02195"/>
    <w:rsid w:val="00C12268"/>
    <w:rsid w:val="00C135B8"/>
    <w:rsid w:val="00C13F05"/>
    <w:rsid w:val="00C14062"/>
    <w:rsid w:val="00C14A5E"/>
    <w:rsid w:val="00C15470"/>
    <w:rsid w:val="00C15871"/>
    <w:rsid w:val="00C20B57"/>
    <w:rsid w:val="00C26BF6"/>
    <w:rsid w:val="00C26FDE"/>
    <w:rsid w:val="00C336BA"/>
    <w:rsid w:val="00C3536E"/>
    <w:rsid w:val="00C4041B"/>
    <w:rsid w:val="00C40BC3"/>
    <w:rsid w:val="00C40D3E"/>
    <w:rsid w:val="00C422D3"/>
    <w:rsid w:val="00C43EA1"/>
    <w:rsid w:val="00C44BBF"/>
    <w:rsid w:val="00C44C98"/>
    <w:rsid w:val="00C45E1A"/>
    <w:rsid w:val="00C468D4"/>
    <w:rsid w:val="00C46DE4"/>
    <w:rsid w:val="00C501DB"/>
    <w:rsid w:val="00C51760"/>
    <w:rsid w:val="00C53325"/>
    <w:rsid w:val="00C54057"/>
    <w:rsid w:val="00C55887"/>
    <w:rsid w:val="00C55F04"/>
    <w:rsid w:val="00C62763"/>
    <w:rsid w:val="00C629BB"/>
    <w:rsid w:val="00C62D04"/>
    <w:rsid w:val="00C64F00"/>
    <w:rsid w:val="00C65392"/>
    <w:rsid w:val="00C65AA5"/>
    <w:rsid w:val="00C70104"/>
    <w:rsid w:val="00C71277"/>
    <w:rsid w:val="00C7169C"/>
    <w:rsid w:val="00C7181E"/>
    <w:rsid w:val="00C7238E"/>
    <w:rsid w:val="00C73DA1"/>
    <w:rsid w:val="00C762F9"/>
    <w:rsid w:val="00C76BEF"/>
    <w:rsid w:val="00C770A8"/>
    <w:rsid w:val="00C77A45"/>
    <w:rsid w:val="00C821D2"/>
    <w:rsid w:val="00C82A08"/>
    <w:rsid w:val="00C83356"/>
    <w:rsid w:val="00C84511"/>
    <w:rsid w:val="00C86985"/>
    <w:rsid w:val="00C91307"/>
    <w:rsid w:val="00C95857"/>
    <w:rsid w:val="00C95D07"/>
    <w:rsid w:val="00C96CED"/>
    <w:rsid w:val="00C9706D"/>
    <w:rsid w:val="00CA04AE"/>
    <w:rsid w:val="00CA4D48"/>
    <w:rsid w:val="00CA694D"/>
    <w:rsid w:val="00CA6DD9"/>
    <w:rsid w:val="00CB1734"/>
    <w:rsid w:val="00CB1FB5"/>
    <w:rsid w:val="00CB2ECE"/>
    <w:rsid w:val="00CB4B82"/>
    <w:rsid w:val="00CB662A"/>
    <w:rsid w:val="00CB6EA8"/>
    <w:rsid w:val="00CC0DF6"/>
    <w:rsid w:val="00CC0E86"/>
    <w:rsid w:val="00CC3E16"/>
    <w:rsid w:val="00CD15FF"/>
    <w:rsid w:val="00CD16C5"/>
    <w:rsid w:val="00CD1AA3"/>
    <w:rsid w:val="00CD4D1A"/>
    <w:rsid w:val="00CD4E87"/>
    <w:rsid w:val="00CD6B50"/>
    <w:rsid w:val="00CD7503"/>
    <w:rsid w:val="00CE0821"/>
    <w:rsid w:val="00CE1E30"/>
    <w:rsid w:val="00CE3A52"/>
    <w:rsid w:val="00CE4164"/>
    <w:rsid w:val="00CE4476"/>
    <w:rsid w:val="00CE57C4"/>
    <w:rsid w:val="00CE6AE8"/>
    <w:rsid w:val="00CF049C"/>
    <w:rsid w:val="00CF161C"/>
    <w:rsid w:val="00CF2316"/>
    <w:rsid w:val="00CF4D8A"/>
    <w:rsid w:val="00CF4F12"/>
    <w:rsid w:val="00CF77E2"/>
    <w:rsid w:val="00D0158B"/>
    <w:rsid w:val="00D0208F"/>
    <w:rsid w:val="00D07724"/>
    <w:rsid w:val="00D10EF3"/>
    <w:rsid w:val="00D1488E"/>
    <w:rsid w:val="00D20581"/>
    <w:rsid w:val="00D2198E"/>
    <w:rsid w:val="00D21D44"/>
    <w:rsid w:val="00D2389C"/>
    <w:rsid w:val="00D25789"/>
    <w:rsid w:val="00D25871"/>
    <w:rsid w:val="00D2629B"/>
    <w:rsid w:val="00D336D9"/>
    <w:rsid w:val="00D33740"/>
    <w:rsid w:val="00D4166F"/>
    <w:rsid w:val="00D42C56"/>
    <w:rsid w:val="00D43831"/>
    <w:rsid w:val="00D44E0A"/>
    <w:rsid w:val="00D46ABA"/>
    <w:rsid w:val="00D506EB"/>
    <w:rsid w:val="00D5114E"/>
    <w:rsid w:val="00D53198"/>
    <w:rsid w:val="00D53492"/>
    <w:rsid w:val="00D54228"/>
    <w:rsid w:val="00D56562"/>
    <w:rsid w:val="00D57B17"/>
    <w:rsid w:val="00D63D58"/>
    <w:rsid w:val="00D64DF9"/>
    <w:rsid w:val="00D70FDC"/>
    <w:rsid w:val="00D765A5"/>
    <w:rsid w:val="00D7743F"/>
    <w:rsid w:val="00D80B98"/>
    <w:rsid w:val="00D825FC"/>
    <w:rsid w:val="00D852A6"/>
    <w:rsid w:val="00D8533E"/>
    <w:rsid w:val="00D87B72"/>
    <w:rsid w:val="00D87C08"/>
    <w:rsid w:val="00D90D69"/>
    <w:rsid w:val="00D96134"/>
    <w:rsid w:val="00DA419E"/>
    <w:rsid w:val="00DA5D39"/>
    <w:rsid w:val="00DA6110"/>
    <w:rsid w:val="00DA62D2"/>
    <w:rsid w:val="00DB3E37"/>
    <w:rsid w:val="00DB40B5"/>
    <w:rsid w:val="00DB606F"/>
    <w:rsid w:val="00DB69F0"/>
    <w:rsid w:val="00DB74EF"/>
    <w:rsid w:val="00DC46F9"/>
    <w:rsid w:val="00DC4A25"/>
    <w:rsid w:val="00DC4CB7"/>
    <w:rsid w:val="00DC5B20"/>
    <w:rsid w:val="00DC6954"/>
    <w:rsid w:val="00DD0713"/>
    <w:rsid w:val="00DD0B6F"/>
    <w:rsid w:val="00DD135B"/>
    <w:rsid w:val="00DD17B6"/>
    <w:rsid w:val="00DD1A64"/>
    <w:rsid w:val="00DD4E63"/>
    <w:rsid w:val="00DD6786"/>
    <w:rsid w:val="00DE06BB"/>
    <w:rsid w:val="00DE11A0"/>
    <w:rsid w:val="00DE3C16"/>
    <w:rsid w:val="00DE5DBB"/>
    <w:rsid w:val="00DE63E1"/>
    <w:rsid w:val="00DE75E3"/>
    <w:rsid w:val="00DE77F7"/>
    <w:rsid w:val="00DF097F"/>
    <w:rsid w:val="00DF10BB"/>
    <w:rsid w:val="00DF1266"/>
    <w:rsid w:val="00DF230D"/>
    <w:rsid w:val="00DF230F"/>
    <w:rsid w:val="00DF6EE1"/>
    <w:rsid w:val="00E014FD"/>
    <w:rsid w:val="00E0382F"/>
    <w:rsid w:val="00E04068"/>
    <w:rsid w:val="00E05F0C"/>
    <w:rsid w:val="00E063A3"/>
    <w:rsid w:val="00E06684"/>
    <w:rsid w:val="00E06C5C"/>
    <w:rsid w:val="00E148AC"/>
    <w:rsid w:val="00E14E1C"/>
    <w:rsid w:val="00E16B1D"/>
    <w:rsid w:val="00E20A3D"/>
    <w:rsid w:val="00E244FE"/>
    <w:rsid w:val="00E264BA"/>
    <w:rsid w:val="00E26BB0"/>
    <w:rsid w:val="00E2749D"/>
    <w:rsid w:val="00E27F63"/>
    <w:rsid w:val="00E30B4A"/>
    <w:rsid w:val="00E30EAE"/>
    <w:rsid w:val="00E33739"/>
    <w:rsid w:val="00E33970"/>
    <w:rsid w:val="00E35563"/>
    <w:rsid w:val="00E36CCD"/>
    <w:rsid w:val="00E37157"/>
    <w:rsid w:val="00E375D1"/>
    <w:rsid w:val="00E40392"/>
    <w:rsid w:val="00E406DE"/>
    <w:rsid w:val="00E40E06"/>
    <w:rsid w:val="00E41458"/>
    <w:rsid w:val="00E42BCC"/>
    <w:rsid w:val="00E4443C"/>
    <w:rsid w:val="00E4593F"/>
    <w:rsid w:val="00E45A92"/>
    <w:rsid w:val="00E47B0F"/>
    <w:rsid w:val="00E620D0"/>
    <w:rsid w:val="00E64A82"/>
    <w:rsid w:val="00E64E23"/>
    <w:rsid w:val="00E65CA9"/>
    <w:rsid w:val="00E6708F"/>
    <w:rsid w:val="00E67E0A"/>
    <w:rsid w:val="00E71DB6"/>
    <w:rsid w:val="00E77A0B"/>
    <w:rsid w:val="00E8227B"/>
    <w:rsid w:val="00E827A8"/>
    <w:rsid w:val="00E846EB"/>
    <w:rsid w:val="00E86C14"/>
    <w:rsid w:val="00E90B80"/>
    <w:rsid w:val="00E90D6B"/>
    <w:rsid w:val="00E93976"/>
    <w:rsid w:val="00E93A85"/>
    <w:rsid w:val="00E960F0"/>
    <w:rsid w:val="00E96F10"/>
    <w:rsid w:val="00EA2319"/>
    <w:rsid w:val="00EA63EB"/>
    <w:rsid w:val="00EA6633"/>
    <w:rsid w:val="00EA7DB9"/>
    <w:rsid w:val="00EB064F"/>
    <w:rsid w:val="00EB1A0C"/>
    <w:rsid w:val="00EC01DF"/>
    <w:rsid w:val="00EC0BB0"/>
    <w:rsid w:val="00EC2B0F"/>
    <w:rsid w:val="00EC3B4A"/>
    <w:rsid w:val="00EC3C4C"/>
    <w:rsid w:val="00EC58C9"/>
    <w:rsid w:val="00EC62C6"/>
    <w:rsid w:val="00EC78CA"/>
    <w:rsid w:val="00ED0C05"/>
    <w:rsid w:val="00ED4DB4"/>
    <w:rsid w:val="00ED667F"/>
    <w:rsid w:val="00EE1C53"/>
    <w:rsid w:val="00EF0450"/>
    <w:rsid w:val="00EF24C2"/>
    <w:rsid w:val="00EF27C2"/>
    <w:rsid w:val="00EF53F8"/>
    <w:rsid w:val="00EF5DB1"/>
    <w:rsid w:val="00F0193C"/>
    <w:rsid w:val="00F01B51"/>
    <w:rsid w:val="00F02B14"/>
    <w:rsid w:val="00F03698"/>
    <w:rsid w:val="00F05149"/>
    <w:rsid w:val="00F058A3"/>
    <w:rsid w:val="00F06230"/>
    <w:rsid w:val="00F12154"/>
    <w:rsid w:val="00F12C10"/>
    <w:rsid w:val="00F13332"/>
    <w:rsid w:val="00F14ACE"/>
    <w:rsid w:val="00F14FBE"/>
    <w:rsid w:val="00F15662"/>
    <w:rsid w:val="00F17B48"/>
    <w:rsid w:val="00F26EEB"/>
    <w:rsid w:val="00F30158"/>
    <w:rsid w:val="00F30619"/>
    <w:rsid w:val="00F31AC4"/>
    <w:rsid w:val="00F34B11"/>
    <w:rsid w:val="00F4463E"/>
    <w:rsid w:val="00F45004"/>
    <w:rsid w:val="00F458D2"/>
    <w:rsid w:val="00F45E11"/>
    <w:rsid w:val="00F47DBD"/>
    <w:rsid w:val="00F54B45"/>
    <w:rsid w:val="00F5528C"/>
    <w:rsid w:val="00F564C0"/>
    <w:rsid w:val="00F608D4"/>
    <w:rsid w:val="00F61EC1"/>
    <w:rsid w:val="00F623BF"/>
    <w:rsid w:val="00F637D4"/>
    <w:rsid w:val="00F65202"/>
    <w:rsid w:val="00F6525B"/>
    <w:rsid w:val="00F66BBE"/>
    <w:rsid w:val="00F70521"/>
    <w:rsid w:val="00F754F3"/>
    <w:rsid w:val="00F76D16"/>
    <w:rsid w:val="00F77D16"/>
    <w:rsid w:val="00F80EC9"/>
    <w:rsid w:val="00F85DAF"/>
    <w:rsid w:val="00F91193"/>
    <w:rsid w:val="00F914E1"/>
    <w:rsid w:val="00F914FE"/>
    <w:rsid w:val="00F91A95"/>
    <w:rsid w:val="00F95DA2"/>
    <w:rsid w:val="00FA1C7F"/>
    <w:rsid w:val="00FA31F3"/>
    <w:rsid w:val="00FB0062"/>
    <w:rsid w:val="00FB2526"/>
    <w:rsid w:val="00FB3B92"/>
    <w:rsid w:val="00FB3D53"/>
    <w:rsid w:val="00FB4C27"/>
    <w:rsid w:val="00FB4F1E"/>
    <w:rsid w:val="00FB541C"/>
    <w:rsid w:val="00FB66B9"/>
    <w:rsid w:val="00FB735B"/>
    <w:rsid w:val="00FC6BF1"/>
    <w:rsid w:val="00FC6FAB"/>
    <w:rsid w:val="00FD31D9"/>
    <w:rsid w:val="00FD777C"/>
    <w:rsid w:val="00FE0183"/>
    <w:rsid w:val="00FE0DAB"/>
    <w:rsid w:val="00FE189A"/>
    <w:rsid w:val="00FE20B9"/>
    <w:rsid w:val="00FE33C2"/>
    <w:rsid w:val="00FE3D9E"/>
    <w:rsid w:val="00FE5AFD"/>
    <w:rsid w:val="00FE755F"/>
    <w:rsid w:val="00FF32A6"/>
    <w:rsid w:val="00FF591F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5E07AA"/>
  <w14:defaultImageDpi w14:val="96"/>
  <w15:docId w15:val="{F2F1778C-DB55-4CED-8377-C05CF8C3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Georgia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0E86"/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9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B47C60"/>
    <w:pPr>
      <w:numPr>
        <w:ilvl w:val="1"/>
        <w:numId w:val="9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B47C60"/>
    <w:pPr>
      <w:numPr>
        <w:ilvl w:val="2"/>
        <w:numId w:val="9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B47C60"/>
    <w:pPr>
      <w:keepNext/>
      <w:numPr>
        <w:ilvl w:val="3"/>
        <w:numId w:val="9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1"/>
    <w:semiHidden/>
    <w:qFormat/>
    <w:rsid w:val="00B47C60"/>
    <w:pPr>
      <w:numPr>
        <w:ilvl w:val="4"/>
        <w:numId w:val="9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link w:val="Overskrift6Tegn"/>
    <w:uiPriority w:val="1"/>
    <w:semiHidden/>
    <w:qFormat/>
    <w:rsid w:val="00B47C60"/>
    <w:pPr>
      <w:numPr>
        <w:ilvl w:val="5"/>
        <w:numId w:val="9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link w:val="Overskrift7Tegn"/>
    <w:uiPriority w:val="1"/>
    <w:semiHidden/>
    <w:qFormat/>
    <w:rsid w:val="00B47C60"/>
    <w:pPr>
      <w:numPr>
        <w:ilvl w:val="6"/>
        <w:numId w:val="9"/>
      </w:numPr>
      <w:outlineLvl w:val="6"/>
    </w:pPr>
  </w:style>
  <w:style w:type="paragraph" w:styleId="Overskrift8">
    <w:name w:val="heading 8"/>
    <w:basedOn w:val="Normal"/>
    <w:next w:val="Normal"/>
    <w:link w:val="Overskrift8Tegn"/>
    <w:uiPriority w:val="1"/>
    <w:semiHidden/>
    <w:qFormat/>
    <w:rsid w:val="00B47C60"/>
    <w:pPr>
      <w:numPr>
        <w:ilvl w:val="7"/>
        <w:numId w:val="9"/>
      </w:numPr>
      <w:outlineLvl w:val="7"/>
    </w:pPr>
    <w:rPr>
      <w:iCs/>
    </w:rPr>
  </w:style>
  <w:style w:type="paragraph" w:styleId="Overskrift9">
    <w:name w:val="heading 9"/>
    <w:basedOn w:val="Normal"/>
    <w:next w:val="Normal"/>
    <w:link w:val="Overskrift9Tegn"/>
    <w:uiPriority w:val="1"/>
    <w:semiHidden/>
    <w:qFormat/>
    <w:rsid w:val="00B47C60"/>
    <w:pPr>
      <w:numPr>
        <w:ilvl w:val="8"/>
        <w:numId w:val="9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1"/>
    <w:locked/>
    <w:rPr>
      <w:rFonts w:cs="Arial"/>
      <w:b/>
      <w:bCs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1"/>
    <w:locked/>
    <w:rPr>
      <w:rFonts w:cs="Arial"/>
      <w:bCs/>
      <w:iCs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1"/>
    <w:locked/>
    <w:rPr>
      <w:rFonts w:cs="Arial"/>
      <w:bCs/>
      <w:i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1"/>
    <w:locked/>
    <w:rPr>
      <w:rFonts w:cs="Times New Roman"/>
      <w:bCs/>
      <w:i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locked/>
    <w:rPr>
      <w:rFonts w:cs="Times New Roman"/>
      <w:bCs/>
      <w:iCs/>
      <w:szCs w:val="26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locked/>
    <w:rPr>
      <w:rFonts w:cs="Times New Roman"/>
      <w:bCs/>
      <w:szCs w:val="22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locked/>
    <w:rPr>
      <w:rFonts w:cs="Times New Roman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locked/>
    <w:rPr>
      <w:rFonts w:cs="Times New Roman"/>
      <w:iCs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locked/>
    <w:rPr>
      <w:rFonts w:cs="Arial"/>
      <w:szCs w:val="22"/>
    </w:r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link w:val="BrdtekstTegn"/>
    <w:uiPriority w:val="99"/>
    <w:semiHidden/>
    <w:rsid w:val="00D70FD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locked/>
    <w:rPr>
      <w:rFonts w:cs="Times New Roman"/>
    </w:rPr>
  </w:style>
  <w:style w:type="paragraph" w:styleId="Brdtekst2">
    <w:name w:val="Body Text 2"/>
    <w:basedOn w:val="Normal"/>
    <w:link w:val="Brdtekst2Tegn"/>
    <w:uiPriority w:val="99"/>
    <w:semiHidden/>
    <w:rsid w:val="00D70FD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locked/>
    <w:rPr>
      <w:rFonts w:cs="Times New Roman"/>
    </w:rPr>
  </w:style>
  <w:style w:type="paragraph" w:styleId="Brdtekst3">
    <w:name w:val="Body Text 3"/>
    <w:basedOn w:val="Normal"/>
    <w:link w:val="Brdtekst3Tegn"/>
    <w:uiPriority w:val="99"/>
    <w:semiHidden/>
    <w:rsid w:val="00D70FD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locked/>
    <w:rPr>
      <w:rFonts w:cs="Times New Roman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70FDC"/>
    <w:pPr>
      <w:ind w:firstLine="21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locked/>
    <w:rPr>
      <w:rFonts w:cs="Times New Roman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70FD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locked/>
    <w:rPr>
      <w:rFonts w:cs="Times New Roman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70FDC"/>
    <w:pPr>
      <w:ind w:firstLine="21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locked/>
    <w:rPr>
      <w:rFonts w:cs="Times New Roman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70FD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locked/>
    <w:rPr>
      <w:rFonts w:cs="Times New Roman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locked/>
    <w:rPr>
      <w:rFonts w:cs="Times New Roman"/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link w:val="SluthilsenTegn"/>
    <w:uiPriority w:val="99"/>
    <w:semiHidden/>
    <w:rsid w:val="00D70FDC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locked/>
    <w:rPr>
      <w:rFonts w:cs="Times New Roman"/>
    </w:rPr>
  </w:style>
  <w:style w:type="paragraph" w:styleId="Dato">
    <w:name w:val="Date"/>
    <w:basedOn w:val="Normal"/>
    <w:next w:val="Normal"/>
    <w:link w:val="DatoTegn"/>
    <w:uiPriority w:val="99"/>
    <w:semiHidden/>
    <w:rsid w:val="00D70FDC"/>
  </w:style>
  <w:style w:type="character" w:customStyle="1" w:styleId="DatoTegn">
    <w:name w:val="Dato Tegn"/>
    <w:basedOn w:val="Standardskrifttypeiafsnit"/>
    <w:link w:val="Dato"/>
    <w:uiPriority w:val="99"/>
    <w:semiHidden/>
    <w:locked/>
    <w:rPr>
      <w:rFonts w:cs="Times New Roman"/>
    </w:rPr>
  </w:style>
  <w:style w:type="paragraph" w:styleId="Mailsignatur">
    <w:name w:val="E-mail Signature"/>
    <w:basedOn w:val="Normal"/>
    <w:link w:val="MailsignaturTegn"/>
    <w:uiPriority w:val="99"/>
    <w:semiHidden/>
    <w:rsid w:val="00D70FDC"/>
  </w:style>
  <w:style w:type="character" w:customStyle="1" w:styleId="MailsignaturTegn">
    <w:name w:val="Mailsignatur Tegn"/>
    <w:basedOn w:val="Standardskrifttypeiafsnit"/>
    <w:link w:val="Mailsignatur"/>
    <w:uiPriority w:val="99"/>
    <w:semiHidden/>
    <w:locked/>
    <w:rPr>
      <w:rFonts w:cs="Times New Roman"/>
    </w:rPr>
  </w:style>
  <w:style w:type="character" w:styleId="Fremhv">
    <w:name w:val="Emphasis"/>
    <w:basedOn w:val="Standardskrifttypeiafsnit"/>
    <w:uiPriority w:val="3"/>
    <w:semiHidden/>
    <w:rsid w:val="00D70FDC"/>
    <w:rPr>
      <w:rFonts w:cs="Times New Roman"/>
      <w:i/>
      <w:lang w:val="da-DK" w:eastAsia="x-none"/>
    </w:rPr>
  </w:style>
  <w:style w:type="character" w:styleId="Slutnotehenvisning">
    <w:name w:val="end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Slutnotetekst">
    <w:name w:val="endnote text"/>
    <w:basedOn w:val="Normal"/>
    <w:link w:val="Slut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locked/>
    <w:rPr>
      <w:rFonts w:cs="Times New Roman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basedOn w:val="Standardskrifttypeiafsnit"/>
    <w:uiPriority w:val="8"/>
    <w:semiHidden/>
    <w:rsid w:val="00D70FDC"/>
    <w:rPr>
      <w:rFonts w:ascii="AU Passata" w:hAnsi="AU Passata" w:cs="Times New Roman"/>
      <w:color w:val="87888A"/>
      <w:sz w:val="14"/>
      <w:vertAlign w:val="superscript"/>
      <w:lang w:val="da-DK" w:eastAsia="x-none"/>
    </w:rPr>
  </w:style>
  <w:style w:type="paragraph" w:styleId="Fodnotetekst">
    <w:name w:val="footnote text"/>
    <w:basedOn w:val="Normal"/>
    <w:link w:val="FodnotetekstTegn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locked/>
    <w:rPr>
      <w:rFonts w:cs="Times New Roman"/>
    </w:rPr>
  </w:style>
  <w:style w:type="character" w:styleId="HTML-akronym">
    <w:name w:val="HTML Acronym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HTML-adresse">
    <w:name w:val="HTML Address"/>
    <w:basedOn w:val="Normal"/>
    <w:link w:val="HTML-adresseTegn"/>
    <w:uiPriority w:val="99"/>
    <w:semiHidden/>
    <w:rsid w:val="00D70FDC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locked/>
    <w:rPr>
      <w:rFonts w:cs="Times New Roman"/>
      <w:i/>
      <w:iCs/>
    </w:rPr>
  </w:style>
  <w:style w:type="character" w:styleId="HTML-citat">
    <w:name w:val="HTML Cit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kode">
    <w:name w:val="HTML Code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definition">
    <w:name w:val="HTML Definition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HTML-tastatur">
    <w:name w:val="HTML Keyboard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paragraph" w:styleId="FormateretHTML">
    <w:name w:val="HTML Preformatted"/>
    <w:basedOn w:val="Normal"/>
    <w:link w:val="FormateretHTMLTegn"/>
    <w:uiPriority w:val="99"/>
    <w:semiHidden/>
    <w:rsid w:val="00D70FDC"/>
    <w:rPr>
      <w:rFonts w:ascii="Courier New" w:hAnsi="Courier New" w:cs="Courier New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locked/>
    <w:rPr>
      <w:rFonts w:ascii="Courier New" w:hAnsi="Courier New" w:cs="Courier New"/>
    </w:rPr>
  </w:style>
  <w:style w:type="character" w:styleId="HTML-eksempel">
    <w:name w:val="HTML Sample"/>
    <w:basedOn w:val="Standardskrifttypeiafsnit"/>
    <w:uiPriority w:val="99"/>
    <w:semiHidden/>
    <w:rsid w:val="00D70FDC"/>
    <w:rPr>
      <w:rFonts w:ascii="Courier New" w:hAnsi="Courier New" w:cs="Times New Roman"/>
      <w:lang w:val="da-DK" w:eastAsia="x-none"/>
    </w:rPr>
  </w:style>
  <w:style w:type="character" w:styleId="HTML-skrivemaskine">
    <w:name w:val="HTML Typewriter"/>
    <w:basedOn w:val="Standardskrifttypeiafsnit"/>
    <w:uiPriority w:val="99"/>
    <w:semiHidden/>
    <w:rsid w:val="00D70FDC"/>
    <w:rPr>
      <w:rFonts w:ascii="Courier New" w:hAnsi="Courier New" w:cs="Times New Roman"/>
      <w:sz w:val="20"/>
      <w:lang w:val="da-DK" w:eastAsia="x-none"/>
    </w:rPr>
  </w:style>
  <w:style w:type="character" w:styleId="HTML-variabel">
    <w:name w:val="HTML Variable"/>
    <w:basedOn w:val="Standardskrifttypeiafsnit"/>
    <w:uiPriority w:val="99"/>
    <w:semiHidden/>
    <w:rsid w:val="00D70FDC"/>
    <w:rPr>
      <w:rFonts w:cs="Times New Roman"/>
      <w:i/>
      <w:lang w:val="da-DK" w:eastAsia="x-none"/>
    </w:rPr>
  </w:style>
  <w:style w:type="character" w:styleId="Linjenummer">
    <w:name w:val="line number"/>
    <w:basedOn w:val="Standardskrifttypeiafsnit"/>
    <w:uiPriority w:val="99"/>
    <w:semiHidden/>
    <w:rsid w:val="00D70FDC"/>
    <w:rPr>
      <w:rFonts w:cs="Times New Roman"/>
      <w:lang w:val="da-DK" w:eastAsia="x-none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13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1"/>
      </w:numPr>
      <w:tabs>
        <w:tab w:val="clear" w:pos="360"/>
        <w:tab w:val="num" w:pos="643"/>
      </w:tabs>
      <w:ind w:left="643"/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2"/>
      </w:numPr>
      <w:tabs>
        <w:tab w:val="num" w:pos="926"/>
      </w:tabs>
      <w:ind w:left="926"/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3"/>
      </w:numPr>
      <w:tabs>
        <w:tab w:val="num" w:pos="1209"/>
      </w:tabs>
      <w:ind w:left="1209"/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4"/>
      </w:numPr>
      <w:tabs>
        <w:tab w:val="num" w:pos="1492"/>
      </w:tabs>
      <w:ind w:left="1492"/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4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5"/>
      </w:numPr>
      <w:tabs>
        <w:tab w:val="clear" w:pos="1492"/>
        <w:tab w:val="num" w:pos="425"/>
        <w:tab w:val="num" w:pos="643"/>
      </w:tabs>
      <w:ind w:left="643"/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6"/>
      </w:numPr>
      <w:tabs>
        <w:tab w:val="clear" w:pos="360"/>
        <w:tab w:val="num" w:pos="926"/>
      </w:tabs>
      <w:ind w:left="926"/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7"/>
      </w:numPr>
      <w:tabs>
        <w:tab w:val="clear" w:pos="643"/>
        <w:tab w:val="num" w:pos="1209"/>
      </w:tabs>
      <w:ind w:left="1209"/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8"/>
      </w:numPr>
      <w:tabs>
        <w:tab w:val="clear" w:pos="926"/>
        <w:tab w:val="num" w:pos="1440"/>
        <w:tab w:val="num" w:pos="1492"/>
      </w:tabs>
      <w:ind w:left="1492"/>
    </w:pPr>
  </w:style>
  <w:style w:type="paragraph" w:styleId="Brevhoved">
    <w:name w:val="Message Header"/>
    <w:basedOn w:val="Normal"/>
    <w:link w:val="BrevhovedTegn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locked/>
    <w:rPr>
      <w:rFonts w:asciiTheme="majorHAnsi" w:eastAsiaTheme="majorEastAsia" w:hAnsiTheme="majorHAnsi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70FDC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locked/>
    <w:rPr>
      <w:rFonts w:cs="Times New Roman"/>
    </w:rPr>
  </w:style>
  <w:style w:type="paragraph" w:styleId="Almindeligtekst">
    <w:name w:val="Plain Text"/>
    <w:basedOn w:val="Normal"/>
    <w:link w:val="AlmindeligtekstTegn"/>
    <w:uiPriority w:val="99"/>
    <w:semiHidden/>
    <w:rsid w:val="00D70FDC"/>
    <w:rPr>
      <w:rFonts w:ascii="Courier New" w:hAnsi="Courier New" w:cs="Courier New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locked/>
    <w:rPr>
      <w:rFonts w:ascii="Courier New" w:hAnsi="Courier New" w:cs="Courier New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70FDC"/>
  </w:style>
  <w:style w:type="character" w:customStyle="1" w:styleId="StarthilsenTegn">
    <w:name w:val="Starthilsen Tegn"/>
    <w:basedOn w:val="Standardskrifttypeiafsnit"/>
    <w:link w:val="Starthilsen"/>
    <w:uiPriority w:val="99"/>
    <w:semiHidden/>
    <w:locked/>
    <w:rPr>
      <w:rFonts w:cs="Times New Roman"/>
    </w:rPr>
  </w:style>
  <w:style w:type="paragraph" w:styleId="Underskrift">
    <w:name w:val="Signature"/>
    <w:basedOn w:val="Normal"/>
    <w:link w:val="UnderskriftTegn"/>
    <w:uiPriority w:val="99"/>
    <w:semiHidden/>
    <w:rsid w:val="00D70FDC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locked/>
    <w:rPr>
      <w:rFonts w:cs="Times New Roman"/>
    </w:rPr>
  </w:style>
  <w:style w:type="character" w:styleId="Strk">
    <w:name w:val="Strong"/>
    <w:basedOn w:val="Standardskrifttypeiafsnit"/>
    <w:uiPriority w:val="99"/>
    <w:semiHidden/>
    <w:qFormat/>
    <w:rsid w:val="00D70FDC"/>
    <w:rPr>
      <w:rFonts w:cs="Times New Roman"/>
      <w:b/>
      <w:lang w:val="da-DK" w:eastAsia="x-none"/>
    </w:rPr>
  </w:style>
  <w:style w:type="paragraph" w:styleId="Undertitel">
    <w:name w:val="Subtitle"/>
    <w:basedOn w:val="Normal"/>
    <w:link w:val="UndertitelTegn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UndertitelTegn">
    <w:name w:val="Undertitel Tegn"/>
    <w:basedOn w:val="Standardskrifttypeiafsnit"/>
    <w:link w:val="Undertitel"/>
    <w:uiPriority w:val="11"/>
    <w:locked/>
    <w:rPr>
      <w:rFonts w:asciiTheme="majorHAnsi" w:eastAsiaTheme="majorEastAsia" w:hAnsiTheme="majorHAnsi" w:cs="Times New Roman"/>
      <w:sz w:val="24"/>
      <w:szCs w:val="24"/>
    </w:rPr>
  </w:style>
  <w:style w:type="table" w:styleId="Tabel-3D-effekter1">
    <w:name w:val="Table 3D effects 1"/>
    <w:basedOn w:val="Tabel-Normal"/>
    <w:uiPriority w:val="99"/>
    <w:semiHidden/>
    <w:rsid w:val="00D70FDC"/>
    <w:rPr>
      <w:rFonts w:cs="Times New Roman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D70FDC"/>
    <w:rPr>
      <w:rFonts w:cs="Times New Roman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D70FDC"/>
    <w:rPr>
      <w:rFonts w:cs="Times New Roman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D70FDC"/>
    <w:rPr>
      <w:rFonts w:cs="Times New Roma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D70FDC"/>
    <w:rPr>
      <w:rFonts w:cs="Times New Roma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D70FDC"/>
    <w:rPr>
      <w:rFonts w:cs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D70FDC"/>
    <w:rPr>
      <w:rFonts w:cs="Times New Roma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D70FDC"/>
    <w:rPr>
      <w:rFonts w:cs="Times New Roman"/>
      <w:b/>
      <w:bCs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D70FDC"/>
    <w:rPr>
      <w:rFonts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D70FDC"/>
    <w:rPr>
      <w:rFonts w:cs="Times New Roman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D70FDC"/>
    <w:rPr>
      <w:rFonts w:cs="Times New Roma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D70FDC"/>
    <w:rPr>
      <w:rFonts w:cs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D70FDC"/>
    <w:rPr>
      <w:rFonts w:cs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D70FDC"/>
    <w:rPr>
      <w:rFonts w:cs="Times New Roman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D70FDC"/>
    <w:rPr>
      <w:rFonts w:cs="Times New Roma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D70FDC"/>
    <w:rPr>
      <w:rFonts w:cs="Times New Roma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D70FDC"/>
    <w:rPr>
      <w:rFonts w:cs="Times New Roman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D70FDC"/>
    <w:rPr>
      <w:rFonts w:cs="Times New Roma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D70FDC"/>
    <w:rPr>
      <w:rFonts w:cs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D70FDC"/>
    <w:rPr>
      <w:rFonts w:cs="Times New Roman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D70FDC"/>
    <w:rPr>
      <w:rFonts w:cs="Times New Roma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D70FDC"/>
    <w:rPr>
      <w:rFonts w:cs="Times New Roman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D70FDC"/>
    <w:rPr>
      <w:rFonts w:cs="Times New Roman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D70FDC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D70FDC"/>
    <w:rPr>
      <w:rFonts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link w:val="TitelTegn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elTegn">
    <w:name w:val="Titel Tegn"/>
    <w:basedOn w:val="Standardskrifttypeiafsnit"/>
    <w:link w:val="Titel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uiPriority w:val="8"/>
    <w:semiHidden/>
    <w:rsid w:val="00D70FDC"/>
    <w:rPr>
      <w:rFonts w:ascii="Georgia" w:hAnsi="Georgia" w:cs="Times New Roman"/>
      <w:color w:val="87888A"/>
      <w:sz w:val="21"/>
      <w:u w:val="none"/>
      <w:lang w:val="da-DK" w:eastAsia="x-none"/>
    </w:rPr>
  </w:style>
  <w:style w:type="paragraph" w:styleId="Sidefod">
    <w:name w:val="footer"/>
    <w:basedOn w:val="Normal"/>
    <w:link w:val="SidefodTegn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Pr>
      <w:rFonts w:cs="Times New Roman"/>
    </w:rPr>
  </w:style>
  <w:style w:type="paragraph" w:styleId="Sidehoved">
    <w:name w:val="header"/>
    <w:basedOn w:val="Normal"/>
    <w:link w:val="SidehovedTegn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Pr>
      <w:rFonts w:cs="Times New Roman"/>
    </w:rPr>
  </w:style>
  <w:style w:type="character" w:styleId="Hyperlink">
    <w:name w:val="Hyperlink"/>
    <w:basedOn w:val="Standardskrifttypeiafsnit"/>
    <w:uiPriority w:val="8"/>
    <w:semiHidden/>
    <w:rsid w:val="00D70FDC"/>
    <w:rPr>
      <w:rFonts w:ascii="Georgia" w:hAnsi="Georgia" w:cs="Times New Roman"/>
      <w:color w:val="03428E"/>
      <w:sz w:val="21"/>
      <w:u w:val="none"/>
      <w:lang w:val="da-DK" w:eastAsia="x-none"/>
    </w:rPr>
  </w:style>
  <w:style w:type="character" w:styleId="Sidetal">
    <w:name w:val="page number"/>
    <w:basedOn w:val="Standardskrifttypeiafsnit"/>
    <w:uiPriority w:val="99"/>
    <w:semiHidden/>
    <w:rsid w:val="00443F7C"/>
    <w:rPr>
      <w:rFonts w:ascii="AU Passata" w:hAnsi="AU Passata" w:cs="Times New Roman"/>
      <w:sz w:val="14"/>
      <w:lang w:val="da-DK" w:eastAsia="x-none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cs="Times New Roman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spacing w:beforeLines="0" w:beforeAutospacing="0" w:afterLines="0" w:afterAutospacing="0" w:line="260" w:lineRule="atLeast"/>
        <w:ind w:leftChars="0" w:left="0" w:rightChars="0" w:right="0" w:firstLineChars="0" w:firstLine="0"/>
        <w:jc w:val="left"/>
        <w:outlineLvl w:val="9"/>
      </w:pPr>
      <w:rPr>
        <w:rFonts w:ascii="Times New Roman" w:hAnsi="Times New Roman" w:cs="Times New Roman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firstCol">
      <w:pPr>
        <w:spacing w:line="220" w:lineRule="atLeast"/>
      </w:pPr>
      <w:rPr>
        <w:rFonts w:ascii="Times New Roman" w:hAnsi="Times New Roman" w:cs="Times New Roman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 w:cs="Times New Roman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uiPriority w:val="39"/>
    <w:rsid w:val="00D70FDC"/>
    <w:pPr>
      <w:spacing w:line="240" w:lineRule="atLeast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0158B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locked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rFonts w:cs="Times New Roman"/>
      <w:sz w:val="16"/>
      <w:lang w:val="da-DK" w:eastAsia="x-none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locked/>
    <w:rPr>
      <w:rFonts w:cs="Times New Roman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015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locked/>
    <w:rPr>
      <w:rFonts w:cs="Times New Roman"/>
      <w:b/>
      <w:bCs/>
    </w:rPr>
  </w:style>
  <w:style w:type="paragraph" w:styleId="Dokumentoversigt">
    <w:name w:val="Document Map"/>
    <w:basedOn w:val="Normal"/>
    <w:link w:val="DokumentoversigtTegn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locked/>
    <w:rPr>
      <w:rFonts w:ascii="Segoe UI" w:hAnsi="Segoe UI" w:cs="Segoe UI"/>
      <w:sz w:val="16"/>
      <w:szCs w:val="16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link w:val="MakrotekstTegn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locked/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locked/>
    <w:rsid w:val="00CB4B82"/>
    <w:rPr>
      <w:rFonts w:cs="Times New Roman"/>
      <w:b/>
      <w:bCs/>
      <w:i/>
      <w:iCs/>
      <w:lang w:val="da-DK" w:eastAsia="x-none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rFonts w:cs="Times New Roman"/>
      <w:smallCaps/>
      <w:color w:val="auto"/>
      <w:u w:val="single"/>
      <w:lang w:val="da-DK" w:eastAsia="x-non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rFonts w:cs="Times New Roman"/>
      <w:b/>
      <w:bCs/>
      <w:smallCaps/>
      <w:color w:val="auto"/>
      <w:spacing w:val="5"/>
      <w:u w:val="single"/>
      <w:lang w:val="da-DK" w:eastAsia="x-non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rFonts w:cs="Times New Roman"/>
      <w:b/>
      <w:bCs/>
      <w:i/>
      <w:iCs/>
      <w:color w:val="auto"/>
      <w:lang w:val="da-DK" w:eastAsia="x-none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 w:cs="Times New Roman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Normal-DokumentNavn">
    <w:name w:val="Normal - Dokument Navn"/>
    <w:basedOn w:val="Normal"/>
    <w:uiPriority w:val="5"/>
    <w:semiHidden/>
    <w:pPr>
      <w:jc w:val="right"/>
    </w:pPr>
    <w:rPr>
      <w:b/>
      <w:caps/>
      <w:sz w:val="22"/>
      <w:szCs w:val="24"/>
    </w:rPr>
  </w:style>
  <w:style w:type="paragraph" w:customStyle="1" w:styleId="Normal-Dokumentinfo">
    <w:name w:val="Normal - Dokument info"/>
    <w:basedOn w:val="Normal"/>
    <w:semiHidden/>
    <w:rPr>
      <w:b/>
      <w:szCs w:val="24"/>
    </w:rPr>
  </w:style>
  <w:style w:type="paragraph" w:customStyle="1" w:styleId="Logo">
    <w:name w:val="Logo"/>
    <w:basedOn w:val="Normal"/>
    <w:semiHidden/>
    <w:qFormat/>
    <w:rPr>
      <w:rFonts w:ascii="AU Logo" w:hAnsi="AU Logo"/>
      <w:color w:val="000026"/>
      <w:sz w:val="101"/>
      <w:szCs w:val="101"/>
    </w:rPr>
  </w:style>
  <w:style w:type="paragraph" w:styleId="Listeafsnit">
    <w:name w:val="List Paragraph"/>
    <w:basedOn w:val="Normal"/>
    <w:uiPriority w:val="34"/>
    <w:qFormat/>
    <w:rsid w:val="009D0958"/>
    <w:pPr>
      <w:ind w:left="720"/>
      <w:contextualSpacing/>
    </w:pPr>
    <w:rPr>
      <w:sz w:val="21"/>
      <w:szCs w:val="24"/>
      <w:lang w:eastAsia="en-US"/>
    </w:rPr>
  </w:style>
  <w:style w:type="paragraph" w:customStyle="1" w:styleId="Default">
    <w:name w:val="Default"/>
    <w:rsid w:val="009D0958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</w:rPr>
  </w:style>
  <w:style w:type="numbering" w:styleId="1ai">
    <w:name w:val="Outline List 1"/>
    <w:basedOn w:val="Ingenoversigt"/>
    <w:uiPriority w:val="99"/>
    <w:semiHidden/>
    <w:unhideWhenUsed/>
    <w:pPr>
      <w:numPr>
        <w:numId w:val="11"/>
      </w:numPr>
    </w:pPr>
  </w:style>
  <w:style w:type="numbering" w:customStyle="1" w:styleId="ArticleSection1">
    <w:name w:val="Article / Section1"/>
    <w:pPr>
      <w:numPr>
        <w:numId w:val="12"/>
      </w:numPr>
    </w:pPr>
  </w:style>
  <w:style w:type="numbering" w:styleId="111111">
    <w:name w:val="Outline List 2"/>
    <w:basedOn w:val="Ingenoversigt"/>
    <w:uiPriority w:val="99"/>
    <w:semiHidden/>
    <w:unhideWhenUsed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7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7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676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FDB52C-2114-4A71-88B6-7C3CF1072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776</Words>
  <Characters>4961</Characters>
  <Application>Microsoft Office Word</Application>
  <DocSecurity>4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 Bjerregaard Larsen</dc:creator>
  <cp:keywords/>
  <dc:description/>
  <cp:lastModifiedBy>Anja Sandholt Hald</cp:lastModifiedBy>
  <cp:revision>2</cp:revision>
  <cp:lastPrinted>2019-10-29T09:10:00Z</cp:lastPrinted>
  <dcterms:created xsi:type="dcterms:W3CDTF">2024-09-25T12:52:00Z</dcterms:created>
  <dcterms:modified xsi:type="dcterms:W3CDTF">2024-09-25T12:52:00Z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636178680598220185</vt:lpwstr>
  </property>
  <property fmtid="{D5CDD505-2E9C-101B-9397-08002B2CF9AE}" pid="10" name="UserProfileId">
    <vt:lpwstr>636287159719614701</vt:lpwstr>
  </property>
</Properties>
</file>