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74C2F" w14:textId="77777777" w:rsidR="00BA0046" w:rsidRPr="00D7382E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D7382E" w14:paraId="264455FD" w14:textId="77777777" w:rsidTr="00680FB3">
        <w:trPr>
          <w:trHeight w:val="4950"/>
        </w:trPr>
        <w:tc>
          <w:tcPr>
            <w:tcW w:w="8231" w:type="dxa"/>
          </w:tcPr>
          <w:p w14:paraId="1182893C" w14:textId="2DDD33A7" w:rsidR="009D0EA5" w:rsidRPr="00D7382E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1933B0">
              <w:rPr>
                <w:rFonts w:asciiTheme="minorHAnsi" w:hAnsiTheme="minorHAnsi" w:cstheme="minorHAnsi"/>
                <w:szCs w:val="20"/>
              </w:rPr>
              <w:t>17</w:t>
            </w:r>
            <w:r w:rsidR="009D0958" w:rsidRPr="00D7382E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1933B0">
              <w:rPr>
                <w:rFonts w:asciiTheme="minorHAnsi" w:hAnsiTheme="minorHAnsi" w:cstheme="minorHAnsi"/>
                <w:szCs w:val="20"/>
              </w:rPr>
              <w:t xml:space="preserve">februar </w:t>
            </w:r>
            <w:r w:rsidR="00206469" w:rsidRPr="00D7382E">
              <w:rPr>
                <w:rFonts w:asciiTheme="minorHAnsi" w:hAnsiTheme="minorHAnsi" w:cstheme="minorHAnsi"/>
                <w:szCs w:val="20"/>
              </w:rPr>
              <w:t>202</w:t>
            </w:r>
            <w:r w:rsidR="001933B0">
              <w:rPr>
                <w:rFonts w:asciiTheme="minorHAnsi" w:hAnsiTheme="minorHAnsi" w:cstheme="minorHAnsi"/>
                <w:szCs w:val="20"/>
              </w:rPr>
              <w:t>5</w:t>
            </w:r>
            <w:r w:rsidR="009D0958" w:rsidRPr="00D7382E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D7382E">
              <w:rPr>
                <w:rFonts w:asciiTheme="minorHAnsi" w:hAnsiTheme="minorHAnsi" w:cstheme="minorHAnsi"/>
                <w:szCs w:val="20"/>
              </w:rPr>
              <w:t>1</w:t>
            </w:r>
            <w:r w:rsidR="00851091" w:rsidRPr="00D7382E">
              <w:rPr>
                <w:rFonts w:asciiTheme="minorHAnsi" w:hAnsiTheme="minorHAnsi" w:cstheme="minorHAnsi"/>
                <w:szCs w:val="20"/>
              </w:rPr>
              <w:t>4.00-16.00</w:t>
            </w:r>
          </w:p>
          <w:p w14:paraId="57D77479" w14:textId="77777777" w:rsidR="00E40E06" w:rsidRPr="00D7382E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D7382E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5653B62D" w14:textId="77777777" w:rsidR="009D0958" w:rsidRPr="00D7382E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1A2D6C2" w14:textId="77777777" w:rsidR="00A533BF" w:rsidRPr="00D7382E" w:rsidRDefault="00A533BF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480B6DC" w14:textId="5FB56CAC" w:rsidR="004E19D2" w:rsidRPr="00D7382E" w:rsidRDefault="004E19D2" w:rsidP="00384A0F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Til stede: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Anna Piil Damm,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1933B0" w:rsidRPr="00D7382E">
              <w:rPr>
                <w:rFonts w:asciiTheme="minorHAnsi" w:hAnsiTheme="minorHAnsi" w:cstheme="minorHAnsi"/>
                <w:b w:val="0"/>
                <w:szCs w:val="20"/>
              </w:rPr>
              <w:t>Anne Bøllingtoft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>Caroline Grønkjær Madsen,</w:t>
            </w:r>
            <w:r w:rsidR="0047205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267BC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Helle Spindler, </w:t>
            </w:r>
            <w:r w:rsidR="00AA4C50" w:rsidRPr="00D7382E">
              <w:rPr>
                <w:rFonts w:asciiTheme="minorHAnsi" w:hAnsiTheme="minorHAnsi" w:cstheme="minorHAnsi"/>
                <w:b w:val="0"/>
                <w:szCs w:val="20"/>
              </w:rPr>
              <w:t>Inger Mørch Hauge,</w:t>
            </w:r>
            <w:r w:rsidR="00384A0F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Jean‐Paul de Cros Peronard,</w:t>
            </w:r>
            <w:r w:rsidR="001933B0">
              <w:t xml:space="preserve"> </w:t>
            </w:r>
            <w:r w:rsidR="001933B0" w:rsidRPr="001933B0">
              <w:rPr>
                <w:rFonts w:asciiTheme="minorHAnsi" w:hAnsiTheme="minorHAnsi" w:cstheme="minorHAnsi"/>
                <w:b w:val="0"/>
                <w:szCs w:val="20"/>
              </w:rPr>
              <w:t>Karen Kjølby Eika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1933B0" w:rsidRPr="001933B0">
              <w:rPr>
                <w:rFonts w:asciiTheme="minorHAnsi" w:hAnsiTheme="minorHAnsi" w:cstheme="minorHAnsi"/>
                <w:b w:val="0"/>
                <w:szCs w:val="20"/>
              </w:rPr>
              <w:t>Karl V. Bach Rathmann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 xml:space="preserve">, Klaus G. Grunert, </w:t>
            </w:r>
            <w:r w:rsidR="004214CC" w:rsidRPr="00D7382E">
              <w:rPr>
                <w:rFonts w:asciiTheme="minorHAnsi" w:hAnsiTheme="minorHAnsi" w:cstheme="minorHAnsi"/>
                <w:b w:val="0"/>
                <w:szCs w:val="20"/>
              </w:rPr>
              <w:t>Merete Elmann,</w:t>
            </w:r>
            <w:r w:rsidR="00AA4C50"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  <w:bookmarkStart w:id="0" w:name="_Hlk183429025"/>
            <w:r w:rsidR="001933B0" w:rsidRPr="00D7382E">
              <w:rPr>
                <w:rFonts w:asciiTheme="minorHAnsi" w:hAnsiTheme="minorHAnsi" w:cstheme="minorHAnsi"/>
                <w:b w:val="0"/>
                <w:szCs w:val="20"/>
              </w:rPr>
              <w:t>Nabanita Datta Gupta</w:t>
            </w:r>
            <w:bookmarkEnd w:id="0"/>
            <w:r w:rsidR="001933B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1933B0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CB1FB5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Olivia Belling‐Nami, </w:t>
            </w:r>
            <w:r w:rsidR="00267BC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Palle Bo Madsen, </w:t>
            </w:r>
            <w:r w:rsidR="001933B0" w:rsidRPr="001933B0">
              <w:rPr>
                <w:rFonts w:asciiTheme="minorHAnsi" w:hAnsiTheme="minorHAnsi" w:cstheme="minorHAnsi"/>
                <w:b w:val="0"/>
                <w:szCs w:val="20"/>
              </w:rPr>
              <w:t>Rose Lindskov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1933B0" w:rsidRPr="001933B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Rune Stubager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1933B0">
              <w:t xml:space="preserve"> </w:t>
            </w:r>
            <w:r w:rsidR="001933B0" w:rsidRPr="001933B0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4B2A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>Thomas Friis Søgaard</w:t>
            </w:r>
            <w:r w:rsidR="00136ECB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og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Thomas Pallesen (dekan)</w:t>
            </w:r>
            <w:r w:rsidR="00192CA0">
              <w:rPr>
                <w:rFonts w:asciiTheme="minorHAnsi" w:hAnsiTheme="minorHAnsi" w:cstheme="minorHAnsi"/>
                <w:b w:val="0"/>
                <w:szCs w:val="20"/>
              </w:rPr>
              <w:t>.</w:t>
            </w:r>
          </w:p>
          <w:p w14:paraId="38F3FFF2" w14:textId="654483F0" w:rsidR="004E19D2" w:rsidRPr="00D7382E" w:rsidRDefault="004E19D2" w:rsidP="004E19D2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Fraværende</w:t>
            </w:r>
            <w:r w:rsidR="00851091" w:rsidRPr="00D7382E">
              <w:rPr>
                <w:rFonts w:asciiTheme="minorHAnsi" w:hAnsiTheme="minorHAnsi" w:cstheme="minorHAnsi"/>
                <w:szCs w:val="20"/>
              </w:rPr>
              <w:t>:</w:t>
            </w:r>
            <w:r w:rsidR="007508C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508C1" w:rsidRPr="00D7382E">
              <w:rPr>
                <w:rFonts w:asciiTheme="minorHAnsi" w:hAnsiTheme="minorHAnsi" w:cstheme="minorHAnsi"/>
                <w:b w:val="0"/>
                <w:bCs/>
                <w:szCs w:val="20"/>
              </w:rPr>
              <w:t>Hans Schytte Sigaard</w:t>
            </w:r>
            <w:r w:rsidR="007508C1"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508C1" w:rsidRPr="00D7382E">
              <w:rPr>
                <w:rFonts w:asciiTheme="minorHAnsi" w:hAnsiTheme="minorHAnsi" w:cstheme="minorHAnsi"/>
                <w:b w:val="0"/>
                <w:szCs w:val="20"/>
              </w:rPr>
              <w:t>(observatør for adjunkterne)</w:t>
            </w:r>
            <w:r w:rsidR="007508C1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7508C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508C1" w:rsidRPr="007508C1">
              <w:rPr>
                <w:rFonts w:asciiTheme="minorHAnsi" w:hAnsiTheme="minorHAnsi" w:cstheme="minorHAnsi"/>
                <w:b w:val="0"/>
                <w:bCs/>
                <w:szCs w:val="20"/>
              </w:rPr>
              <w:t xml:space="preserve">Mathias </w:t>
            </w:r>
            <w:proofErr w:type="spellStart"/>
            <w:r w:rsidR="007508C1" w:rsidRPr="007508C1">
              <w:rPr>
                <w:rFonts w:asciiTheme="minorHAnsi" w:hAnsiTheme="minorHAnsi" w:cstheme="minorHAnsi"/>
                <w:b w:val="0"/>
                <w:bCs/>
                <w:szCs w:val="20"/>
              </w:rPr>
              <w:t>stenner</w:t>
            </w:r>
            <w:proofErr w:type="spellEnd"/>
            <w:r w:rsidR="007508C1" w:rsidRPr="007508C1">
              <w:rPr>
                <w:rFonts w:asciiTheme="minorHAnsi" w:hAnsiTheme="minorHAnsi" w:cstheme="minorHAnsi"/>
                <w:b w:val="0"/>
                <w:bCs/>
                <w:szCs w:val="20"/>
              </w:rPr>
              <w:t xml:space="preserve"> Falkvist,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1933B0" w:rsidRPr="00D7382E">
              <w:rPr>
                <w:rFonts w:asciiTheme="minorHAnsi" w:hAnsiTheme="minorHAnsi" w:cstheme="minorHAnsi"/>
                <w:b w:val="0"/>
                <w:szCs w:val="20"/>
              </w:rPr>
              <w:t>Michael H. Jensen, Morten Rask (prodekan),</w:t>
            </w:r>
            <w:r w:rsidR="001933B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E675F8" w:rsidRPr="00D7382E">
              <w:rPr>
                <w:rFonts w:asciiTheme="minorHAnsi" w:hAnsiTheme="minorHAnsi" w:cstheme="minorHAnsi"/>
                <w:b w:val="0"/>
                <w:szCs w:val="20"/>
              </w:rPr>
              <w:t>Nina Melanie Mølgaard Nielsen</w:t>
            </w:r>
            <w:r w:rsidR="00192CA0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508C1" w:rsidRPr="001933B0">
              <w:rPr>
                <w:rFonts w:asciiTheme="minorHAnsi" w:hAnsiTheme="minorHAnsi" w:cstheme="minorHAnsi"/>
                <w:b w:val="0"/>
                <w:szCs w:val="20"/>
              </w:rPr>
              <w:t xml:space="preserve">Sofie Elise Schmidt, </w:t>
            </w:r>
            <w:r w:rsidR="00192CA0">
              <w:rPr>
                <w:rFonts w:asciiTheme="minorHAnsi" w:hAnsiTheme="minorHAnsi" w:cstheme="minorHAnsi"/>
                <w:b w:val="0"/>
                <w:szCs w:val="20"/>
              </w:rPr>
              <w:t>Vibeke Lehmann</w:t>
            </w:r>
          </w:p>
          <w:p w14:paraId="03AEC195" w14:textId="1E2F0917" w:rsidR="004E19D2" w:rsidRPr="00D7382E" w:rsidRDefault="004E19D2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2451C5C" w14:textId="77777777" w:rsidR="004B2A33" w:rsidRPr="00D7382E" w:rsidRDefault="004B2A33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105DEE36" w14:textId="77777777" w:rsidR="004B2A33" w:rsidRPr="00D7382E" w:rsidRDefault="004B2A33" w:rsidP="004B2A33">
            <w:pPr>
              <w:rPr>
                <w:rFonts w:asciiTheme="minorHAnsi" w:hAnsiTheme="minorHAnsi" w:cstheme="minorHAnsi"/>
              </w:rPr>
            </w:pPr>
            <w:r w:rsidRPr="00D7382E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D7382E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D7382E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D7382E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1" w:name="LAN_MOM"/>
            <w:r w:rsidRPr="00D7382E">
              <w:rPr>
                <w:rFonts w:asciiTheme="minorHAnsi" w:hAnsiTheme="minorHAnsi" w:cstheme="minorHAnsi"/>
                <w:sz w:val="20"/>
              </w:rPr>
              <w:t>Referat</w:t>
            </w:r>
            <w:bookmarkEnd w:id="1"/>
          </w:p>
        </w:tc>
      </w:tr>
    </w:tbl>
    <w:p w14:paraId="271D6F95" w14:textId="0D9B98C9" w:rsidR="00267BC2" w:rsidRPr="00D7382E" w:rsidRDefault="00267BC2" w:rsidP="00267BC2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 xml:space="preserve">Godkendelse af referat </w:t>
      </w:r>
    </w:p>
    <w:p w14:paraId="4E6549C9" w14:textId="77777777" w:rsidR="00DB6F26" w:rsidRDefault="00DB6F26" w:rsidP="00DB6F26">
      <w:pPr>
        <w:ind w:firstLine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Akademisk Råd godkendte referatet uden bemærkninger.</w:t>
      </w:r>
    </w:p>
    <w:p w14:paraId="6DBAE282" w14:textId="77777777" w:rsidR="001933B0" w:rsidRPr="00D7382E" w:rsidRDefault="001933B0" w:rsidP="00DB6F26">
      <w:pPr>
        <w:ind w:firstLine="425"/>
        <w:rPr>
          <w:rFonts w:asciiTheme="minorHAnsi" w:hAnsiTheme="minorHAnsi" w:cstheme="minorHAnsi"/>
        </w:rPr>
      </w:pPr>
    </w:p>
    <w:p w14:paraId="06CD80D7" w14:textId="77777777" w:rsidR="001933B0" w:rsidRDefault="001933B0" w:rsidP="001933B0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 2025-2028</w:t>
      </w:r>
    </w:p>
    <w:p w14:paraId="7B446EF6" w14:textId="3444440E" w:rsidR="00BA3310" w:rsidRDefault="00014A84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Budgettet for 2025-2028 viser, at fakultetet og institutternes økonomi ser fornuftig</w:t>
      </w:r>
      <w:r w:rsidR="005340BF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 ud, og at der er tale om stabil drift på hele fakultetet. </w:t>
      </w:r>
    </w:p>
    <w:p w14:paraId="29C6E1FB" w14:textId="77777777" w:rsidR="00014A84" w:rsidRDefault="00014A84" w:rsidP="001933B0">
      <w:pPr>
        <w:ind w:left="425"/>
        <w:rPr>
          <w:rFonts w:asciiTheme="minorHAnsi" w:hAnsiTheme="minorHAnsi" w:cstheme="minorHAnsi"/>
        </w:rPr>
      </w:pPr>
    </w:p>
    <w:p w14:paraId="3D326A18" w14:textId="259B805E" w:rsidR="00014A84" w:rsidRDefault="00014A84" w:rsidP="00014A84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Budgetperioden er præget af den igangværende campusudvikling og der</w:t>
      </w:r>
      <w:r w:rsidR="00BD7971">
        <w:rPr>
          <w:rFonts w:asciiTheme="minorHAnsi" w:hAnsiTheme="minorHAnsi" w:cstheme="minorHAnsi"/>
        </w:rPr>
        <w:t>af</w:t>
      </w:r>
      <w:r>
        <w:rPr>
          <w:rFonts w:asciiTheme="minorHAnsi" w:hAnsiTheme="minorHAnsi" w:cstheme="minorHAnsi"/>
        </w:rPr>
        <w:t xml:space="preserve"> interne lokalerokader. </w:t>
      </w:r>
    </w:p>
    <w:p w14:paraId="57D4CDA8" w14:textId="77777777" w:rsidR="00014A84" w:rsidRDefault="00014A84" w:rsidP="00014A84">
      <w:pPr>
        <w:ind w:left="425"/>
        <w:rPr>
          <w:rFonts w:asciiTheme="minorHAnsi" w:hAnsiTheme="minorHAnsi" w:cstheme="minorHAnsi"/>
        </w:rPr>
      </w:pPr>
    </w:p>
    <w:p w14:paraId="53B91629" w14:textId="1D0C4342" w:rsidR="00014A84" w:rsidRDefault="00014A84" w:rsidP="00014A84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Budgettet vil i løbet af foråret blive revideret på baggrund af forudsætningsændringer</w:t>
      </w:r>
      <w:r w:rsidR="005340BF">
        <w:rPr>
          <w:rFonts w:asciiTheme="minorHAnsi" w:hAnsiTheme="minorHAnsi" w:cstheme="minorHAnsi"/>
        </w:rPr>
        <w:t xml:space="preserve">, herunder </w:t>
      </w:r>
      <w:r>
        <w:rPr>
          <w:rFonts w:asciiTheme="minorHAnsi" w:hAnsiTheme="minorHAnsi" w:cstheme="minorHAnsi"/>
        </w:rPr>
        <w:t>overflytning</w:t>
      </w:r>
      <w:r w:rsidR="005340BF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 xml:space="preserve"> af NCRR fra Aarhus BSS til Health og halveringen af bevillingen til Center for Rusmiddelforskning. </w:t>
      </w:r>
    </w:p>
    <w:p w14:paraId="472DB58A" w14:textId="77777777" w:rsidR="00BA3310" w:rsidRDefault="00BA3310" w:rsidP="001933B0">
      <w:pPr>
        <w:ind w:left="425"/>
        <w:rPr>
          <w:rFonts w:asciiTheme="minorHAnsi" w:hAnsiTheme="minorHAnsi" w:cstheme="minorHAnsi"/>
        </w:rPr>
      </w:pPr>
    </w:p>
    <w:p w14:paraId="64F1191F" w14:textId="16A7BAF2" w:rsidR="00BA3310" w:rsidRDefault="00014A84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 orienterede om, at Aarhus Universitet, i forbindelse med udmøntning af forskningsreserven, har fået tildelt </w:t>
      </w:r>
      <w:r w:rsidR="00C055AA">
        <w:rPr>
          <w:rFonts w:asciiTheme="minorHAnsi" w:hAnsiTheme="minorHAnsi" w:cstheme="minorHAnsi"/>
        </w:rPr>
        <w:t xml:space="preserve">yderligere 92 mio. kr. </w:t>
      </w:r>
      <w:r w:rsidR="00BD7971">
        <w:rPr>
          <w:rFonts w:asciiTheme="minorHAnsi" w:hAnsiTheme="minorHAnsi" w:cstheme="minorHAnsi"/>
        </w:rPr>
        <w:t xml:space="preserve">i </w:t>
      </w:r>
      <w:r w:rsidR="00C055AA">
        <w:rPr>
          <w:rFonts w:asciiTheme="minorHAnsi" w:hAnsiTheme="minorHAnsi" w:cstheme="minorHAnsi"/>
        </w:rPr>
        <w:t xml:space="preserve">basismidler. På baggrund af den aftalte fordeling af midlerne i </w:t>
      </w:r>
      <w:proofErr w:type="spellStart"/>
      <w:r w:rsidR="00C055AA">
        <w:rPr>
          <w:rFonts w:asciiTheme="minorHAnsi" w:hAnsiTheme="minorHAnsi" w:cstheme="minorHAnsi"/>
        </w:rPr>
        <w:t>universitetsledelsen</w:t>
      </w:r>
      <w:proofErr w:type="spellEnd"/>
      <w:r w:rsidR="00C055AA">
        <w:rPr>
          <w:rFonts w:asciiTheme="minorHAnsi" w:hAnsiTheme="minorHAnsi" w:cstheme="minorHAnsi"/>
        </w:rPr>
        <w:t>, tildeles Aarhus BSS 23 mio. kr. af disse</w:t>
      </w:r>
      <w:r w:rsidR="00BD7971">
        <w:rPr>
          <w:rFonts w:asciiTheme="minorHAnsi" w:hAnsiTheme="minorHAnsi" w:cstheme="minorHAnsi"/>
        </w:rPr>
        <w:t xml:space="preserve"> yderligere</w:t>
      </w:r>
      <w:r w:rsidR="00C055AA">
        <w:rPr>
          <w:rFonts w:asciiTheme="minorHAnsi" w:hAnsiTheme="minorHAnsi" w:cstheme="minorHAnsi"/>
        </w:rPr>
        <w:t xml:space="preserve"> basismidler. Aarhus Universitet håber, at forøgelsen vil permanentgøres. </w:t>
      </w:r>
    </w:p>
    <w:p w14:paraId="6878BF9A" w14:textId="77777777" w:rsidR="00EA1A91" w:rsidRDefault="00EA1A91" w:rsidP="00EA1A91">
      <w:pPr>
        <w:ind w:left="425"/>
        <w:rPr>
          <w:rFonts w:asciiTheme="minorHAnsi" w:hAnsiTheme="minorHAnsi" w:cstheme="minorHAnsi"/>
        </w:rPr>
      </w:pPr>
    </w:p>
    <w:p w14:paraId="52E5F37E" w14:textId="389686D3" w:rsidR="00C055AA" w:rsidRDefault="00C055AA" w:rsidP="00EA1A91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 efterspurgte en forøgelse af frie forskningsmidler uden bindinger. Dekanen henviste til, at </w:t>
      </w:r>
      <w:r w:rsidR="005340BF">
        <w:rPr>
          <w:rFonts w:asciiTheme="minorHAnsi" w:hAnsiTheme="minorHAnsi" w:cstheme="minorHAnsi"/>
        </w:rPr>
        <w:t>bevillingen</w:t>
      </w:r>
      <w:r>
        <w:rPr>
          <w:rFonts w:asciiTheme="minorHAnsi" w:hAnsiTheme="minorHAnsi" w:cstheme="minorHAnsi"/>
        </w:rPr>
        <w:t xml:space="preserve"> fra forskningsreserven </w:t>
      </w:r>
      <w:r w:rsidR="00BD7971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r en forøgelse af de frie forskningsmidler</w:t>
      </w:r>
      <w:r w:rsidR="005340BF">
        <w:rPr>
          <w:rFonts w:asciiTheme="minorHAnsi" w:hAnsiTheme="minorHAnsi" w:cstheme="minorHAnsi"/>
        </w:rPr>
        <w:t>, men fakultetet er blevet anmodet om at redegøre for planerne for anvendelse af midlerne</w:t>
      </w:r>
      <w:r>
        <w:rPr>
          <w:rFonts w:asciiTheme="minorHAnsi" w:hAnsiTheme="minorHAnsi" w:cstheme="minorHAnsi"/>
        </w:rPr>
        <w:t xml:space="preserve">. </w:t>
      </w:r>
    </w:p>
    <w:p w14:paraId="6418D937" w14:textId="77777777" w:rsidR="00C055AA" w:rsidRDefault="00C055AA" w:rsidP="00EA1A91">
      <w:pPr>
        <w:ind w:left="425"/>
        <w:rPr>
          <w:rFonts w:asciiTheme="minorHAnsi" w:hAnsiTheme="minorHAnsi" w:cstheme="minorHAnsi"/>
        </w:rPr>
      </w:pPr>
    </w:p>
    <w:p w14:paraId="7A7EB6CA" w14:textId="77777777" w:rsidR="001933B0" w:rsidRPr="00414110" w:rsidRDefault="001933B0" w:rsidP="001933B0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6A374F47" w14:textId="77777777" w:rsidR="001933B0" w:rsidRDefault="001933B0" w:rsidP="001933B0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1B5B32D5" w14:textId="66463A77" w:rsidR="00BD7971" w:rsidRDefault="00BD7971" w:rsidP="00BD7971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Velkommen til nye studenterrepræsentanter</w:t>
      </w:r>
    </w:p>
    <w:p w14:paraId="73B68C93" w14:textId="37F29597" w:rsidR="00BD7971" w:rsidRDefault="00BD7971" w:rsidP="00BD797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Formanden bød de nye medlemmer velkommen ved mødets start. </w:t>
      </w:r>
    </w:p>
    <w:p w14:paraId="57AA2919" w14:textId="77777777" w:rsidR="00BD7971" w:rsidRDefault="00BD7971" w:rsidP="00BD797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E376348" w14:textId="0397A031" w:rsidR="001933B0" w:rsidRDefault="00C055AA" w:rsidP="001933B0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Kvartalsmøde mellem </w:t>
      </w:r>
      <w:proofErr w:type="spellStart"/>
      <w:r>
        <w:rPr>
          <w:rFonts w:asciiTheme="minorHAnsi" w:hAnsiTheme="minorHAnsi" w:cstheme="minorHAnsi"/>
        </w:rPr>
        <w:t>forpersonerne</w:t>
      </w:r>
      <w:proofErr w:type="spellEnd"/>
      <w:r>
        <w:rPr>
          <w:rFonts w:asciiTheme="minorHAnsi" w:hAnsiTheme="minorHAnsi" w:cstheme="minorHAnsi"/>
        </w:rPr>
        <w:t xml:space="preserve"> og rektor</w:t>
      </w:r>
    </w:p>
    <w:p w14:paraId="132C41E4" w14:textId="77777777" w:rsidR="0082285C" w:rsidRPr="00B13DAF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  <w:u w:val="single"/>
        </w:rPr>
      </w:pPr>
      <w:r w:rsidRPr="00B13DAF">
        <w:rPr>
          <w:rFonts w:asciiTheme="minorHAnsi" w:hAnsiTheme="minorHAnsi" w:cstheme="minorHAnsi"/>
          <w:u w:val="single"/>
        </w:rPr>
        <w:t>Økonomi</w:t>
      </w:r>
    </w:p>
    <w:p w14:paraId="42EDB309" w14:textId="5B1E1E17" w:rsidR="0082285C" w:rsidRDefault="00C055AA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82285C">
        <w:rPr>
          <w:rFonts w:asciiTheme="minorHAnsi" w:hAnsiTheme="minorHAnsi" w:cstheme="minorHAnsi"/>
        </w:rPr>
        <w:t>niversitetets samlede økonomi</w:t>
      </w:r>
      <w:r>
        <w:rPr>
          <w:rFonts w:asciiTheme="minorHAnsi" w:hAnsiTheme="minorHAnsi" w:cstheme="minorHAnsi"/>
        </w:rPr>
        <w:t xml:space="preserve"> er i en god udvikling</w:t>
      </w:r>
      <w:r w:rsidR="0082285C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Med udgangen af </w:t>
      </w:r>
      <w:r w:rsidR="0082285C">
        <w:rPr>
          <w:rFonts w:asciiTheme="minorHAnsi" w:hAnsiTheme="minorHAnsi" w:cstheme="minorHAnsi"/>
        </w:rPr>
        <w:t xml:space="preserve">2024 </w:t>
      </w:r>
      <w:r>
        <w:rPr>
          <w:rFonts w:asciiTheme="minorHAnsi" w:hAnsiTheme="minorHAnsi" w:cstheme="minorHAnsi"/>
        </w:rPr>
        <w:t>har universitetet gen</w:t>
      </w:r>
      <w:r w:rsidR="005340BF">
        <w:rPr>
          <w:rFonts w:asciiTheme="minorHAnsi" w:hAnsiTheme="minorHAnsi" w:cstheme="minorHAnsi"/>
        </w:rPr>
        <w:t xml:space="preserve">skabt </w:t>
      </w:r>
      <w:r>
        <w:rPr>
          <w:rFonts w:asciiTheme="minorHAnsi" w:hAnsiTheme="minorHAnsi" w:cstheme="minorHAnsi"/>
        </w:rPr>
        <w:t>egenkapital</w:t>
      </w:r>
      <w:r w:rsidR="005340BF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>, som fald</w:t>
      </w:r>
      <w:r w:rsidR="005340BF">
        <w:rPr>
          <w:rFonts w:asciiTheme="minorHAnsi" w:hAnsiTheme="minorHAnsi" w:cstheme="minorHAnsi"/>
        </w:rPr>
        <w:t>t kraftigt</w:t>
      </w:r>
      <w:r>
        <w:rPr>
          <w:rFonts w:asciiTheme="minorHAnsi" w:hAnsiTheme="minorHAnsi" w:cstheme="minorHAnsi"/>
        </w:rPr>
        <w:t xml:space="preserve"> i forbindelse med Corona pandemien og den efterfølgende økonomiske krise. </w:t>
      </w:r>
    </w:p>
    <w:p w14:paraId="215F2CCD" w14:textId="77777777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4DBCAD5D" w14:textId="1E30DB9A" w:rsidR="0082285C" w:rsidRPr="00B13DAF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  <w:u w:val="single"/>
        </w:rPr>
      </w:pPr>
      <w:r w:rsidRPr="00B13DAF">
        <w:rPr>
          <w:rFonts w:asciiTheme="minorHAnsi" w:hAnsiTheme="minorHAnsi" w:cstheme="minorHAnsi"/>
          <w:u w:val="single"/>
        </w:rPr>
        <w:t>Campus udvikling</w:t>
      </w:r>
    </w:p>
    <w:p w14:paraId="2D3F47C8" w14:textId="26D549FB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Bestyrelsen har vedtaget en </w:t>
      </w:r>
      <w:r w:rsidR="00B13DAF">
        <w:rPr>
          <w:rFonts w:asciiTheme="minorHAnsi" w:hAnsiTheme="minorHAnsi" w:cstheme="minorHAnsi"/>
        </w:rPr>
        <w:t>plan for udvikling af</w:t>
      </w:r>
      <w:r w:rsidR="00C055AA">
        <w:rPr>
          <w:rFonts w:asciiTheme="minorHAnsi" w:hAnsiTheme="minorHAnsi" w:cstheme="minorHAnsi"/>
        </w:rPr>
        <w:t xml:space="preserve"> campus i Aarhus. Ønsket er </w:t>
      </w:r>
      <w:r w:rsidR="00B13DAF">
        <w:rPr>
          <w:rFonts w:asciiTheme="minorHAnsi" w:hAnsiTheme="minorHAnsi" w:cstheme="minorHAnsi"/>
        </w:rPr>
        <w:t>en samlet campus</w:t>
      </w:r>
      <w:r w:rsidR="00C055AA">
        <w:rPr>
          <w:rFonts w:asciiTheme="minorHAnsi" w:hAnsiTheme="minorHAnsi" w:cstheme="minorHAnsi"/>
        </w:rPr>
        <w:t xml:space="preserve"> </w:t>
      </w:r>
      <w:r w:rsidR="00B13DAF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Aarhus </w:t>
      </w:r>
      <w:r w:rsidR="00B13DAF">
        <w:rPr>
          <w:rFonts w:asciiTheme="minorHAnsi" w:hAnsiTheme="minorHAnsi" w:cstheme="minorHAnsi"/>
        </w:rPr>
        <w:t>ved universitetsparken</w:t>
      </w:r>
      <w:r w:rsidR="00BD7971">
        <w:rPr>
          <w:rFonts w:asciiTheme="minorHAnsi" w:hAnsiTheme="minorHAnsi" w:cstheme="minorHAnsi"/>
        </w:rPr>
        <w:t>, universitetsbyen</w:t>
      </w:r>
      <w:r>
        <w:rPr>
          <w:rFonts w:asciiTheme="minorHAnsi" w:hAnsiTheme="minorHAnsi" w:cstheme="minorHAnsi"/>
        </w:rPr>
        <w:t xml:space="preserve"> og </w:t>
      </w:r>
      <w:r w:rsidR="00B13DAF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atrinebjerg</w:t>
      </w:r>
      <w:r w:rsidR="00B13DAF">
        <w:rPr>
          <w:rFonts w:asciiTheme="minorHAnsi" w:hAnsiTheme="minorHAnsi" w:cstheme="minorHAnsi"/>
        </w:rPr>
        <w:t>-området</w:t>
      </w:r>
      <w:r>
        <w:rPr>
          <w:rFonts w:asciiTheme="minorHAnsi" w:hAnsiTheme="minorHAnsi" w:cstheme="minorHAnsi"/>
        </w:rPr>
        <w:t xml:space="preserve">. </w:t>
      </w:r>
    </w:p>
    <w:p w14:paraId="1ED60925" w14:textId="77777777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401F91D2" w14:textId="64CB4EE0" w:rsidR="0082285C" w:rsidRPr="00B13DAF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  <w:u w:val="single"/>
        </w:rPr>
      </w:pPr>
      <w:r w:rsidRPr="00B13DAF">
        <w:rPr>
          <w:rFonts w:asciiTheme="minorHAnsi" w:hAnsiTheme="minorHAnsi" w:cstheme="minorHAnsi"/>
          <w:u w:val="single"/>
        </w:rPr>
        <w:t>Tiltag mod chikane på universiteter</w:t>
      </w:r>
    </w:p>
    <w:p w14:paraId="78498685" w14:textId="1943EB0D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B13DAF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nisteren har </w:t>
      </w:r>
      <w:r w:rsidR="00B13DAF">
        <w:rPr>
          <w:rFonts w:asciiTheme="minorHAnsi" w:hAnsiTheme="minorHAnsi" w:cstheme="minorHAnsi"/>
        </w:rPr>
        <w:t xml:space="preserve">igangsat et </w:t>
      </w:r>
      <w:r>
        <w:rPr>
          <w:rFonts w:asciiTheme="minorHAnsi" w:hAnsiTheme="minorHAnsi" w:cstheme="minorHAnsi"/>
        </w:rPr>
        <w:t>init</w:t>
      </w:r>
      <w:r w:rsidR="00B13DAF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ativ mod chikaner på universi</w:t>
      </w:r>
      <w:r w:rsidR="00B13DAF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et</w:t>
      </w:r>
      <w:r w:rsidR="00B13DAF">
        <w:rPr>
          <w:rFonts w:asciiTheme="minorHAnsi" w:hAnsiTheme="minorHAnsi" w:cstheme="minorHAnsi"/>
        </w:rPr>
        <w:t>erne</w:t>
      </w:r>
      <w:r>
        <w:rPr>
          <w:rFonts w:asciiTheme="minorHAnsi" w:hAnsiTheme="minorHAnsi" w:cstheme="minorHAnsi"/>
        </w:rPr>
        <w:t xml:space="preserve">. </w:t>
      </w:r>
      <w:r w:rsidR="00B13DAF">
        <w:rPr>
          <w:rFonts w:asciiTheme="minorHAnsi" w:hAnsiTheme="minorHAnsi" w:cstheme="minorHAnsi"/>
        </w:rPr>
        <w:t xml:space="preserve">Initiativet og de bagvedlæggende ønsker lægger sig tæt op </w:t>
      </w:r>
      <w:r w:rsidR="00BD7971">
        <w:rPr>
          <w:rFonts w:asciiTheme="minorHAnsi" w:hAnsiTheme="minorHAnsi" w:cstheme="minorHAnsi"/>
        </w:rPr>
        <w:t>ad</w:t>
      </w:r>
      <w:r w:rsidR="00B13DAF">
        <w:rPr>
          <w:rFonts w:asciiTheme="minorHAnsi" w:hAnsiTheme="minorHAnsi" w:cstheme="minorHAnsi"/>
        </w:rPr>
        <w:t xml:space="preserve"> de ordensregler</w:t>
      </w:r>
      <w:r w:rsidR="005340BF">
        <w:rPr>
          <w:rFonts w:asciiTheme="minorHAnsi" w:hAnsiTheme="minorHAnsi" w:cstheme="minorHAnsi"/>
        </w:rPr>
        <w:t>,</w:t>
      </w:r>
      <w:r w:rsidR="00B13DAF">
        <w:rPr>
          <w:rFonts w:asciiTheme="minorHAnsi" w:hAnsiTheme="minorHAnsi" w:cstheme="minorHAnsi"/>
        </w:rPr>
        <w:t xml:space="preserve"> der allerede eksisterer på Aarhus Universitetet. </w:t>
      </w:r>
      <w:proofErr w:type="spellStart"/>
      <w:r w:rsidR="00B13DAF">
        <w:rPr>
          <w:rFonts w:asciiTheme="minorHAnsi" w:hAnsiTheme="minorHAnsi" w:cstheme="minorHAnsi"/>
        </w:rPr>
        <w:t>Forpersonerne</w:t>
      </w:r>
      <w:proofErr w:type="spellEnd"/>
      <w:r w:rsidR="00B13DAF">
        <w:rPr>
          <w:rFonts w:asciiTheme="minorHAnsi" w:hAnsiTheme="minorHAnsi" w:cstheme="minorHAnsi"/>
        </w:rPr>
        <w:t xml:space="preserve"> har sikret sig, at tiltaget ikke ændre på medarbejdernes </w:t>
      </w:r>
      <w:r w:rsidR="00C31F89">
        <w:rPr>
          <w:rFonts w:asciiTheme="minorHAnsi" w:hAnsiTheme="minorHAnsi" w:cstheme="minorHAnsi"/>
        </w:rPr>
        <w:t xml:space="preserve">og de studerendes </w:t>
      </w:r>
      <w:r w:rsidR="00B13DAF">
        <w:rPr>
          <w:rFonts w:asciiTheme="minorHAnsi" w:hAnsiTheme="minorHAnsi" w:cstheme="minorHAnsi"/>
        </w:rPr>
        <w:t xml:space="preserve">ytringsfrihed. </w:t>
      </w:r>
    </w:p>
    <w:p w14:paraId="4DE87694" w14:textId="77777777" w:rsidR="001933B0" w:rsidRDefault="001933B0" w:rsidP="001933B0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6A19F929" w14:textId="77777777" w:rsidR="001933B0" w:rsidRDefault="001933B0" w:rsidP="001933B0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 xml:space="preserve">Dekanen: </w:t>
      </w:r>
    </w:p>
    <w:p w14:paraId="01787B3B" w14:textId="77777777" w:rsidR="001933B0" w:rsidRDefault="001933B0" w:rsidP="001933B0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5CB8ABDB" w14:textId="5E1AA441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Fakultetets plan er indmeldt</w:t>
      </w:r>
      <w:r w:rsidR="002504AF">
        <w:rPr>
          <w:rFonts w:asciiTheme="minorHAnsi" w:hAnsiTheme="minorHAnsi" w:cstheme="minorHAnsi"/>
        </w:rPr>
        <w:t xml:space="preserve"> og </w:t>
      </w:r>
      <w:r w:rsidR="005340BF">
        <w:rPr>
          <w:rFonts w:asciiTheme="minorHAnsi" w:hAnsiTheme="minorHAnsi" w:cstheme="minorHAnsi"/>
        </w:rPr>
        <w:t>forventes</w:t>
      </w:r>
      <w:r w:rsidR="002504AF">
        <w:rPr>
          <w:rFonts w:asciiTheme="minorHAnsi" w:hAnsiTheme="minorHAnsi" w:cstheme="minorHAnsi"/>
        </w:rPr>
        <w:t xml:space="preserve"> at være godtaget</w:t>
      </w:r>
      <w:r>
        <w:rPr>
          <w:rFonts w:asciiTheme="minorHAnsi" w:hAnsiTheme="minorHAnsi" w:cstheme="minorHAnsi"/>
        </w:rPr>
        <w:t xml:space="preserve">. </w:t>
      </w:r>
    </w:p>
    <w:p w14:paraId="2E710E96" w14:textId="77777777" w:rsidR="002504AF" w:rsidRDefault="002504AF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2F9B03DA" w14:textId="4AD2AD06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studerende</w:t>
      </w:r>
      <w:r w:rsidR="005340B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der søger ind på</w:t>
      </w:r>
      <w:r w:rsidR="002504AF">
        <w:rPr>
          <w:rFonts w:asciiTheme="minorHAnsi" w:hAnsiTheme="minorHAnsi" w:cstheme="minorHAnsi"/>
        </w:rPr>
        <w:t xml:space="preserve"> en</w:t>
      </w:r>
      <w:r>
        <w:rPr>
          <w:rFonts w:asciiTheme="minorHAnsi" w:hAnsiTheme="minorHAnsi" w:cstheme="minorHAnsi"/>
        </w:rPr>
        <w:t xml:space="preserve"> bacheloruddannelse</w:t>
      </w:r>
      <w:r w:rsidR="002504AF">
        <w:rPr>
          <w:rFonts w:asciiTheme="minorHAnsi" w:hAnsiTheme="minorHAnsi" w:cstheme="minorHAnsi"/>
        </w:rPr>
        <w:t xml:space="preserve"> med start i efteråret 2025, vil skulle indskrives på de nye kandidatuddannelser om 3 år. </w:t>
      </w:r>
    </w:p>
    <w:p w14:paraId="0A1F3E59" w14:textId="77777777" w:rsidR="002504AF" w:rsidRDefault="002504AF" w:rsidP="002504AF">
      <w:pPr>
        <w:pStyle w:val="Opstilling-punkttegn"/>
        <w:numPr>
          <w:ilvl w:val="0"/>
          <w:numId w:val="0"/>
        </w:numPr>
        <w:ind w:left="397" w:hanging="397"/>
        <w:rPr>
          <w:rFonts w:asciiTheme="minorHAnsi" w:hAnsiTheme="minorHAnsi" w:cstheme="minorHAnsi"/>
        </w:rPr>
      </w:pPr>
    </w:p>
    <w:p w14:paraId="47997842" w14:textId="39F8DDE3" w:rsidR="0082285C" w:rsidRDefault="00BD7971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Til </w:t>
      </w:r>
      <w:r w:rsidR="002504AF">
        <w:rPr>
          <w:rFonts w:asciiTheme="minorHAnsi" w:hAnsiTheme="minorHAnsi" w:cstheme="minorHAnsi"/>
        </w:rPr>
        <w:t>spørgsmålet om retskrav har ministeriet</w:t>
      </w:r>
      <w:r>
        <w:rPr>
          <w:rFonts w:asciiTheme="minorHAnsi" w:hAnsiTheme="minorHAnsi" w:cstheme="minorHAnsi"/>
        </w:rPr>
        <w:t xml:space="preserve"> præciseret</w:t>
      </w:r>
      <w:r w:rsidR="002504AF">
        <w:rPr>
          <w:rFonts w:asciiTheme="minorHAnsi" w:hAnsiTheme="minorHAnsi" w:cstheme="minorHAnsi"/>
        </w:rPr>
        <w:t xml:space="preserve">, at hvis der er to kandidatuddannelser (en etårig og en toårig) vil retskravet være til den etårige. </w:t>
      </w:r>
    </w:p>
    <w:p w14:paraId="7C5E5AFF" w14:textId="77777777" w:rsidR="0082285C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061C380A" w14:textId="77777777" w:rsidR="001933B0" w:rsidRDefault="001933B0" w:rsidP="001933B0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Basismidler</w:t>
      </w:r>
    </w:p>
    <w:p w14:paraId="3969882C" w14:textId="6A377F14" w:rsidR="0082285C" w:rsidRPr="00040B77" w:rsidRDefault="0082285C" w:rsidP="0082285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 under punkt 2. </w:t>
      </w:r>
    </w:p>
    <w:p w14:paraId="039E948E" w14:textId="77777777" w:rsidR="001933B0" w:rsidRPr="00B83D7C" w:rsidRDefault="001933B0" w:rsidP="001933B0"/>
    <w:p w14:paraId="75B5BE0B" w14:textId="77777777" w:rsidR="001933B0" w:rsidRDefault="001933B0" w:rsidP="001933B0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til årshjul 2025</w:t>
      </w:r>
    </w:p>
    <w:p w14:paraId="2975231F" w14:textId="247F9362" w:rsidR="002504AF" w:rsidRDefault="002504AF" w:rsidP="0082285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Årshjulet indeholder alle faste og aktuelt kendte punkter. Hvis medlemmerne har emner</w:t>
      </w:r>
      <w:r w:rsidR="005340B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der ønskes drøftet, bedes de kontakte formanden. </w:t>
      </w:r>
    </w:p>
    <w:p w14:paraId="56C6B926" w14:textId="77777777" w:rsidR="002504AF" w:rsidRDefault="002504AF" w:rsidP="0082285C">
      <w:pPr>
        <w:ind w:left="425"/>
        <w:rPr>
          <w:rFonts w:asciiTheme="minorHAnsi" w:hAnsiTheme="minorHAnsi" w:cstheme="minorHAnsi"/>
        </w:rPr>
      </w:pPr>
    </w:p>
    <w:p w14:paraId="74EB644C" w14:textId="3A0E2E53" w:rsidR="001933B0" w:rsidRDefault="002504AF" w:rsidP="0082285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blev fremsat ønske om en drøftelse af administrativ understøttelse af VIP’er, særligt b</w:t>
      </w:r>
      <w:r w:rsidR="002B777E">
        <w:rPr>
          <w:rFonts w:asciiTheme="minorHAnsi" w:hAnsiTheme="minorHAnsi" w:cstheme="minorHAnsi"/>
        </w:rPr>
        <w:t>rug</w:t>
      </w:r>
      <w:r>
        <w:rPr>
          <w:rFonts w:asciiTheme="minorHAnsi" w:hAnsiTheme="minorHAnsi" w:cstheme="minorHAnsi"/>
        </w:rPr>
        <w:t>en</w:t>
      </w:r>
      <w:r w:rsidR="002B777E">
        <w:rPr>
          <w:rFonts w:asciiTheme="minorHAnsi" w:hAnsiTheme="minorHAnsi" w:cstheme="minorHAnsi"/>
        </w:rPr>
        <w:t xml:space="preserve"> af </w:t>
      </w:r>
      <w:r>
        <w:rPr>
          <w:rFonts w:asciiTheme="minorHAnsi" w:hAnsiTheme="minorHAnsi" w:cstheme="minorHAnsi"/>
        </w:rPr>
        <w:t>TAP-support</w:t>
      </w:r>
      <w:r w:rsidR="002B777E">
        <w:rPr>
          <w:rFonts w:asciiTheme="minorHAnsi" w:hAnsiTheme="minorHAnsi" w:cstheme="minorHAnsi"/>
        </w:rPr>
        <w:t xml:space="preserve"> </w:t>
      </w:r>
      <w:r w:rsidR="00BD7971">
        <w:rPr>
          <w:rFonts w:asciiTheme="minorHAnsi" w:hAnsiTheme="minorHAnsi" w:cstheme="minorHAnsi"/>
        </w:rPr>
        <w:t>ct.</w:t>
      </w:r>
      <w:r w:rsidR="002B777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</w:t>
      </w:r>
      <w:r w:rsidR="002B777E">
        <w:rPr>
          <w:rFonts w:asciiTheme="minorHAnsi" w:hAnsiTheme="minorHAnsi" w:cstheme="minorHAnsi"/>
        </w:rPr>
        <w:t>rug af digitale værktøjer</w:t>
      </w:r>
      <w:r>
        <w:rPr>
          <w:rFonts w:asciiTheme="minorHAnsi" w:hAnsiTheme="minorHAnsi" w:cstheme="minorHAnsi"/>
        </w:rPr>
        <w:t xml:space="preserve"> (rejseafregning, ph.d.-planner, undervisningsevaluering mv.)</w:t>
      </w:r>
    </w:p>
    <w:p w14:paraId="4F5E671F" w14:textId="77777777" w:rsidR="001933B0" w:rsidRPr="0034281B" w:rsidRDefault="001933B0" w:rsidP="001933B0"/>
    <w:p w14:paraId="0573A529" w14:textId="77777777" w:rsidR="001933B0" w:rsidRDefault="001933B0" w:rsidP="001933B0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Skriftlig meddelelse: Orientering om Aarhus BSS Uddannelsesrapport 2024</w:t>
      </w:r>
    </w:p>
    <w:p w14:paraId="0B03BAB0" w14:textId="5377E9B9" w:rsidR="00811B83" w:rsidRDefault="00811B83" w:rsidP="00811B83">
      <w:pPr>
        <w:spacing w:line="276" w:lineRule="auto"/>
        <w:ind w:left="425"/>
        <w:rPr>
          <w:rFonts w:asciiTheme="minorHAnsi" w:hAnsiTheme="minorHAnsi" w:cstheme="minorHAnsi"/>
        </w:rPr>
      </w:pPr>
      <w:r w:rsidRPr="00811B83">
        <w:rPr>
          <w:rFonts w:asciiTheme="minorHAnsi" w:hAnsiTheme="minorHAnsi" w:cstheme="minorHAnsi"/>
        </w:rPr>
        <w:t>Som led i AU’s kvalitetspolitik udarbejde</w:t>
      </w:r>
      <w:r w:rsidR="00BD7971">
        <w:rPr>
          <w:rFonts w:asciiTheme="minorHAnsi" w:hAnsiTheme="minorHAnsi" w:cstheme="minorHAnsi"/>
        </w:rPr>
        <w:t>r</w:t>
      </w:r>
      <w:r w:rsidRPr="00811B83">
        <w:rPr>
          <w:rFonts w:asciiTheme="minorHAnsi" w:hAnsiTheme="minorHAnsi" w:cstheme="minorHAnsi"/>
        </w:rPr>
        <w:t xml:space="preserve"> hvert fakultet årligt en uddannelsesrapport på baggrund af de gennemførte uddannelseskvalitetsprocesser</w:t>
      </w:r>
      <w:r>
        <w:rPr>
          <w:rFonts w:asciiTheme="minorHAnsi" w:hAnsiTheme="minorHAnsi" w:cstheme="minorHAnsi"/>
        </w:rPr>
        <w:t xml:space="preserve">, herunder blandt andet den obligatoriske studiemiljøundersøgelse. </w:t>
      </w:r>
    </w:p>
    <w:p w14:paraId="3C790550" w14:textId="77777777" w:rsidR="00811B83" w:rsidRDefault="00811B83" w:rsidP="00811B83">
      <w:pPr>
        <w:spacing w:line="276" w:lineRule="auto"/>
        <w:ind w:left="425"/>
        <w:rPr>
          <w:rFonts w:asciiTheme="minorHAnsi" w:hAnsiTheme="minorHAnsi" w:cstheme="minorHAnsi"/>
        </w:rPr>
      </w:pPr>
    </w:p>
    <w:p w14:paraId="04729F46" w14:textId="77777777" w:rsidR="00811B83" w:rsidRPr="00811B83" w:rsidRDefault="00811B83" w:rsidP="00811B83">
      <w:pPr>
        <w:spacing w:line="276" w:lineRule="auto"/>
        <w:ind w:left="425"/>
        <w:rPr>
          <w:rFonts w:asciiTheme="minorHAnsi" w:hAnsiTheme="minorHAnsi" w:cstheme="minorHAnsi"/>
        </w:rPr>
      </w:pPr>
    </w:p>
    <w:p w14:paraId="291D9CE0" w14:textId="77777777" w:rsidR="00811B83" w:rsidRPr="00811B83" w:rsidRDefault="00811B83" w:rsidP="00811B83">
      <w:pPr>
        <w:spacing w:line="276" w:lineRule="auto"/>
        <w:rPr>
          <w:rFonts w:asciiTheme="minorHAnsi" w:hAnsiTheme="minorHAnsi" w:cstheme="minorHAnsi"/>
        </w:rPr>
      </w:pPr>
    </w:p>
    <w:p w14:paraId="65A9DD0C" w14:textId="4DBA3255" w:rsidR="00811B83" w:rsidRDefault="00811B83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På baggrund af den indledende præsentation af den godkendte Uddannelsesrapport</w:t>
      </w:r>
      <w:r w:rsidR="00D34481">
        <w:rPr>
          <w:rFonts w:asciiTheme="minorHAnsi" w:hAnsiTheme="minorHAnsi" w:cstheme="minorHAnsi"/>
        </w:rPr>
        <w:t xml:space="preserve">, drøftede rådet særligt opgørelsen </w:t>
      </w:r>
      <w:r w:rsidR="005340BF">
        <w:rPr>
          <w:rFonts w:asciiTheme="minorHAnsi" w:hAnsiTheme="minorHAnsi" w:cstheme="minorHAnsi"/>
        </w:rPr>
        <w:t>af</w:t>
      </w:r>
      <w:r w:rsidR="00D34481">
        <w:rPr>
          <w:rFonts w:asciiTheme="minorHAnsi" w:hAnsiTheme="minorHAnsi" w:cstheme="minorHAnsi"/>
        </w:rPr>
        <w:t xml:space="preserve"> studieintensiteten</w:t>
      </w:r>
      <w:r w:rsidR="005340BF">
        <w:rPr>
          <w:rFonts w:asciiTheme="minorHAnsi" w:hAnsiTheme="minorHAnsi" w:cstheme="minorHAnsi"/>
        </w:rPr>
        <w:t>, herunder en opgørelse at studieintensiteten korrigeret for antal optjente ECTS.</w:t>
      </w:r>
      <w:r w:rsidR="00D34481">
        <w:rPr>
          <w:rFonts w:asciiTheme="minorHAnsi" w:hAnsiTheme="minorHAnsi" w:cstheme="minorHAnsi"/>
        </w:rPr>
        <w:t xml:space="preserve"> </w:t>
      </w:r>
    </w:p>
    <w:p w14:paraId="05D13D49" w14:textId="77777777" w:rsidR="00D34481" w:rsidRDefault="00D34481" w:rsidP="001933B0">
      <w:pPr>
        <w:ind w:left="425"/>
        <w:rPr>
          <w:rFonts w:asciiTheme="minorHAnsi" w:hAnsiTheme="minorHAnsi" w:cstheme="minorHAnsi"/>
        </w:rPr>
      </w:pPr>
    </w:p>
    <w:p w14:paraId="1E83AA59" w14:textId="06CF93B7" w:rsidR="002B777E" w:rsidRPr="002B777E" w:rsidRDefault="005340BF" w:rsidP="0037178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371785">
        <w:rPr>
          <w:rFonts w:asciiTheme="minorHAnsi" w:hAnsiTheme="minorHAnsi" w:cstheme="minorHAnsi"/>
        </w:rPr>
        <w:t xml:space="preserve">ålet har været at nuancere debatten om studieintensiteten, og vise at de studerende er </w:t>
      </w:r>
      <w:r>
        <w:rPr>
          <w:rFonts w:asciiTheme="minorHAnsi" w:hAnsiTheme="minorHAnsi" w:cstheme="minorHAnsi"/>
        </w:rPr>
        <w:t>relativt</w:t>
      </w:r>
      <w:r w:rsidR="00371785">
        <w:rPr>
          <w:rFonts w:asciiTheme="minorHAnsi" w:hAnsiTheme="minorHAnsi" w:cstheme="minorHAnsi"/>
        </w:rPr>
        <w:t xml:space="preserve"> aktive. Derfor er der i opgørelsen korrigeret for optjente ECTS-point. </w:t>
      </w:r>
    </w:p>
    <w:p w14:paraId="44F4A0E3" w14:textId="77777777" w:rsidR="002B777E" w:rsidRDefault="002B777E" w:rsidP="001933B0">
      <w:pPr>
        <w:ind w:left="425"/>
        <w:rPr>
          <w:rFonts w:asciiTheme="minorHAnsi" w:hAnsiTheme="minorHAnsi" w:cstheme="minorHAnsi"/>
        </w:rPr>
      </w:pPr>
    </w:p>
    <w:p w14:paraId="40CD23F5" w14:textId="77777777" w:rsidR="001933B0" w:rsidRDefault="001933B0" w:rsidP="001933B0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Høring af Aarhus Universitets strategi 2030</w:t>
      </w:r>
    </w:p>
    <w:p w14:paraId="18E9351D" w14:textId="40CA7196" w:rsidR="001933B0" w:rsidRDefault="00371785" w:rsidP="001933B0">
      <w:pPr>
        <w:ind w:left="425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Forpersonerne</w:t>
      </w:r>
      <w:proofErr w:type="spellEnd"/>
      <w:r>
        <w:rPr>
          <w:rFonts w:asciiTheme="minorHAnsi" w:hAnsiTheme="minorHAnsi" w:cstheme="minorHAnsi"/>
        </w:rPr>
        <w:t xml:space="preserve"> for de akademiske råd har tidligt i processen med udarbejdelse af udkast til en ny strategi for Aarhus Universitet indleveret et notatet til </w:t>
      </w:r>
      <w:proofErr w:type="spellStart"/>
      <w:r>
        <w:rPr>
          <w:rFonts w:asciiTheme="minorHAnsi" w:hAnsiTheme="minorHAnsi" w:cstheme="minorHAnsi"/>
        </w:rPr>
        <w:t>Universitetsledelsen</w:t>
      </w:r>
      <w:proofErr w:type="spellEnd"/>
      <w:r>
        <w:rPr>
          <w:rFonts w:asciiTheme="minorHAnsi" w:hAnsiTheme="minorHAnsi" w:cstheme="minorHAnsi"/>
        </w:rPr>
        <w:t>.</w:t>
      </w:r>
      <w:r w:rsidR="00E8187B">
        <w:rPr>
          <w:rFonts w:asciiTheme="minorHAnsi" w:hAnsiTheme="minorHAnsi" w:cstheme="minorHAnsi"/>
        </w:rPr>
        <w:t xml:space="preserve"> I det foreliggende udkast til ny strategi, er der taget højde for flere af </w:t>
      </w:r>
      <w:proofErr w:type="spellStart"/>
      <w:r w:rsidR="00E8187B">
        <w:rPr>
          <w:rFonts w:asciiTheme="minorHAnsi" w:hAnsiTheme="minorHAnsi" w:cstheme="minorHAnsi"/>
        </w:rPr>
        <w:t>forpersonkredsens</w:t>
      </w:r>
      <w:proofErr w:type="spellEnd"/>
      <w:r w:rsidR="00E818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bemærkningerne. </w:t>
      </w:r>
    </w:p>
    <w:p w14:paraId="05A30DA5" w14:textId="77777777" w:rsidR="00972F27" w:rsidRDefault="00972F27" w:rsidP="001933B0">
      <w:pPr>
        <w:ind w:left="425"/>
        <w:rPr>
          <w:rFonts w:asciiTheme="minorHAnsi" w:hAnsiTheme="minorHAnsi" w:cstheme="minorHAnsi"/>
        </w:rPr>
      </w:pPr>
    </w:p>
    <w:p w14:paraId="667A0970" w14:textId="104DA1A1" w:rsidR="00371785" w:rsidRDefault="00371785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Rådets medlemmer gav overordnet opbakning til strategiudkastet med enkelte bemærkninger, som fremsendes i et høringssvar. Blandt andet efterspurgte medlemmer af rådet præcisering af medarbejdere og studerendes medbestemmelse og en understregning af, at tværgående aktiviteter skal have et fagligt udgangspunkt. </w:t>
      </w:r>
    </w:p>
    <w:p w14:paraId="287A1655" w14:textId="77777777" w:rsidR="00371785" w:rsidRDefault="00371785" w:rsidP="001933B0">
      <w:pPr>
        <w:ind w:left="425"/>
        <w:rPr>
          <w:rFonts w:asciiTheme="minorHAnsi" w:hAnsiTheme="minorHAnsi" w:cstheme="minorHAnsi"/>
        </w:rPr>
      </w:pPr>
    </w:p>
    <w:p w14:paraId="406D04CD" w14:textId="77777777" w:rsidR="001933B0" w:rsidRDefault="001933B0" w:rsidP="001933B0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AU’s tilstedeværelse og aktivitet på sociale medier</w:t>
      </w:r>
    </w:p>
    <w:p w14:paraId="009D8BCC" w14:textId="29D9F729" w:rsidR="001933B0" w:rsidRDefault="00680FB3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 medlem af </w:t>
      </w:r>
      <w:proofErr w:type="spellStart"/>
      <w:r>
        <w:rPr>
          <w:rFonts w:asciiTheme="minorHAnsi" w:hAnsiTheme="minorHAnsi" w:cstheme="minorHAnsi"/>
        </w:rPr>
        <w:t>forpersonkredsen</w:t>
      </w:r>
      <w:proofErr w:type="spellEnd"/>
      <w:r>
        <w:rPr>
          <w:rFonts w:asciiTheme="minorHAnsi" w:hAnsiTheme="minorHAnsi" w:cstheme="minorHAnsi"/>
        </w:rPr>
        <w:t xml:space="preserve"> for de akademiske råd har foreslået, at AU ophører med at være aktiv på de sociale medier, eftersom nogle undersøgelser viser, at sociale medier kan have en skadelig effekt. </w:t>
      </w:r>
    </w:p>
    <w:p w14:paraId="38A8C1B8" w14:textId="77777777" w:rsidR="00680FB3" w:rsidRDefault="00680FB3" w:rsidP="001933B0">
      <w:pPr>
        <w:ind w:left="425"/>
        <w:rPr>
          <w:rFonts w:asciiTheme="minorHAnsi" w:hAnsiTheme="minorHAnsi" w:cstheme="minorHAnsi"/>
        </w:rPr>
      </w:pPr>
    </w:p>
    <w:p w14:paraId="57D7FBA1" w14:textId="2606EB7D" w:rsidR="00680FB3" w:rsidRDefault="00680FB3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 er aktiv på flere medier. Blandt andet bruges Instagram aktivt af de studerende til at dele information om deres studieliv. </w:t>
      </w:r>
      <w:r w:rsidR="00E8187B">
        <w:rPr>
          <w:rFonts w:asciiTheme="minorHAnsi" w:hAnsiTheme="minorHAnsi" w:cstheme="minorHAnsi"/>
        </w:rPr>
        <w:t xml:space="preserve">Endvidere </w:t>
      </w:r>
      <w:r>
        <w:rPr>
          <w:rFonts w:asciiTheme="minorHAnsi" w:hAnsiTheme="minorHAnsi" w:cstheme="minorHAnsi"/>
        </w:rPr>
        <w:t xml:space="preserve">bruges blandt andet Studierejsen aktivt af AU i forbindelse med rekruttering af nye studerende. AU er meget opmærksom på, at tilstedeværelsen på disse medier skal være lødig og med tydelige formål. I modsætning til de sociale medier har AU’s hjemmeside væsentlig færre besøgende. </w:t>
      </w:r>
    </w:p>
    <w:p w14:paraId="3EF212C8" w14:textId="77777777" w:rsidR="00680FB3" w:rsidRDefault="00680FB3" w:rsidP="001933B0">
      <w:pPr>
        <w:ind w:left="425"/>
        <w:rPr>
          <w:rFonts w:asciiTheme="minorHAnsi" w:hAnsiTheme="minorHAnsi" w:cstheme="minorHAnsi"/>
        </w:rPr>
      </w:pPr>
    </w:p>
    <w:p w14:paraId="483D373D" w14:textId="0E8E9261" w:rsidR="00680FB3" w:rsidRDefault="00680FB3" w:rsidP="001933B0">
      <w:pPr>
        <w:ind w:left="425"/>
      </w:pPr>
      <w:r>
        <w:rPr>
          <w:rFonts w:asciiTheme="minorHAnsi" w:hAnsiTheme="minorHAnsi" w:cstheme="minorHAnsi"/>
        </w:rPr>
        <w:t>Der var enighed blandt rådets medlemmer om, at AU fortsat bør være til stede på de sociale medier.</w:t>
      </w:r>
    </w:p>
    <w:p w14:paraId="74A6D7D6" w14:textId="77777777" w:rsidR="00680FB3" w:rsidRDefault="00680FB3" w:rsidP="001933B0">
      <w:pPr>
        <w:ind w:left="425"/>
      </w:pPr>
    </w:p>
    <w:p w14:paraId="3708C15D" w14:textId="77777777" w:rsidR="001933B0" w:rsidRPr="00A16F8C" w:rsidRDefault="001933B0" w:rsidP="001933B0">
      <w:pPr>
        <w:pStyle w:val="Overskrift1"/>
      </w:pPr>
      <w:r>
        <w:rPr>
          <w:rFonts w:asciiTheme="minorHAnsi" w:hAnsiTheme="minorHAnsi" w:cstheme="minorHAnsi"/>
        </w:rPr>
        <w:t xml:space="preserve">Forsøgsordning med udpegning af æresdoktorer hvert andet år </w:t>
      </w:r>
    </w:p>
    <w:p w14:paraId="6D44718C" w14:textId="77777777" w:rsidR="001F4BB3" w:rsidRDefault="004A7F0E" w:rsidP="001933B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Hvert år skal fakulteterne</w:t>
      </w:r>
      <w:r w:rsidR="00680FB3">
        <w:rPr>
          <w:rFonts w:asciiTheme="minorHAnsi" w:hAnsiTheme="minorHAnsi" w:cstheme="minorHAnsi"/>
        </w:rPr>
        <w:t xml:space="preserve"> via de akademiske råd</w:t>
      </w:r>
      <w:r>
        <w:rPr>
          <w:rFonts w:asciiTheme="minorHAnsi" w:hAnsiTheme="minorHAnsi" w:cstheme="minorHAnsi"/>
        </w:rPr>
        <w:t xml:space="preserve"> indstille</w:t>
      </w:r>
      <w:r w:rsidR="00680FB3">
        <w:rPr>
          <w:rFonts w:asciiTheme="minorHAnsi" w:hAnsiTheme="minorHAnsi" w:cstheme="minorHAnsi"/>
        </w:rPr>
        <w:t xml:space="preserve"> to kandidater til æresdoktortitlen -</w:t>
      </w:r>
      <w:r>
        <w:rPr>
          <w:rFonts w:asciiTheme="minorHAnsi" w:hAnsiTheme="minorHAnsi" w:cstheme="minorHAnsi"/>
        </w:rPr>
        <w:t xml:space="preserve"> en mandlig og en kvindelig kandi</w:t>
      </w:r>
      <w:r w:rsidR="00680FB3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at</w:t>
      </w:r>
      <w:r w:rsidR="00680FB3">
        <w:rPr>
          <w:rFonts w:asciiTheme="minorHAnsi" w:hAnsiTheme="minorHAnsi" w:cstheme="minorHAnsi"/>
        </w:rPr>
        <w:t xml:space="preserve">. I </w:t>
      </w:r>
      <w:proofErr w:type="spellStart"/>
      <w:r w:rsidR="00680FB3">
        <w:rPr>
          <w:rFonts w:asciiTheme="minorHAnsi" w:hAnsiTheme="minorHAnsi" w:cstheme="minorHAnsi"/>
        </w:rPr>
        <w:t>forpersonkredsen</w:t>
      </w:r>
      <w:proofErr w:type="spellEnd"/>
      <w:r w:rsidR="00680FB3">
        <w:rPr>
          <w:rFonts w:asciiTheme="minorHAnsi" w:hAnsiTheme="minorHAnsi" w:cstheme="minorHAnsi"/>
        </w:rPr>
        <w:t xml:space="preserve"> for de akademiske råd er det blevet foreslået, at </w:t>
      </w:r>
      <w:r w:rsidR="001F4BB3">
        <w:rPr>
          <w:rFonts w:asciiTheme="minorHAnsi" w:hAnsiTheme="minorHAnsi" w:cstheme="minorHAnsi"/>
        </w:rPr>
        <w:t xml:space="preserve">fakulteterne kun skal indstille kandidater hvert andet år. </w:t>
      </w:r>
    </w:p>
    <w:p w14:paraId="0B5B6B5F" w14:textId="77777777" w:rsidR="001F4BB3" w:rsidRDefault="001F4BB3" w:rsidP="001933B0">
      <w:pPr>
        <w:ind w:left="425"/>
        <w:rPr>
          <w:rFonts w:asciiTheme="minorHAnsi" w:hAnsiTheme="minorHAnsi" w:cstheme="minorHAnsi"/>
        </w:rPr>
      </w:pPr>
    </w:p>
    <w:p w14:paraId="7857886C" w14:textId="349BAB51" w:rsidR="00A60CB8" w:rsidRDefault="001F4BB3" w:rsidP="001F4BB3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 vurderer, at Aarhus BSS hvert år har </w:t>
      </w:r>
      <w:r w:rsidR="005340BF">
        <w:rPr>
          <w:rFonts w:asciiTheme="minorHAnsi" w:hAnsiTheme="minorHAnsi" w:cstheme="minorHAnsi"/>
        </w:rPr>
        <w:t>meget kvalificerede</w:t>
      </w:r>
      <w:r>
        <w:rPr>
          <w:rFonts w:asciiTheme="minorHAnsi" w:hAnsiTheme="minorHAnsi" w:cstheme="minorHAnsi"/>
        </w:rPr>
        <w:t xml:space="preserve"> kandidater til titlen, hvorfor der ikke vurderes at være behov eller ønske om at ændre indstillingskad</w:t>
      </w:r>
      <w:r w:rsidR="005340BF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ncen. </w:t>
      </w:r>
    </w:p>
    <w:p w14:paraId="05A550C1" w14:textId="77777777" w:rsidR="004A7F0E" w:rsidRPr="00DD271D" w:rsidRDefault="004A7F0E" w:rsidP="001933B0">
      <w:pPr>
        <w:ind w:left="425"/>
        <w:rPr>
          <w:rFonts w:asciiTheme="minorHAnsi" w:hAnsiTheme="minorHAnsi" w:cstheme="minorHAnsi"/>
        </w:rPr>
      </w:pPr>
    </w:p>
    <w:p w14:paraId="52D0A1FD" w14:textId="77777777" w:rsidR="008016E3" w:rsidRDefault="001933B0" w:rsidP="001933B0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</w:p>
    <w:p w14:paraId="54297EB0" w14:textId="77777777" w:rsidR="0065255F" w:rsidRDefault="000545C8" w:rsidP="008016E3">
      <w:pPr>
        <w:pStyle w:val="Overskrift1"/>
        <w:numPr>
          <w:ilvl w:val="0"/>
          <w:numId w:val="0"/>
        </w:numPr>
        <w:spacing w:line="240" w:lineRule="auto"/>
        <w:ind w:left="42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Formanden orienterede om, at det faste punkt ”</w:t>
      </w:r>
      <w:r w:rsidR="008016E3" w:rsidRPr="008016E3">
        <w:rPr>
          <w:rFonts w:asciiTheme="minorHAnsi" w:hAnsiTheme="minorHAnsi" w:cstheme="minorHAnsi"/>
          <w:b w:val="0"/>
          <w:bCs w:val="0"/>
        </w:rPr>
        <w:t>Meddelel</w:t>
      </w:r>
      <w:r>
        <w:rPr>
          <w:rFonts w:asciiTheme="minorHAnsi" w:hAnsiTheme="minorHAnsi" w:cstheme="minorHAnsi"/>
          <w:b w:val="0"/>
          <w:bCs w:val="0"/>
        </w:rPr>
        <w:t>se</w:t>
      </w:r>
      <w:r w:rsidR="008016E3" w:rsidRPr="008016E3">
        <w:rPr>
          <w:rFonts w:asciiTheme="minorHAnsi" w:hAnsiTheme="minorHAnsi" w:cstheme="minorHAnsi"/>
          <w:b w:val="0"/>
          <w:bCs w:val="0"/>
        </w:rPr>
        <w:t xml:space="preserve"> til </w:t>
      </w:r>
      <w:proofErr w:type="spellStart"/>
      <w:r>
        <w:rPr>
          <w:rFonts w:asciiTheme="minorHAnsi" w:hAnsiTheme="minorHAnsi" w:cstheme="minorHAnsi"/>
          <w:b w:val="0"/>
          <w:bCs w:val="0"/>
        </w:rPr>
        <w:t>Universitetsledelsen</w:t>
      </w:r>
      <w:proofErr w:type="spellEnd"/>
      <w:r>
        <w:rPr>
          <w:rFonts w:asciiTheme="minorHAnsi" w:hAnsiTheme="minorHAnsi" w:cstheme="minorHAnsi"/>
          <w:b w:val="0"/>
          <w:bCs w:val="0"/>
        </w:rPr>
        <w:t>”</w:t>
      </w:r>
      <w:r w:rsidR="008016E3" w:rsidRPr="008016E3">
        <w:rPr>
          <w:rFonts w:asciiTheme="minorHAnsi" w:hAnsiTheme="minorHAnsi" w:cstheme="minorHAnsi"/>
          <w:b w:val="0"/>
          <w:bCs w:val="0"/>
        </w:rPr>
        <w:t xml:space="preserve"> er slettet</w:t>
      </w:r>
      <w:r>
        <w:rPr>
          <w:rFonts w:asciiTheme="minorHAnsi" w:hAnsiTheme="minorHAnsi" w:cstheme="minorHAnsi"/>
          <w:b w:val="0"/>
          <w:bCs w:val="0"/>
        </w:rPr>
        <w:t>, da det ikke vurderes nødvendigt med et selvstændigt punkt</w:t>
      </w:r>
      <w:r w:rsidR="0065255F">
        <w:rPr>
          <w:rFonts w:asciiTheme="minorHAnsi" w:hAnsiTheme="minorHAnsi" w:cstheme="minorHAnsi"/>
          <w:b w:val="0"/>
          <w:bCs w:val="0"/>
        </w:rPr>
        <w:t>.</w:t>
      </w:r>
    </w:p>
    <w:p w14:paraId="616AAC6D" w14:textId="77777777" w:rsidR="0065255F" w:rsidRDefault="0065255F" w:rsidP="008016E3">
      <w:pPr>
        <w:pStyle w:val="Overskrift1"/>
        <w:numPr>
          <w:ilvl w:val="0"/>
          <w:numId w:val="0"/>
        </w:numPr>
        <w:spacing w:line="240" w:lineRule="auto"/>
        <w:ind w:left="425"/>
        <w:rPr>
          <w:rFonts w:asciiTheme="minorHAnsi" w:hAnsiTheme="minorHAnsi" w:cstheme="minorHAnsi"/>
          <w:b w:val="0"/>
          <w:bCs w:val="0"/>
        </w:rPr>
      </w:pPr>
    </w:p>
    <w:p w14:paraId="78920C47" w14:textId="77777777" w:rsidR="0065255F" w:rsidRDefault="0065255F" w:rsidP="008016E3">
      <w:pPr>
        <w:pStyle w:val="Overskrift1"/>
        <w:numPr>
          <w:ilvl w:val="0"/>
          <w:numId w:val="0"/>
        </w:numPr>
        <w:spacing w:line="240" w:lineRule="auto"/>
        <w:ind w:left="42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lastRenderedPageBreak/>
        <w:t xml:space="preserve">Formanden ønskede herudover forslag til emner til Akademisk Råds seminaret i august måned. </w:t>
      </w:r>
    </w:p>
    <w:p w14:paraId="7D65A0B6" w14:textId="77777777" w:rsidR="0065255F" w:rsidRDefault="0065255F" w:rsidP="008016E3">
      <w:pPr>
        <w:pStyle w:val="Overskrift1"/>
        <w:numPr>
          <w:ilvl w:val="0"/>
          <w:numId w:val="0"/>
        </w:numPr>
        <w:spacing w:line="240" w:lineRule="auto"/>
        <w:ind w:left="425"/>
        <w:rPr>
          <w:rFonts w:asciiTheme="minorHAnsi" w:hAnsiTheme="minorHAnsi" w:cstheme="minorHAnsi"/>
          <w:b w:val="0"/>
          <w:bCs w:val="0"/>
        </w:rPr>
      </w:pPr>
    </w:p>
    <w:p w14:paraId="6E901585" w14:textId="4ADD58EE" w:rsidR="008016E3" w:rsidRDefault="00E8187B" w:rsidP="008016E3">
      <w:pPr>
        <w:pStyle w:val="Overskrift1"/>
        <w:numPr>
          <w:ilvl w:val="0"/>
          <w:numId w:val="0"/>
        </w:numPr>
        <w:spacing w:line="240" w:lineRule="auto"/>
        <w:ind w:left="42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 xml:space="preserve">Der blev fremsat forslag til enkelte emner. Såfremt medlemmer har supplerende emner, kan formanden kontaktes herom. </w:t>
      </w:r>
    </w:p>
    <w:p w14:paraId="67F7C82A" w14:textId="5EB6A954" w:rsidR="00BE4102" w:rsidRPr="00E8187B" w:rsidRDefault="00BE4102" w:rsidP="00E8187B"/>
    <w:p w14:paraId="6AD0A552" w14:textId="77777777" w:rsidR="00E8187B" w:rsidRDefault="00E8187B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27C6F110" w14:textId="78FF7969" w:rsidR="009D0958" w:rsidRPr="00D7382E" w:rsidRDefault="00FB541C" w:rsidP="00E8187B">
      <w:pPr>
        <w:spacing w:line="276" w:lineRule="auto"/>
        <w:ind w:left="360" w:firstLine="6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Mødet sluttede kl.</w:t>
      </w:r>
      <w:r w:rsidR="00CD16C5" w:rsidRPr="00D7382E">
        <w:rPr>
          <w:rFonts w:asciiTheme="minorHAnsi" w:hAnsiTheme="minorHAnsi" w:cstheme="minorHAnsi"/>
        </w:rPr>
        <w:t xml:space="preserve"> </w:t>
      </w:r>
      <w:r w:rsidR="001933B0">
        <w:rPr>
          <w:rFonts w:asciiTheme="minorHAnsi" w:hAnsiTheme="minorHAnsi" w:cstheme="minorHAnsi"/>
        </w:rPr>
        <w:t>1</w:t>
      </w:r>
      <w:r w:rsidR="00E8187B">
        <w:rPr>
          <w:rFonts w:asciiTheme="minorHAnsi" w:hAnsiTheme="minorHAnsi" w:cstheme="minorHAnsi"/>
        </w:rPr>
        <w:t>6.00</w:t>
      </w:r>
    </w:p>
    <w:sectPr w:rsidR="009D0958" w:rsidRPr="00D7382E" w:rsidSect="00E06684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CFA33" w14:textId="77777777" w:rsidR="000E0189" w:rsidRDefault="000E0189">
      <w:r>
        <w:separator/>
      </w:r>
    </w:p>
  </w:endnote>
  <w:endnote w:type="continuationSeparator" w:id="0">
    <w:p w14:paraId="1FCD5930" w14:textId="77777777" w:rsidR="000E0189" w:rsidRDefault="000E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AB1D50-56B1-464C-950C-4CB660778C75}"/>
    <w:embedBold r:id="rId2" w:fontKey="{1DC79DAB-E024-4E5F-89EB-BC18B14EE1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ECAD30-A3C3-4BA4-AEF7-FCB8B8CF5ACB}"/>
    <w:embedBold r:id="rId4" w:fontKey="{795701AC-991E-477D-AB9B-159ACD7BA772}"/>
    <w:embedItalic r:id="rId5" w:fontKey="{3CF99917-CED9-48C4-A909-FD78E5CDEDAA}"/>
    <w:embedBoldItalic r:id="rId6" w:fontKey="{91E5B8A5-B049-4BB0-9C34-EF9F6E694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D36C7F21-E0CD-4601-8B3A-56A9782AA9B8}"/>
    <w:embedBold r:id="rId8" w:fontKey="{5A788E90-8E2E-4D1C-B5FD-457B1A919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9CAD55-2409-4EFB-94E5-4A5BC2FEA250}"/>
    <w:embedBold r:id="rId10" w:fontKey="{5B5DA6CE-A494-40E3-B976-3BC581130A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2CF36B5-B3F7-4371-A1C5-B07CE02A2A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5108EE4-E050-49DF-8666-0ACE740ED1CA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9A00CEEC-CF31-4B6B-A80D-F4194F1DA443}"/>
    <w:embedBold r:id="rId14" w:fontKey="{1130D848-1F4A-4417-AEA8-48209E389C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DC4E06A5-4BA0-4E9D-BAA0-38A9C8E75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DFB5D" w14:textId="2765A869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31F89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23" w:name="OFF_unitName"/>
          <w:r>
            <w:t>Dekanatet,  Aarhus BSS</w:t>
          </w:r>
          <w:bookmarkEnd w:id="23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24" w:name="LAN_AU"/>
          <w:r>
            <w:t>Aarhus Universitet</w:t>
          </w:r>
          <w:bookmarkEnd w:id="24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25" w:name="OFF_addressComputed"/>
          <w:r>
            <w:t>Bartholins Allé 14</w:t>
          </w:r>
          <w:r>
            <w:br/>
            <w:t>8000 Aarhus C</w:t>
          </w:r>
          <w:bookmarkEnd w:id="25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26" w:name="LAN_Tel"/>
          <w:bookmarkStart w:id="27" w:name="OFF_Phone_HIF"/>
          <w:r>
            <w:t>Tlf.:</w:t>
          </w:r>
          <w:bookmarkEnd w:id="26"/>
          <w:r w:rsidRPr="009224E3">
            <w:t xml:space="preserve"> </w:t>
          </w:r>
          <w:bookmarkStart w:id="28" w:name="OFF_Phone"/>
          <w:r>
            <w:t>+45 8715 2454</w:t>
          </w:r>
          <w:bookmarkEnd w:id="28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29" w:name="LAN_Fax"/>
          <w:bookmarkStart w:id="30" w:name="OFF_Fax_HIF"/>
          <w:bookmarkEnd w:id="27"/>
          <w:r>
            <w:rPr>
              <w:vanish/>
            </w:rPr>
            <w:t>Fax:</w:t>
          </w:r>
          <w:bookmarkEnd w:id="29"/>
          <w:r w:rsidRPr="009224E3">
            <w:rPr>
              <w:vanish/>
            </w:rPr>
            <w:t xml:space="preserve"> </w:t>
          </w:r>
          <w:bookmarkStart w:id="31" w:name="OFF_Fax"/>
          <w:bookmarkEnd w:id="31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32" w:name="OFF_Email_HIF"/>
          <w:bookmarkEnd w:id="30"/>
          <w:r w:rsidRPr="009D0958">
            <w:rPr>
              <w:lang w:val="en-US"/>
            </w:rPr>
            <w:t xml:space="preserve">E-mail: </w:t>
          </w:r>
          <w:bookmarkStart w:id="33" w:name="OFF_Email"/>
          <w:r w:rsidRPr="009D0958">
            <w:rPr>
              <w:lang w:val="en-US"/>
            </w:rPr>
            <w:t>bss@au.dk</w:t>
          </w:r>
          <w:bookmarkEnd w:id="33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34" w:name="OFF_wwwComputed_HIF"/>
          <w:bookmarkEnd w:id="32"/>
          <w:r w:rsidRPr="009D0958">
            <w:rPr>
              <w:lang w:val="en-US"/>
            </w:rPr>
            <w:t xml:space="preserve">Web: </w:t>
          </w:r>
          <w:bookmarkStart w:id="35" w:name="OFF_wwwComputed"/>
          <w:r w:rsidRPr="009D0958">
            <w:rPr>
              <w:lang w:val="en-US"/>
            </w:rPr>
            <w:t>bss.au.dk</w:t>
          </w:r>
          <w:bookmarkEnd w:id="34"/>
          <w:bookmarkEnd w:id="35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36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6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CF77B" w14:textId="77777777" w:rsidR="000E0189" w:rsidRDefault="000E0189">
      <w:r>
        <w:separator/>
      </w:r>
    </w:p>
  </w:footnote>
  <w:footnote w:type="continuationSeparator" w:id="0">
    <w:p w14:paraId="39EF4D31" w14:textId="77777777" w:rsidR="000E0189" w:rsidRDefault="000E0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6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1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1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7" w:name="OFF_logo1AComputed"/>
                          <w:bookmarkStart w:id="8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7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Universitet</w:t>
                          </w:r>
                          <w:bookmarkEnd w:id="9"/>
                        </w:p>
                        <w:bookmarkEnd w:id="10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11" w:name="USR_Name_HIF"/>
                          <w:r>
                            <w:t>Anja Sandholt Hald</w:t>
                          </w:r>
                        </w:p>
                        <w:bookmarkEnd w:id="11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12" w:name="USR_Title"/>
                          <w:r>
                            <w:t>Rådgiver</w:t>
                          </w:r>
                          <w:bookmarkStart w:id="13" w:name="USR_Title_HIF"/>
                          <w:bookmarkEnd w:id="12"/>
                        </w:p>
                        <w:bookmarkEnd w:id="13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6B8DF34C" w:rsidR="00086FFE" w:rsidRPr="00307E90" w:rsidRDefault="00086FFE" w:rsidP="00307E90">
                          <w:pPr>
                            <w:pStyle w:val="Template"/>
                          </w:pPr>
                          <w:bookmarkStart w:id="14" w:name="LAN_Date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  <w:bookmarkStart w:id="15" w:name="Date_DateCustomA"/>
                          <w:r w:rsidR="001933B0">
                            <w:t>17</w:t>
                          </w:r>
                          <w:r w:rsidR="00267BC2">
                            <w:t>.</w:t>
                          </w:r>
                          <w:r>
                            <w:t xml:space="preserve"> </w:t>
                          </w:r>
                          <w:bookmarkEnd w:id="15"/>
                          <w:r w:rsidR="001933B0">
                            <w:t>februar 2025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2" w:name="USR_Name_HIF"/>
                    <w:r>
                      <w:t>Anja Sandholt Hald</w:t>
                    </w:r>
                  </w:p>
                  <w:bookmarkEnd w:id="32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6B8DF34C" w:rsidR="00086FFE" w:rsidRPr="00307E90" w:rsidRDefault="00086FFE" w:rsidP="00307E90">
                    <w:pPr>
                      <w:pStyle w:val="Template"/>
                    </w:pPr>
                    <w:bookmarkStart w:id="35" w:name="LAN_Date"/>
                    <w:r>
                      <w:t>Dato</w:t>
                    </w:r>
                    <w:bookmarkEnd w:id="35"/>
                    <w:r>
                      <w:t xml:space="preserve">: </w:t>
                    </w:r>
                    <w:bookmarkStart w:id="36" w:name="Date_DateCustomA"/>
                    <w:r w:rsidR="001933B0">
                      <w:t>17</w:t>
                    </w:r>
                    <w:r w:rsidR="00267BC2">
                      <w:t>.</w:t>
                    </w:r>
                    <w:r>
                      <w:t xml:space="preserve"> </w:t>
                    </w:r>
                    <w:bookmarkEnd w:id="36"/>
                    <w:r w:rsidR="001933B0">
                      <w:t>februar 2025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7" w:name="LAN_Sagsnr"/>
                    <w:bookmarkStart w:id="38" w:name="FLD_Sagsnummer_HIF"/>
                    <w:r>
                      <w:rPr>
                        <w:vanish/>
                      </w:rPr>
                      <w:t>Sags nr</w:t>
                    </w:r>
                    <w:bookmarkEnd w:id="37"/>
                    <w:r>
                      <w:rPr>
                        <w:vanish/>
                      </w:rPr>
                      <w:t xml:space="preserve">.: </w:t>
                    </w:r>
                    <w:bookmarkStart w:id="39" w:name="FLD_Sagsnummer"/>
                    <w:bookmarkEnd w:id="39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40" w:name="LAN_Ref"/>
                    <w:bookmarkStart w:id="41" w:name="FLD_Reference_HIF"/>
                    <w:bookmarkEnd w:id="38"/>
                    <w:r>
                      <w:rPr>
                        <w:vanish/>
                      </w:rPr>
                      <w:t>Ref</w:t>
                    </w:r>
                    <w:bookmarkEnd w:id="40"/>
                    <w:r>
                      <w:rPr>
                        <w:vanish/>
                      </w:rPr>
                      <w:t xml:space="preserve">: </w:t>
                    </w:r>
                    <w:bookmarkStart w:id="42" w:name="FLD_Reference"/>
                    <w:bookmarkEnd w:id="42"/>
                  </w:p>
                  <w:bookmarkEnd w:id="41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"/>
                    <w:r>
                      <w:t>Side</w:t>
                    </w:r>
                    <w:bookmarkEnd w:id="4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370F3B"/>
    <w:multiLevelType w:val="hybridMultilevel"/>
    <w:tmpl w:val="CF9E7616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19690C7E"/>
    <w:multiLevelType w:val="hybridMultilevel"/>
    <w:tmpl w:val="7CC4DFC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704AF2"/>
    <w:multiLevelType w:val="hybridMultilevel"/>
    <w:tmpl w:val="D2F22A6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79D6902"/>
    <w:multiLevelType w:val="hybridMultilevel"/>
    <w:tmpl w:val="93A223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FB5ED2"/>
    <w:multiLevelType w:val="hybridMultilevel"/>
    <w:tmpl w:val="C0949E0A"/>
    <w:lvl w:ilvl="0" w:tplc="5B9249C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290428F1"/>
    <w:multiLevelType w:val="hybridMultilevel"/>
    <w:tmpl w:val="B804263A"/>
    <w:lvl w:ilvl="0" w:tplc="170EE7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20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1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59CB03DD"/>
    <w:multiLevelType w:val="hybridMultilevel"/>
    <w:tmpl w:val="05D88A00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29" w15:restartNumberingAfterBreak="0">
    <w:nsid w:val="77456A3E"/>
    <w:multiLevelType w:val="hybridMultilevel"/>
    <w:tmpl w:val="A2BC94CC"/>
    <w:lvl w:ilvl="0" w:tplc="0406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4"/>
  </w:num>
  <w:num w:numId="10" w16cid:durableId="583955641">
    <w:abstractNumId w:val="23"/>
  </w:num>
  <w:num w:numId="11" w16cid:durableId="404379607">
    <w:abstractNumId w:val="10"/>
  </w:num>
  <w:num w:numId="12" w16cid:durableId="207374219">
    <w:abstractNumId w:val="20"/>
  </w:num>
  <w:num w:numId="13" w16cid:durableId="1203860054">
    <w:abstractNumId w:val="15"/>
  </w:num>
  <w:num w:numId="14" w16cid:durableId="1499692028">
    <w:abstractNumId w:val="19"/>
  </w:num>
  <w:num w:numId="15" w16cid:durableId="1477378425">
    <w:abstractNumId w:val="27"/>
  </w:num>
  <w:num w:numId="16" w16cid:durableId="1837065948">
    <w:abstractNumId w:val="28"/>
  </w:num>
  <w:num w:numId="17" w16cid:durableId="1051418185">
    <w:abstractNumId w:val="9"/>
  </w:num>
  <w:num w:numId="18" w16cid:durableId="936718349">
    <w:abstractNumId w:val="26"/>
  </w:num>
  <w:num w:numId="19" w16cid:durableId="1406998494">
    <w:abstractNumId w:val="22"/>
  </w:num>
  <w:num w:numId="20" w16cid:durableId="1300264913">
    <w:abstractNumId w:val="25"/>
  </w:num>
  <w:num w:numId="21" w16cid:durableId="1295863858">
    <w:abstractNumId w:val="21"/>
  </w:num>
  <w:num w:numId="22" w16cid:durableId="658114520">
    <w:abstractNumId w:val="13"/>
  </w:num>
  <w:num w:numId="23" w16cid:durableId="2072144516">
    <w:abstractNumId w:val="11"/>
  </w:num>
  <w:num w:numId="24" w16cid:durableId="1562784597">
    <w:abstractNumId w:val="8"/>
  </w:num>
  <w:num w:numId="25" w16cid:durableId="728695027">
    <w:abstractNumId w:val="12"/>
  </w:num>
  <w:num w:numId="26" w16cid:durableId="1495294011">
    <w:abstractNumId w:val="29"/>
  </w:num>
  <w:num w:numId="27" w16cid:durableId="1856267339">
    <w:abstractNumId w:val="24"/>
  </w:num>
  <w:num w:numId="28" w16cid:durableId="893466691">
    <w:abstractNumId w:val="17"/>
  </w:num>
  <w:num w:numId="29" w16cid:durableId="434983598">
    <w:abstractNumId w:val="16"/>
  </w:num>
  <w:num w:numId="30" w16cid:durableId="1266419365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A84"/>
    <w:rsid w:val="00014E23"/>
    <w:rsid w:val="00016633"/>
    <w:rsid w:val="000173A5"/>
    <w:rsid w:val="00021010"/>
    <w:rsid w:val="00025520"/>
    <w:rsid w:val="0002739E"/>
    <w:rsid w:val="0003149C"/>
    <w:rsid w:val="000324E8"/>
    <w:rsid w:val="0003376F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47BEC"/>
    <w:rsid w:val="00051A09"/>
    <w:rsid w:val="00051B35"/>
    <w:rsid w:val="00052160"/>
    <w:rsid w:val="00052ED2"/>
    <w:rsid w:val="000545C8"/>
    <w:rsid w:val="0006064F"/>
    <w:rsid w:val="00063437"/>
    <w:rsid w:val="00065902"/>
    <w:rsid w:val="00072265"/>
    <w:rsid w:val="000745C0"/>
    <w:rsid w:val="0007584B"/>
    <w:rsid w:val="000827B1"/>
    <w:rsid w:val="00086FFE"/>
    <w:rsid w:val="0008749A"/>
    <w:rsid w:val="00087773"/>
    <w:rsid w:val="00090740"/>
    <w:rsid w:val="000923B3"/>
    <w:rsid w:val="000932D6"/>
    <w:rsid w:val="00094D54"/>
    <w:rsid w:val="00097433"/>
    <w:rsid w:val="000A103E"/>
    <w:rsid w:val="000A1141"/>
    <w:rsid w:val="000A185E"/>
    <w:rsid w:val="000A19B8"/>
    <w:rsid w:val="000A7DA3"/>
    <w:rsid w:val="000B0B78"/>
    <w:rsid w:val="000B106C"/>
    <w:rsid w:val="000B3426"/>
    <w:rsid w:val="000B5544"/>
    <w:rsid w:val="000B58C1"/>
    <w:rsid w:val="000C41FA"/>
    <w:rsid w:val="000C5EC7"/>
    <w:rsid w:val="000C741D"/>
    <w:rsid w:val="000D188A"/>
    <w:rsid w:val="000D1B50"/>
    <w:rsid w:val="000D25C1"/>
    <w:rsid w:val="000D27BD"/>
    <w:rsid w:val="000E0189"/>
    <w:rsid w:val="000E38F6"/>
    <w:rsid w:val="000E5DF3"/>
    <w:rsid w:val="000E7487"/>
    <w:rsid w:val="000E7933"/>
    <w:rsid w:val="000F0C4B"/>
    <w:rsid w:val="000F0E5F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484E"/>
    <w:rsid w:val="00127678"/>
    <w:rsid w:val="00132B8F"/>
    <w:rsid w:val="00136ECB"/>
    <w:rsid w:val="00140AAF"/>
    <w:rsid w:val="00140C7F"/>
    <w:rsid w:val="00143C50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1C39"/>
    <w:rsid w:val="00172675"/>
    <w:rsid w:val="00174751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2CA0"/>
    <w:rsid w:val="001933B0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14E6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4BB3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7E7F"/>
    <w:rsid w:val="00230A33"/>
    <w:rsid w:val="00240B0D"/>
    <w:rsid w:val="002443AF"/>
    <w:rsid w:val="00244EEB"/>
    <w:rsid w:val="00247B60"/>
    <w:rsid w:val="002504AF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67BC2"/>
    <w:rsid w:val="002741FF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5F8"/>
    <w:rsid w:val="00294F17"/>
    <w:rsid w:val="00295194"/>
    <w:rsid w:val="00296B8D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B777E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2F6B11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3474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4A2F"/>
    <w:rsid w:val="00356669"/>
    <w:rsid w:val="00356AEB"/>
    <w:rsid w:val="00363FB3"/>
    <w:rsid w:val="00364707"/>
    <w:rsid w:val="0036517D"/>
    <w:rsid w:val="00367126"/>
    <w:rsid w:val="00371650"/>
    <w:rsid w:val="00371785"/>
    <w:rsid w:val="00371F04"/>
    <w:rsid w:val="003723CB"/>
    <w:rsid w:val="003724B4"/>
    <w:rsid w:val="00372CEB"/>
    <w:rsid w:val="00374B5F"/>
    <w:rsid w:val="00374E16"/>
    <w:rsid w:val="00377F79"/>
    <w:rsid w:val="0038057E"/>
    <w:rsid w:val="0038109E"/>
    <w:rsid w:val="00383DD3"/>
    <w:rsid w:val="00384A0F"/>
    <w:rsid w:val="003906D7"/>
    <w:rsid w:val="00394118"/>
    <w:rsid w:val="00394ADB"/>
    <w:rsid w:val="00395BF2"/>
    <w:rsid w:val="00395F7B"/>
    <w:rsid w:val="00396239"/>
    <w:rsid w:val="0039698D"/>
    <w:rsid w:val="00396DF0"/>
    <w:rsid w:val="003A022B"/>
    <w:rsid w:val="003A1821"/>
    <w:rsid w:val="003A48D0"/>
    <w:rsid w:val="003A4A05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7266"/>
    <w:rsid w:val="003D731B"/>
    <w:rsid w:val="003E138D"/>
    <w:rsid w:val="003E1465"/>
    <w:rsid w:val="003E24B2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327"/>
    <w:rsid w:val="00404F23"/>
    <w:rsid w:val="004055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5597"/>
    <w:rsid w:val="00456317"/>
    <w:rsid w:val="00456ADB"/>
    <w:rsid w:val="00457DFD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47A3"/>
    <w:rsid w:val="004951E0"/>
    <w:rsid w:val="00495B1C"/>
    <w:rsid w:val="0049608B"/>
    <w:rsid w:val="00497962"/>
    <w:rsid w:val="004A1DF4"/>
    <w:rsid w:val="004A24AE"/>
    <w:rsid w:val="004A258C"/>
    <w:rsid w:val="004A49AA"/>
    <w:rsid w:val="004A66E6"/>
    <w:rsid w:val="004A68D3"/>
    <w:rsid w:val="004A7094"/>
    <w:rsid w:val="004A724A"/>
    <w:rsid w:val="004A7F0E"/>
    <w:rsid w:val="004B06E9"/>
    <w:rsid w:val="004B0D3B"/>
    <w:rsid w:val="004B22EF"/>
    <w:rsid w:val="004B231A"/>
    <w:rsid w:val="004B2A33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13B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17325"/>
    <w:rsid w:val="00523163"/>
    <w:rsid w:val="00524DD1"/>
    <w:rsid w:val="00527220"/>
    <w:rsid w:val="00532AB3"/>
    <w:rsid w:val="005340BF"/>
    <w:rsid w:val="005344DA"/>
    <w:rsid w:val="00534FFF"/>
    <w:rsid w:val="005366AE"/>
    <w:rsid w:val="005367B9"/>
    <w:rsid w:val="00541F8E"/>
    <w:rsid w:val="00545860"/>
    <w:rsid w:val="00547A60"/>
    <w:rsid w:val="00547ACA"/>
    <w:rsid w:val="00547B63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1808"/>
    <w:rsid w:val="005930B8"/>
    <w:rsid w:val="00597CE1"/>
    <w:rsid w:val="005A0496"/>
    <w:rsid w:val="005A3747"/>
    <w:rsid w:val="005A5218"/>
    <w:rsid w:val="005B5159"/>
    <w:rsid w:val="005B5745"/>
    <w:rsid w:val="005C2272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5A55"/>
    <w:rsid w:val="0061605E"/>
    <w:rsid w:val="00622F7C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4058"/>
    <w:rsid w:val="00644573"/>
    <w:rsid w:val="00644D35"/>
    <w:rsid w:val="00644E6F"/>
    <w:rsid w:val="00645634"/>
    <w:rsid w:val="006474AE"/>
    <w:rsid w:val="00647C2F"/>
    <w:rsid w:val="0065255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0FB3"/>
    <w:rsid w:val="0068239B"/>
    <w:rsid w:val="00682495"/>
    <w:rsid w:val="006859BE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6468"/>
    <w:rsid w:val="006C725C"/>
    <w:rsid w:val="006D1B42"/>
    <w:rsid w:val="006D4366"/>
    <w:rsid w:val="006D47A1"/>
    <w:rsid w:val="006D6C52"/>
    <w:rsid w:val="006D734C"/>
    <w:rsid w:val="006E04EB"/>
    <w:rsid w:val="006E2A21"/>
    <w:rsid w:val="006E3479"/>
    <w:rsid w:val="006E7B72"/>
    <w:rsid w:val="006F1A03"/>
    <w:rsid w:val="006F3C30"/>
    <w:rsid w:val="006F3CE7"/>
    <w:rsid w:val="006F49F9"/>
    <w:rsid w:val="006F65BE"/>
    <w:rsid w:val="006F7105"/>
    <w:rsid w:val="007065AA"/>
    <w:rsid w:val="00706845"/>
    <w:rsid w:val="00706DCC"/>
    <w:rsid w:val="00706FEA"/>
    <w:rsid w:val="00710829"/>
    <w:rsid w:val="007114B4"/>
    <w:rsid w:val="00711721"/>
    <w:rsid w:val="00714CC8"/>
    <w:rsid w:val="00715DE0"/>
    <w:rsid w:val="0071669D"/>
    <w:rsid w:val="00720B86"/>
    <w:rsid w:val="007218CC"/>
    <w:rsid w:val="00722572"/>
    <w:rsid w:val="00722834"/>
    <w:rsid w:val="007234F0"/>
    <w:rsid w:val="007236B0"/>
    <w:rsid w:val="0072516F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08C1"/>
    <w:rsid w:val="00751771"/>
    <w:rsid w:val="00751B43"/>
    <w:rsid w:val="00755E96"/>
    <w:rsid w:val="00757BDC"/>
    <w:rsid w:val="007626A8"/>
    <w:rsid w:val="00762BBD"/>
    <w:rsid w:val="00766B02"/>
    <w:rsid w:val="00766BD4"/>
    <w:rsid w:val="00772EAE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E7C94"/>
    <w:rsid w:val="007F0C39"/>
    <w:rsid w:val="007F578B"/>
    <w:rsid w:val="007F5CFC"/>
    <w:rsid w:val="007F7194"/>
    <w:rsid w:val="008016E3"/>
    <w:rsid w:val="008026DD"/>
    <w:rsid w:val="00803ED4"/>
    <w:rsid w:val="008068BE"/>
    <w:rsid w:val="00806BA6"/>
    <w:rsid w:val="00810A36"/>
    <w:rsid w:val="0081146F"/>
    <w:rsid w:val="00811B83"/>
    <w:rsid w:val="00812B9B"/>
    <w:rsid w:val="00817CB9"/>
    <w:rsid w:val="0082285C"/>
    <w:rsid w:val="00823B94"/>
    <w:rsid w:val="008257C3"/>
    <w:rsid w:val="00830A7C"/>
    <w:rsid w:val="008316C0"/>
    <w:rsid w:val="008336D0"/>
    <w:rsid w:val="00834F8D"/>
    <w:rsid w:val="00844034"/>
    <w:rsid w:val="00846F74"/>
    <w:rsid w:val="00851091"/>
    <w:rsid w:val="00851560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73086"/>
    <w:rsid w:val="0087322B"/>
    <w:rsid w:val="008754FF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628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10BD5"/>
    <w:rsid w:val="0091147E"/>
    <w:rsid w:val="00912CD5"/>
    <w:rsid w:val="00917F43"/>
    <w:rsid w:val="009224E3"/>
    <w:rsid w:val="00923112"/>
    <w:rsid w:val="009300C0"/>
    <w:rsid w:val="00930E78"/>
    <w:rsid w:val="00932357"/>
    <w:rsid w:val="009334DF"/>
    <w:rsid w:val="00933A21"/>
    <w:rsid w:val="009352B1"/>
    <w:rsid w:val="00936BF0"/>
    <w:rsid w:val="0093759C"/>
    <w:rsid w:val="00937E81"/>
    <w:rsid w:val="00940243"/>
    <w:rsid w:val="00940637"/>
    <w:rsid w:val="00945E6D"/>
    <w:rsid w:val="00950A9F"/>
    <w:rsid w:val="009562E4"/>
    <w:rsid w:val="009565E7"/>
    <w:rsid w:val="00957BDA"/>
    <w:rsid w:val="00961B44"/>
    <w:rsid w:val="009630FE"/>
    <w:rsid w:val="009647C2"/>
    <w:rsid w:val="00967591"/>
    <w:rsid w:val="00970A47"/>
    <w:rsid w:val="009728F6"/>
    <w:rsid w:val="00972F27"/>
    <w:rsid w:val="00973871"/>
    <w:rsid w:val="009807D9"/>
    <w:rsid w:val="00980B81"/>
    <w:rsid w:val="009812C9"/>
    <w:rsid w:val="009847F5"/>
    <w:rsid w:val="00984E42"/>
    <w:rsid w:val="00984F0F"/>
    <w:rsid w:val="00990842"/>
    <w:rsid w:val="00990C85"/>
    <w:rsid w:val="00991B8D"/>
    <w:rsid w:val="0099235C"/>
    <w:rsid w:val="009933A8"/>
    <w:rsid w:val="00995043"/>
    <w:rsid w:val="00997431"/>
    <w:rsid w:val="00997962"/>
    <w:rsid w:val="009A0EC4"/>
    <w:rsid w:val="009A6484"/>
    <w:rsid w:val="009A74A3"/>
    <w:rsid w:val="009C06BC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954"/>
    <w:rsid w:val="00A05A6D"/>
    <w:rsid w:val="00A06148"/>
    <w:rsid w:val="00A07173"/>
    <w:rsid w:val="00A104E4"/>
    <w:rsid w:val="00A11327"/>
    <w:rsid w:val="00A13094"/>
    <w:rsid w:val="00A13E25"/>
    <w:rsid w:val="00A14AE0"/>
    <w:rsid w:val="00A14E5D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34E20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533BF"/>
    <w:rsid w:val="00A60CB8"/>
    <w:rsid w:val="00A61D05"/>
    <w:rsid w:val="00A61DA7"/>
    <w:rsid w:val="00A66B5C"/>
    <w:rsid w:val="00A678B0"/>
    <w:rsid w:val="00A6799E"/>
    <w:rsid w:val="00A701A5"/>
    <w:rsid w:val="00A767F2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342A"/>
    <w:rsid w:val="00A969CD"/>
    <w:rsid w:val="00A972E5"/>
    <w:rsid w:val="00A97697"/>
    <w:rsid w:val="00A9789E"/>
    <w:rsid w:val="00AA0EF9"/>
    <w:rsid w:val="00AA1B65"/>
    <w:rsid w:val="00AA2F30"/>
    <w:rsid w:val="00AA3864"/>
    <w:rsid w:val="00AA4C5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AF5A14"/>
    <w:rsid w:val="00B00A4E"/>
    <w:rsid w:val="00B01740"/>
    <w:rsid w:val="00B03F98"/>
    <w:rsid w:val="00B04855"/>
    <w:rsid w:val="00B055F9"/>
    <w:rsid w:val="00B11A29"/>
    <w:rsid w:val="00B12507"/>
    <w:rsid w:val="00B13DAF"/>
    <w:rsid w:val="00B15221"/>
    <w:rsid w:val="00B1632C"/>
    <w:rsid w:val="00B175E9"/>
    <w:rsid w:val="00B204F7"/>
    <w:rsid w:val="00B22129"/>
    <w:rsid w:val="00B23E7E"/>
    <w:rsid w:val="00B24240"/>
    <w:rsid w:val="00B24D9B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5808"/>
    <w:rsid w:val="00B87E8D"/>
    <w:rsid w:val="00B924BB"/>
    <w:rsid w:val="00B94310"/>
    <w:rsid w:val="00BA0046"/>
    <w:rsid w:val="00BA0C27"/>
    <w:rsid w:val="00BA3310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4C3F"/>
    <w:rsid w:val="00BD7971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055AA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1F89"/>
    <w:rsid w:val="00C336BA"/>
    <w:rsid w:val="00C3536E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62763"/>
    <w:rsid w:val="00C629BB"/>
    <w:rsid w:val="00C62D04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D07"/>
    <w:rsid w:val="00C96CED"/>
    <w:rsid w:val="00C9706D"/>
    <w:rsid w:val="00CA04AE"/>
    <w:rsid w:val="00CA4D48"/>
    <w:rsid w:val="00CA694D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D15FF"/>
    <w:rsid w:val="00CD16C5"/>
    <w:rsid w:val="00CD1AA3"/>
    <w:rsid w:val="00CD4D1A"/>
    <w:rsid w:val="00CD4E87"/>
    <w:rsid w:val="00CD6B50"/>
    <w:rsid w:val="00CD7503"/>
    <w:rsid w:val="00CE0821"/>
    <w:rsid w:val="00CE1930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34481"/>
    <w:rsid w:val="00D4166F"/>
    <w:rsid w:val="00D43831"/>
    <w:rsid w:val="00D440D2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4DF9"/>
    <w:rsid w:val="00D70FDC"/>
    <w:rsid w:val="00D7382E"/>
    <w:rsid w:val="00D765A5"/>
    <w:rsid w:val="00D7743F"/>
    <w:rsid w:val="00D80B98"/>
    <w:rsid w:val="00D825FC"/>
    <w:rsid w:val="00D852A6"/>
    <w:rsid w:val="00D8533E"/>
    <w:rsid w:val="00D87B72"/>
    <w:rsid w:val="00D87C08"/>
    <w:rsid w:val="00D90D69"/>
    <w:rsid w:val="00D94EB5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6F26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3567"/>
    <w:rsid w:val="00DF3E98"/>
    <w:rsid w:val="00DF479C"/>
    <w:rsid w:val="00DF6EE1"/>
    <w:rsid w:val="00E014FD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392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5F8"/>
    <w:rsid w:val="00E67E0A"/>
    <w:rsid w:val="00E71DB6"/>
    <w:rsid w:val="00E77A0B"/>
    <w:rsid w:val="00E8187B"/>
    <w:rsid w:val="00E8227B"/>
    <w:rsid w:val="00E827A8"/>
    <w:rsid w:val="00E846EB"/>
    <w:rsid w:val="00E86C14"/>
    <w:rsid w:val="00E90B80"/>
    <w:rsid w:val="00E90D6B"/>
    <w:rsid w:val="00E90DE2"/>
    <w:rsid w:val="00E93976"/>
    <w:rsid w:val="00E93A85"/>
    <w:rsid w:val="00E960F0"/>
    <w:rsid w:val="00E96F10"/>
    <w:rsid w:val="00EA1A91"/>
    <w:rsid w:val="00EA1FD9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12B"/>
    <w:rsid w:val="00F5528C"/>
    <w:rsid w:val="00F564C0"/>
    <w:rsid w:val="00F56C17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193"/>
    <w:rsid w:val="00F914E1"/>
    <w:rsid w:val="00F914FE"/>
    <w:rsid w:val="00F91A95"/>
    <w:rsid w:val="00F95DA2"/>
    <w:rsid w:val="00FA1C7F"/>
    <w:rsid w:val="00FA31F3"/>
    <w:rsid w:val="00FB0062"/>
    <w:rsid w:val="00FB2526"/>
    <w:rsid w:val="00FB3B92"/>
    <w:rsid w:val="00FB3D53"/>
    <w:rsid w:val="00FB4C27"/>
    <w:rsid w:val="00FB4F1E"/>
    <w:rsid w:val="00FB541C"/>
    <w:rsid w:val="00FB66B9"/>
    <w:rsid w:val="00FB735B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  <w:style w:type="paragraph" w:styleId="Korrektur">
    <w:name w:val="Revision"/>
    <w:hidden/>
    <w:uiPriority w:val="99"/>
    <w:semiHidden/>
    <w:rsid w:val="000C41FA"/>
    <w:pPr>
      <w:spacing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DB52C-2114-4A71-88B6-7C3CF107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929</Words>
  <Characters>5717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3</cp:revision>
  <cp:lastPrinted>2024-12-02T08:43:00Z</cp:lastPrinted>
  <dcterms:created xsi:type="dcterms:W3CDTF">2025-02-28T15:11:00Z</dcterms:created>
  <dcterms:modified xsi:type="dcterms:W3CDTF">2025-03-03T09:20:00Z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