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74C2F" w14:textId="77777777" w:rsidR="00BA0046" w:rsidRPr="002C47AA" w:rsidRDefault="00BA0046" w:rsidP="00A701A5">
      <w:pPr>
        <w:spacing w:line="14" w:lineRule="exact"/>
        <w:rPr>
          <w:rFonts w:asciiTheme="minorHAnsi" w:hAnsiTheme="minorHAnsi" w:cstheme="minorHAnsi"/>
        </w:rPr>
      </w:pPr>
    </w:p>
    <w:tbl>
      <w:tblPr>
        <w:tblW w:w="10051" w:type="dxa"/>
        <w:tblLayout w:type="fixed"/>
        <w:tblCellMar>
          <w:left w:w="0" w:type="dxa"/>
          <w:right w:w="0" w:type="dxa"/>
        </w:tblCellMar>
        <w:tblLook w:val="01E0" w:firstRow="1" w:lastRow="1" w:firstColumn="1" w:lastColumn="1" w:noHBand="0" w:noVBand="0"/>
      </w:tblPr>
      <w:tblGrid>
        <w:gridCol w:w="8231"/>
        <w:gridCol w:w="1820"/>
      </w:tblGrid>
      <w:tr w:rsidR="00A5078B" w:rsidRPr="002C47AA" w14:paraId="264455FD" w14:textId="77777777" w:rsidTr="00DA16DC">
        <w:trPr>
          <w:trHeight w:val="4808"/>
        </w:trPr>
        <w:tc>
          <w:tcPr>
            <w:tcW w:w="8231" w:type="dxa"/>
          </w:tcPr>
          <w:p w14:paraId="1182893C" w14:textId="2CFADB26" w:rsidR="009D0EA5" w:rsidRPr="002C47AA" w:rsidRDefault="009D0EA5" w:rsidP="009D0EA5">
            <w:pPr>
              <w:pStyle w:val="Normal-Dokumentinfo"/>
              <w:spacing w:line="276" w:lineRule="auto"/>
              <w:rPr>
                <w:rFonts w:asciiTheme="minorHAnsi" w:hAnsiTheme="minorHAnsi" w:cstheme="minorHAnsi"/>
                <w:szCs w:val="20"/>
              </w:rPr>
            </w:pPr>
            <w:r w:rsidRPr="002C47AA">
              <w:rPr>
                <w:rFonts w:asciiTheme="minorHAnsi" w:hAnsiTheme="minorHAnsi" w:cstheme="minorHAnsi"/>
                <w:szCs w:val="20"/>
              </w:rPr>
              <w:t xml:space="preserve">Møde den: </w:t>
            </w:r>
            <w:r w:rsidR="00A15FEC" w:rsidRPr="002C47AA">
              <w:rPr>
                <w:rFonts w:asciiTheme="minorHAnsi" w:hAnsiTheme="minorHAnsi" w:cstheme="minorHAnsi"/>
                <w:szCs w:val="20"/>
              </w:rPr>
              <w:t>16</w:t>
            </w:r>
            <w:r w:rsidR="009D0958" w:rsidRPr="002C47AA">
              <w:rPr>
                <w:rFonts w:asciiTheme="minorHAnsi" w:hAnsiTheme="minorHAnsi" w:cstheme="minorHAnsi"/>
                <w:szCs w:val="20"/>
              </w:rPr>
              <w:t xml:space="preserve">. </w:t>
            </w:r>
            <w:r w:rsidR="00A15FEC" w:rsidRPr="002C47AA">
              <w:rPr>
                <w:rFonts w:asciiTheme="minorHAnsi" w:hAnsiTheme="minorHAnsi" w:cstheme="minorHAnsi"/>
                <w:szCs w:val="20"/>
              </w:rPr>
              <w:t xml:space="preserve">juni </w:t>
            </w:r>
            <w:r w:rsidR="00206469" w:rsidRPr="002C47AA">
              <w:rPr>
                <w:rFonts w:asciiTheme="minorHAnsi" w:hAnsiTheme="minorHAnsi" w:cstheme="minorHAnsi"/>
                <w:szCs w:val="20"/>
              </w:rPr>
              <w:t>202</w:t>
            </w:r>
            <w:r w:rsidR="001933B0" w:rsidRPr="002C47AA">
              <w:rPr>
                <w:rFonts w:asciiTheme="minorHAnsi" w:hAnsiTheme="minorHAnsi" w:cstheme="minorHAnsi"/>
                <w:szCs w:val="20"/>
              </w:rPr>
              <w:t>5</w:t>
            </w:r>
            <w:r w:rsidR="009D0958" w:rsidRPr="002C47AA">
              <w:rPr>
                <w:rFonts w:asciiTheme="minorHAnsi" w:hAnsiTheme="minorHAnsi" w:cstheme="minorHAnsi"/>
                <w:szCs w:val="20"/>
              </w:rPr>
              <w:t xml:space="preserve"> kl. </w:t>
            </w:r>
            <w:r w:rsidR="00A15FEC" w:rsidRPr="002C47AA">
              <w:rPr>
                <w:rFonts w:asciiTheme="minorHAnsi" w:hAnsiTheme="minorHAnsi" w:cstheme="minorHAnsi"/>
                <w:szCs w:val="20"/>
              </w:rPr>
              <w:t>14.00-16.00</w:t>
            </w:r>
          </w:p>
          <w:p w14:paraId="57D77479" w14:textId="77777777" w:rsidR="00E40E06" w:rsidRPr="002C47AA" w:rsidRDefault="00E40E06" w:rsidP="00E40E06">
            <w:pPr>
              <w:pStyle w:val="Normal-Dokumentinfo"/>
              <w:spacing w:line="276" w:lineRule="auto"/>
              <w:rPr>
                <w:rFonts w:asciiTheme="minorHAnsi" w:hAnsiTheme="minorHAnsi" w:cstheme="minorHAnsi"/>
                <w:szCs w:val="20"/>
              </w:rPr>
            </w:pPr>
            <w:r w:rsidRPr="002C47AA">
              <w:rPr>
                <w:rFonts w:asciiTheme="minorHAnsi" w:hAnsiTheme="minorHAnsi" w:cstheme="minorHAnsi"/>
                <w:szCs w:val="20"/>
              </w:rPr>
              <w:t>Mødelokale på 6. etage i bygning 1350</w:t>
            </w:r>
          </w:p>
          <w:p w14:paraId="7F9C3034" w14:textId="77777777" w:rsidR="009D0958" w:rsidRPr="002C47AA" w:rsidRDefault="00371F04" w:rsidP="009D0958">
            <w:pPr>
              <w:pStyle w:val="Normal-Dokumentinfo"/>
              <w:spacing w:line="276" w:lineRule="auto"/>
              <w:rPr>
                <w:rFonts w:asciiTheme="minorHAnsi" w:hAnsiTheme="minorHAnsi" w:cstheme="minorHAnsi"/>
                <w:szCs w:val="20"/>
              </w:rPr>
            </w:pPr>
            <w:r w:rsidRPr="002C47AA">
              <w:rPr>
                <w:rFonts w:asciiTheme="minorHAnsi" w:hAnsiTheme="minorHAnsi" w:cstheme="minorHAnsi"/>
                <w:szCs w:val="20"/>
              </w:rPr>
              <w:t>Akademisk Råd</w:t>
            </w:r>
          </w:p>
          <w:p w14:paraId="5653B62D" w14:textId="77777777" w:rsidR="009D0958" w:rsidRPr="002C47AA" w:rsidRDefault="009D0958" w:rsidP="00A5078B">
            <w:pPr>
              <w:pStyle w:val="Normal-Dokumentinfo"/>
              <w:rPr>
                <w:rFonts w:asciiTheme="minorHAnsi" w:hAnsiTheme="minorHAnsi" w:cstheme="minorHAnsi"/>
                <w:szCs w:val="20"/>
              </w:rPr>
            </w:pPr>
          </w:p>
          <w:p w14:paraId="61A2D6C2" w14:textId="77777777" w:rsidR="00A533BF" w:rsidRPr="002C47AA" w:rsidRDefault="00A533BF" w:rsidP="00A5078B">
            <w:pPr>
              <w:pStyle w:val="Normal-Dokumentinfo"/>
              <w:rPr>
                <w:rFonts w:asciiTheme="minorHAnsi" w:hAnsiTheme="minorHAnsi" w:cstheme="minorHAnsi"/>
                <w:szCs w:val="20"/>
              </w:rPr>
            </w:pPr>
          </w:p>
          <w:p w14:paraId="6480B6DC" w14:textId="6FA4084D" w:rsidR="004E19D2" w:rsidRPr="002C47AA" w:rsidRDefault="004E19D2" w:rsidP="00384A0F">
            <w:pPr>
              <w:pStyle w:val="Normal-Dokumentinfo"/>
              <w:spacing w:line="276" w:lineRule="auto"/>
              <w:rPr>
                <w:rFonts w:asciiTheme="minorHAnsi" w:hAnsiTheme="minorHAnsi" w:cstheme="minorHAnsi"/>
                <w:b w:val="0"/>
                <w:szCs w:val="20"/>
              </w:rPr>
            </w:pPr>
            <w:r w:rsidRPr="002C47AA">
              <w:rPr>
                <w:rFonts w:asciiTheme="minorHAnsi" w:hAnsiTheme="minorHAnsi" w:cstheme="minorHAnsi"/>
                <w:szCs w:val="20"/>
              </w:rPr>
              <w:t>Til stede:</w:t>
            </w:r>
            <w:r w:rsidRPr="002C47AA">
              <w:rPr>
                <w:rFonts w:asciiTheme="minorHAnsi" w:hAnsiTheme="minorHAnsi" w:cstheme="minorHAnsi"/>
                <w:b w:val="0"/>
                <w:szCs w:val="20"/>
              </w:rPr>
              <w:t xml:space="preserve"> Anna Piil Damm,</w:t>
            </w:r>
            <w:r w:rsidR="001933B0" w:rsidRPr="002C47AA">
              <w:rPr>
                <w:rFonts w:asciiTheme="minorHAnsi" w:hAnsiTheme="minorHAnsi" w:cstheme="minorHAnsi"/>
                <w:b w:val="0"/>
                <w:szCs w:val="20"/>
              </w:rPr>
              <w:t xml:space="preserve"> Anne Bøllingtoft,</w:t>
            </w:r>
            <w:r w:rsidRPr="002C47AA">
              <w:rPr>
                <w:rFonts w:asciiTheme="minorHAnsi" w:hAnsiTheme="minorHAnsi" w:cstheme="minorHAnsi"/>
                <w:b w:val="0"/>
                <w:szCs w:val="20"/>
              </w:rPr>
              <w:t xml:space="preserve"> </w:t>
            </w:r>
            <w:r w:rsidR="00A15FEC" w:rsidRPr="002C47AA">
              <w:rPr>
                <w:rFonts w:asciiTheme="minorHAnsi" w:hAnsiTheme="minorHAnsi" w:cstheme="minorHAnsi"/>
                <w:b w:val="0"/>
                <w:szCs w:val="20"/>
              </w:rPr>
              <w:t xml:space="preserve">Caroline Grønkjær Madsen, </w:t>
            </w:r>
            <w:r w:rsidR="00267BC2" w:rsidRPr="002C47AA">
              <w:rPr>
                <w:rFonts w:asciiTheme="minorHAnsi" w:hAnsiTheme="minorHAnsi" w:cstheme="minorHAnsi"/>
                <w:b w:val="0"/>
                <w:szCs w:val="20"/>
              </w:rPr>
              <w:t xml:space="preserve">Helle Spindler, </w:t>
            </w:r>
            <w:r w:rsidR="00AA4C50" w:rsidRPr="002C47AA">
              <w:rPr>
                <w:rFonts w:asciiTheme="minorHAnsi" w:hAnsiTheme="minorHAnsi" w:cstheme="minorHAnsi"/>
                <w:b w:val="0"/>
                <w:szCs w:val="20"/>
              </w:rPr>
              <w:t>Inger Mørch Hauge</w:t>
            </w:r>
            <w:r w:rsidR="00384A0F" w:rsidRPr="002C47AA">
              <w:rPr>
                <w:rFonts w:asciiTheme="minorHAnsi" w:hAnsiTheme="minorHAnsi" w:cstheme="minorHAnsi"/>
                <w:b w:val="0"/>
                <w:szCs w:val="20"/>
              </w:rPr>
              <w:t>,</w:t>
            </w:r>
            <w:r w:rsidR="001933B0" w:rsidRPr="002C47AA">
              <w:rPr>
                <w:rFonts w:asciiTheme="minorHAnsi" w:hAnsiTheme="minorHAnsi" w:cstheme="minorHAnsi"/>
                <w:szCs w:val="20"/>
              </w:rPr>
              <w:t xml:space="preserve"> </w:t>
            </w:r>
            <w:r w:rsidR="005D6A21" w:rsidRPr="002C47AA">
              <w:rPr>
                <w:rFonts w:asciiTheme="minorHAnsi" w:hAnsiTheme="minorHAnsi" w:cstheme="minorHAnsi"/>
                <w:b w:val="0"/>
                <w:szCs w:val="20"/>
              </w:rPr>
              <w:t xml:space="preserve">Karen Kjølby Eika, </w:t>
            </w:r>
            <w:r w:rsidR="001933B0" w:rsidRPr="002C47AA">
              <w:rPr>
                <w:rFonts w:asciiTheme="minorHAnsi" w:hAnsiTheme="minorHAnsi" w:cstheme="minorHAnsi"/>
                <w:b w:val="0"/>
                <w:szCs w:val="20"/>
              </w:rPr>
              <w:t xml:space="preserve">Karl V. Bach Rathmann, </w:t>
            </w:r>
            <w:bookmarkStart w:id="0" w:name="_Hlk183429025"/>
            <w:r w:rsidR="00A15FEC" w:rsidRPr="002C47AA">
              <w:rPr>
                <w:rFonts w:asciiTheme="minorHAnsi" w:hAnsiTheme="minorHAnsi" w:cstheme="minorHAnsi"/>
                <w:b w:val="0"/>
                <w:szCs w:val="20"/>
              </w:rPr>
              <w:t xml:space="preserve">Mathias </w:t>
            </w:r>
            <w:bookmarkStart w:id="1" w:name="_Hlk177970327"/>
            <w:r w:rsidR="00A15FEC" w:rsidRPr="002C47AA">
              <w:rPr>
                <w:rFonts w:asciiTheme="minorHAnsi" w:hAnsiTheme="minorHAnsi" w:cstheme="minorHAnsi"/>
                <w:b w:val="0"/>
                <w:szCs w:val="20"/>
              </w:rPr>
              <w:t>Stenner Falkvist</w:t>
            </w:r>
            <w:bookmarkEnd w:id="1"/>
            <w:r w:rsidR="00A15FEC" w:rsidRPr="002C47AA">
              <w:rPr>
                <w:rFonts w:asciiTheme="minorHAnsi" w:hAnsiTheme="minorHAnsi" w:cstheme="minorHAnsi"/>
                <w:b w:val="0"/>
                <w:szCs w:val="20"/>
              </w:rPr>
              <w:t xml:space="preserve">, </w:t>
            </w:r>
            <w:r w:rsidR="00E70480" w:rsidRPr="002C47AA">
              <w:rPr>
                <w:rFonts w:asciiTheme="minorHAnsi" w:hAnsiTheme="minorHAnsi" w:cstheme="minorHAnsi"/>
                <w:b w:val="0"/>
                <w:szCs w:val="20"/>
              </w:rPr>
              <w:t>Michael H. Jensen</w:t>
            </w:r>
            <w:r w:rsidR="00A15FEC" w:rsidRPr="002C47AA">
              <w:rPr>
                <w:rFonts w:asciiTheme="minorHAnsi" w:hAnsiTheme="minorHAnsi" w:cstheme="minorHAnsi"/>
                <w:b w:val="0"/>
                <w:szCs w:val="20"/>
              </w:rPr>
              <w:t>, Morten Rask (prodekan),</w:t>
            </w:r>
            <w:r w:rsidR="00E70480" w:rsidRPr="002C47AA">
              <w:rPr>
                <w:rFonts w:asciiTheme="minorHAnsi" w:hAnsiTheme="minorHAnsi" w:cstheme="minorHAnsi"/>
                <w:b w:val="0"/>
                <w:szCs w:val="20"/>
              </w:rPr>
              <w:t xml:space="preserve"> </w:t>
            </w:r>
            <w:r w:rsidR="001933B0" w:rsidRPr="002C47AA">
              <w:rPr>
                <w:rFonts w:asciiTheme="minorHAnsi" w:hAnsiTheme="minorHAnsi" w:cstheme="minorHAnsi"/>
                <w:b w:val="0"/>
                <w:szCs w:val="20"/>
              </w:rPr>
              <w:t>Nabanita Datta Gupta</w:t>
            </w:r>
            <w:bookmarkEnd w:id="0"/>
            <w:r w:rsidR="001933B0" w:rsidRPr="002C47AA">
              <w:rPr>
                <w:rFonts w:asciiTheme="minorHAnsi" w:hAnsiTheme="minorHAnsi" w:cstheme="minorHAnsi"/>
                <w:b w:val="0"/>
                <w:szCs w:val="20"/>
              </w:rPr>
              <w:t xml:space="preserve">, </w:t>
            </w:r>
            <w:r w:rsidR="00E70480" w:rsidRPr="002C47AA">
              <w:rPr>
                <w:rFonts w:asciiTheme="minorHAnsi" w:hAnsiTheme="minorHAnsi" w:cstheme="minorHAnsi"/>
                <w:b w:val="0"/>
                <w:szCs w:val="20"/>
              </w:rPr>
              <w:t>Nina Melanie Mølgaard Nielsen,</w:t>
            </w:r>
            <w:r w:rsidR="001847E3" w:rsidRPr="002C47AA">
              <w:rPr>
                <w:rFonts w:asciiTheme="minorHAnsi" w:hAnsiTheme="minorHAnsi" w:cstheme="minorHAnsi"/>
                <w:b w:val="0"/>
                <w:szCs w:val="20"/>
              </w:rPr>
              <w:t xml:space="preserve"> Olivia Belling‐Nami,</w:t>
            </w:r>
            <w:r w:rsidR="00E70480" w:rsidRPr="002C47AA">
              <w:rPr>
                <w:rFonts w:asciiTheme="minorHAnsi" w:hAnsiTheme="minorHAnsi" w:cstheme="minorHAnsi"/>
                <w:b w:val="0"/>
                <w:szCs w:val="20"/>
              </w:rPr>
              <w:t xml:space="preserve"> </w:t>
            </w:r>
            <w:r w:rsidR="00267BC2" w:rsidRPr="002C47AA">
              <w:rPr>
                <w:rFonts w:asciiTheme="minorHAnsi" w:hAnsiTheme="minorHAnsi" w:cstheme="minorHAnsi"/>
                <w:b w:val="0"/>
                <w:szCs w:val="20"/>
              </w:rPr>
              <w:t xml:space="preserve">Palle Bo Madsen, </w:t>
            </w:r>
            <w:r w:rsidR="001933B0" w:rsidRPr="002C47AA">
              <w:rPr>
                <w:rFonts w:asciiTheme="minorHAnsi" w:hAnsiTheme="minorHAnsi" w:cstheme="minorHAnsi"/>
                <w:b w:val="0"/>
                <w:szCs w:val="20"/>
              </w:rPr>
              <w:t xml:space="preserve">Rose Lindskov, </w:t>
            </w:r>
            <w:r w:rsidRPr="002C47AA">
              <w:rPr>
                <w:rFonts w:asciiTheme="minorHAnsi" w:hAnsiTheme="minorHAnsi" w:cstheme="minorHAnsi"/>
                <w:b w:val="0"/>
                <w:szCs w:val="20"/>
              </w:rPr>
              <w:t>Rune Stubager</w:t>
            </w:r>
            <w:r w:rsidR="00657E44" w:rsidRPr="002C47AA">
              <w:rPr>
                <w:rFonts w:asciiTheme="minorHAnsi" w:hAnsiTheme="minorHAnsi" w:cstheme="minorHAnsi"/>
                <w:b w:val="0"/>
                <w:szCs w:val="20"/>
              </w:rPr>
              <w:t xml:space="preserve"> (rådsleder)</w:t>
            </w:r>
            <w:r w:rsidR="001933B0" w:rsidRPr="002C47AA">
              <w:rPr>
                <w:rFonts w:asciiTheme="minorHAnsi" w:hAnsiTheme="minorHAnsi" w:cstheme="minorHAnsi"/>
                <w:b w:val="0"/>
                <w:szCs w:val="20"/>
              </w:rPr>
              <w:t>,</w:t>
            </w:r>
            <w:r w:rsidR="001933B0" w:rsidRPr="002C47AA">
              <w:rPr>
                <w:rFonts w:asciiTheme="minorHAnsi" w:hAnsiTheme="minorHAnsi" w:cstheme="minorHAnsi"/>
                <w:szCs w:val="20"/>
              </w:rPr>
              <w:t xml:space="preserve"> </w:t>
            </w:r>
            <w:r w:rsidR="001933B0" w:rsidRPr="002C47AA">
              <w:rPr>
                <w:rFonts w:asciiTheme="minorHAnsi" w:hAnsiTheme="minorHAnsi" w:cstheme="minorHAnsi"/>
                <w:b w:val="0"/>
                <w:szCs w:val="20"/>
              </w:rPr>
              <w:t>Sofie Elise Schmidt, Susanne Jensen,</w:t>
            </w:r>
            <w:r w:rsidR="004B2A33" w:rsidRPr="002C47AA">
              <w:rPr>
                <w:rFonts w:asciiTheme="minorHAnsi" w:hAnsiTheme="minorHAnsi" w:cstheme="minorHAnsi"/>
                <w:b w:val="0"/>
                <w:szCs w:val="20"/>
              </w:rPr>
              <w:t xml:space="preserve"> </w:t>
            </w:r>
            <w:r w:rsidR="00851091" w:rsidRPr="002C47AA">
              <w:rPr>
                <w:rFonts w:asciiTheme="minorHAnsi" w:hAnsiTheme="minorHAnsi" w:cstheme="minorHAnsi"/>
                <w:b w:val="0"/>
                <w:szCs w:val="20"/>
              </w:rPr>
              <w:t>Thomas Friis Søgaard</w:t>
            </w:r>
            <w:r w:rsidR="00136ECB" w:rsidRPr="002C47AA">
              <w:rPr>
                <w:rFonts w:asciiTheme="minorHAnsi" w:hAnsiTheme="minorHAnsi" w:cstheme="minorHAnsi"/>
                <w:b w:val="0"/>
                <w:szCs w:val="20"/>
              </w:rPr>
              <w:t xml:space="preserve"> og</w:t>
            </w:r>
            <w:r w:rsidR="00851091" w:rsidRPr="002C47AA">
              <w:rPr>
                <w:rFonts w:asciiTheme="minorHAnsi" w:hAnsiTheme="minorHAnsi" w:cstheme="minorHAnsi"/>
                <w:b w:val="0"/>
                <w:szCs w:val="20"/>
              </w:rPr>
              <w:t xml:space="preserve"> </w:t>
            </w:r>
            <w:r w:rsidRPr="002C47AA">
              <w:rPr>
                <w:rFonts w:asciiTheme="minorHAnsi" w:hAnsiTheme="minorHAnsi" w:cstheme="minorHAnsi"/>
                <w:b w:val="0"/>
                <w:szCs w:val="20"/>
              </w:rPr>
              <w:t>Thomas Pallesen (dekan)</w:t>
            </w:r>
            <w:r w:rsidR="00E70480" w:rsidRPr="002C47AA">
              <w:rPr>
                <w:rFonts w:asciiTheme="minorHAnsi" w:hAnsiTheme="minorHAnsi" w:cstheme="minorHAnsi"/>
                <w:b w:val="0"/>
                <w:szCs w:val="20"/>
              </w:rPr>
              <w:t xml:space="preserve"> og Vibeke Lehmann</w:t>
            </w:r>
            <w:r w:rsidR="00192CA0" w:rsidRPr="002C47AA">
              <w:rPr>
                <w:rFonts w:asciiTheme="minorHAnsi" w:hAnsiTheme="minorHAnsi" w:cstheme="minorHAnsi"/>
                <w:b w:val="0"/>
                <w:szCs w:val="20"/>
              </w:rPr>
              <w:t>.</w:t>
            </w:r>
          </w:p>
          <w:p w14:paraId="38F3FFF2" w14:textId="732DED33" w:rsidR="004E19D2" w:rsidRPr="002C47AA" w:rsidRDefault="004E19D2" w:rsidP="004E19D2">
            <w:pPr>
              <w:pStyle w:val="Normal-Dokumentinfo"/>
              <w:spacing w:line="276" w:lineRule="auto"/>
              <w:rPr>
                <w:rFonts w:asciiTheme="minorHAnsi" w:hAnsiTheme="minorHAnsi" w:cstheme="minorHAnsi"/>
                <w:szCs w:val="20"/>
              </w:rPr>
            </w:pPr>
            <w:r w:rsidRPr="002C47AA">
              <w:rPr>
                <w:rFonts w:asciiTheme="minorHAnsi" w:hAnsiTheme="minorHAnsi" w:cstheme="minorHAnsi"/>
                <w:szCs w:val="20"/>
              </w:rPr>
              <w:t>Fraværende</w:t>
            </w:r>
            <w:r w:rsidR="00851091" w:rsidRPr="002C47AA">
              <w:rPr>
                <w:rFonts w:asciiTheme="minorHAnsi" w:hAnsiTheme="minorHAnsi" w:cstheme="minorHAnsi"/>
                <w:szCs w:val="20"/>
              </w:rPr>
              <w:t>:</w:t>
            </w:r>
            <w:r w:rsidR="00E70480" w:rsidRPr="002C47AA">
              <w:rPr>
                <w:rFonts w:asciiTheme="minorHAnsi" w:hAnsiTheme="minorHAnsi" w:cstheme="minorHAnsi"/>
                <w:b w:val="0"/>
                <w:szCs w:val="20"/>
              </w:rPr>
              <w:t xml:space="preserve"> </w:t>
            </w:r>
            <w:r w:rsidR="00E45545" w:rsidRPr="002C47AA">
              <w:rPr>
                <w:rFonts w:asciiTheme="minorHAnsi" w:hAnsiTheme="minorHAnsi" w:cstheme="minorHAnsi"/>
                <w:b w:val="0"/>
                <w:szCs w:val="20"/>
              </w:rPr>
              <w:t>Jean‐Paul de Cros Peronard</w:t>
            </w:r>
            <w:r w:rsidR="00E45545">
              <w:rPr>
                <w:rFonts w:asciiTheme="minorHAnsi" w:hAnsiTheme="minorHAnsi" w:cstheme="minorHAnsi"/>
                <w:b w:val="0"/>
                <w:szCs w:val="20"/>
              </w:rPr>
              <w:t>,</w:t>
            </w:r>
            <w:r w:rsidR="00E45545" w:rsidRPr="002C47AA">
              <w:rPr>
                <w:rFonts w:asciiTheme="minorHAnsi" w:hAnsiTheme="minorHAnsi" w:cstheme="minorHAnsi"/>
                <w:b w:val="0"/>
                <w:szCs w:val="20"/>
              </w:rPr>
              <w:t xml:space="preserve"> </w:t>
            </w:r>
            <w:r w:rsidR="002A5FC9" w:rsidRPr="002C47AA">
              <w:rPr>
                <w:rFonts w:asciiTheme="minorHAnsi" w:hAnsiTheme="minorHAnsi" w:cstheme="minorHAnsi"/>
                <w:b w:val="0"/>
                <w:szCs w:val="20"/>
              </w:rPr>
              <w:t xml:space="preserve">Klaus G. Grunert, </w:t>
            </w:r>
            <w:r w:rsidR="00E70480" w:rsidRPr="002C47AA">
              <w:rPr>
                <w:rFonts w:asciiTheme="minorHAnsi" w:hAnsiTheme="minorHAnsi" w:cstheme="minorHAnsi"/>
                <w:b w:val="0"/>
                <w:szCs w:val="20"/>
              </w:rPr>
              <w:t>Merete Elmann</w:t>
            </w:r>
            <w:r w:rsidR="00553410">
              <w:rPr>
                <w:rFonts w:asciiTheme="minorHAnsi" w:hAnsiTheme="minorHAnsi" w:cstheme="minorHAnsi"/>
                <w:b w:val="0"/>
                <w:szCs w:val="20"/>
              </w:rPr>
              <w:t xml:space="preserve">, </w:t>
            </w:r>
            <w:r w:rsidR="00553410" w:rsidRPr="002C47AA">
              <w:rPr>
                <w:rFonts w:asciiTheme="minorHAnsi" w:hAnsiTheme="minorHAnsi" w:cstheme="minorHAnsi"/>
                <w:b w:val="0"/>
                <w:szCs w:val="20"/>
              </w:rPr>
              <w:t>Rose Lindskov,</w:t>
            </w:r>
          </w:p>
          <w:p w14:paraId="03AEC195" w14:textId="649C894A" w:rsidR="004E19D2" w:rsidRPr="002C47AA" w:rsidRDefault="00691F8F" w:rsidP="00A15FEC">
            <w:pPr>
              <w:pStyle w:val="Normal-Dokumentinfo"/>
              <w:spacing w:line="276" w:lineRule="auto"/>
              <w:rPr>
                <w:rFonts w:asciiTheme="minorHAnsi" w:hAnsiTheme="minorHAnsi" w:cstheme="minorHAnsi"/>
                <w:szCs w:val="20"/>
              </w:rPr>
            </w:pPr>
            <w:r w:rsidRPr="002C47AA">
              <w:rPr>
                <w:rFonts w:asciiTheme="minorHAnsi" w:hAnsiTheme="minorHAnsi" w:cstheme="minorHAnsi"/>
                <w:szCs w:val="20"/>
              </w:rPr>
              <w:t>Desuden</w:t>
            </w:r>
            <w:r w:rsidR="004E19D2" w:rsidRPr="002C47AA">
              <w:rPr>
                <w:rFonts w:asciiTheme="minorHAnsi" w:hAnsiTheme="minorHAnsi" w:cstheme="minorHAnsi"/>
                <w:szCs w:val="20"/>
              </w:rPr>
              <w:t xml:space="preserve"> deltog: </w:t>
            </w:r>
            <w:r w:rsidR="00A15FEC" w:rsidRPr="002C47AA">
              <w:rPr>
                <w:rFonts w:asciiTheme="minorHAnsi" w:hAnsiTheme="minorHAnsi" w:cstheme="minorHAnsi"/>
                <w:b w:val="0"/>
                <w:bCs/>
                <w:szCs w:val="20"/>
              </w:rPr>
              <w:t>Hans Schytte Sigaard</w:t>
            </w:r>
            <w:r w:rsidR="00A15FEC" w:rsidRPr="002C47AA">
              <w:rPr>
                <w:rFonts w:asciiTheme="minorHAnsi" w:hAnsiTheme="minorHAnsi" w:cstheme="minorHAnsi"/>
                <w:szCs w:val="20"/>
              </w:rPr>
              <w:t xml:space="preserve"> </w:t>
            </w:r>
            <w:r w:rsidR="00A15FEC" w:rsidRPr="002C47AA">
              <w:rPr>
                <w:rFonts w:asciiTheme="minorHAnsi" w:hAnsiTheme="minorHAnsi" w:cstheme="minorHAnsi"/>
                <w:b w:val="0"/>
                <w:szCs w:val="20"/>
              </w:rPr>
              <w:t xml:space="preserve">(observatør for adjunkterne) og </w:t>
            </w:r>
            <w:r w:rsidR="004E19D2" w:rsidRPr="002C47AA">
              <w:rPr>
                <w:rFonts w:asciiTheme="minorHAnsi" w:hAnsiTheme="minorHAnsi" w:cstheme="minorHAnsi"/>
                <w:b w:val="0"/>
                <w:szCs w:val="20"/>
              </w:rPr>
              <w:t>Anja Sandholt Hald (referent).</w:t>
            </w:r>
            <w:r w:rsidR="004E19D2" w:rsidRPr="002C47AA">
              <w:rPr>
                <w:rFonts w:asciiTheme="minorHAnsi" w:hAnsiTheme="minorHAnsi" w:cstheme="minorHAnsi"/>
                <w:szCs w:val="20"/>
              </w:rPr>
              <w:t xml:space="preserve"> </w:t>
            </w:r>
          </w:p>
          <w:p w14:paraId="62451C5C" w14:textId="77777777" w:rsidR="004B2A33" w:rsidRPr="002C47AA" w:rsidRDefault="004B2A33" w:rsidP="004E19D2">
            <w:pPr>
              <w:pStyle w:val="Normal-Dokumentinfo"/>
              <w:rPr>
                <w:rFonts w:asciiTheme="minorHAnsi" w:hAnsiTheme="minorHAnsi" w:cstheme="minorHAnsi"/>
                <w:szCs w:val="20"/>
              </w:rPr>
            </w:pPr>
          </w:p>
          <w:p w14:paraId="105DEE36" w14:textId="77777777" w:rsidR="004B2A33" w:rsidRPr="002C47AA" w:rsidRDefault="004B2A33" w:rsidP="004B2A33">
            <w:pPr>
              <w:rPr>
                <w:rFonts w:asciiTheme="minorHAnsi" w:hAnsiTheme="minorHAnsi" w:cstheme="minorHAnsi"/>
              </w:rPr>
            </w:pPr>
            <w:r w:rsidRPr="002C47AA">
              <w:rPr>
                <w:rFonts w:asciiTheme="minorHAnsi" w:hAnsiTheme="minorHAnsi" w:cstheme="minorHAnsi"/>
              </w:rPr>
              <w:t xml:space="preserve"> </w:t>
            </w:r>
          </w:p>
          <w:p w14:paraId="7E883999" w14:textId="77777777" w:rsidR="004B2A33" w:rsidRPr="002C47AA" w:rsidRDefault="004B2A33" w:rsidP="004E19D2">
            <w:pPr>
              <w:pStyle w:val="Normal-Dokumentinfo"/>
              <w:rPr>
                <w:rFonts w:asciiTheme="minorHAnsi" w:hAnsiTheme="minorHAnsi" w:cstheme="minorHAnsi"/>
                <w:b w:val="0"/>
                <w:szCs w:val="20"/>
              </w:rPr>
            </w:pPr>
          </w:p>
          <w:p w14:paraId="3EAFAC89" w14:textId="77777777" w:rsidR="00014505" w:rsidRPr="002C47AA" w:rsidRDefault="00014505" w:rsidP="009D0958">
            <w:pPr>
              <w:pStyle w:val="Normal-Dokumentinfo"/>
              <w:rPr>
                <w:rFonts w:asciiTheme="minorHAnsi" w:hAnsiTheme="minorHAnsi" w:cstheme="minorHAnsi"/>
                <w:szCs w:val="20"/>
              </w:rPr>
            </w:pPr>
          </w:p>
        </w:tc>
        <w:tc>
          <w:tcPr>
            <w:tcW w:w="1820" w:type="dxa"/>
          </w:tcPr>
          <w:p w14:paraId="747ACE2C" w14:textId="77777777" w:rsidR="00A5078B" w:rsidRPr="002C47AA" w:rsidRDefault="009D0EA5" w:rsidP="00A5078B">
            <w:pPr>
              <w:pStyle w:val="DokumentNavn"/>
              <w:rPr>
                <w:rFonts w:asciiTheme="minorHAnsi" w:hAnsiTheme="minorHAnsi" w:cstheme="minorHAnsi"/>
                <w:sz w:val="20"/>
              </w:rPr>
            </w:pPr>
            <w:bookmarkStart w:id="2" w:name="LAN_MOM"/>
            <w:r w:rsidRPr="002C47AA">
              <w:rPr>
                <w:rFonts w:asciiTheme="minorHAnsi" w:hAnsiTheme="minorHAnsi" w:cstheme="minorHAnsi"/>
                <w:sz w:val="20"/>
              </w:rPr>
              <w:t>Referat</w:t>
            </w:r>
            <w:bookmarkEnd w:id="2"/>
          </w:p>
        </w:tc>
      </w:tr>
    </w:tbl>
    <w:p w14:paraId="180378AF" w14:textId="77777777" w:rsidR="00E70480" w:rsidRPr="002C47AA" w:rsidRDefault="00E70480" w:rsidP="00E70480">
      <w:pPr>
        <w:pStyle w:val="Overskrift1"/>
        <w:rPr>
          <w:rFonts w:asciiTheme="minorHAnsi" w:hAnsiTheme="minorHAnsi" w:cstheme="minorHAnsi"/>
          <w:szCs w:val="20"/>
        </w:rPr>
      </w:pPr>
      <w:r w:rsidRPr="002C47AA">
        <w:rPr>
          <w:rFonts w:asciiTheme="minorHAnsi" w:hAnsiTheme="minorHAnsi" w:cstheme="minorHAnsi"/>
          <w:szCs w:val="20"/>
        </w:rPr>
        <w:t xml:space="preserve">Godkendelse af referat </w:t>
      </w:r>
    </w:p>
    <w:p w14:paraId="58397E3B" w14:textId="355104EC" w:rsidR="00E70480" w:rsidRPr="002C47AA" w:rsidRDefault="00E70480" w:rsidP="00C27CED">
      <w:pPr>
        <w:ind w:left="425"/>
        <w:rPr>
          <w:rFonts w:asciiTheme="minorHAnsi" w:hAnsiTheme="minorHAnsi" w:cstheme="minorHAnsi"/>
        </w:rPr>
      </w:pPr>
      <w:r w:rsidRPr="002C47AA">
        <w:rPr>
          <w:rFonts w:asciiTheme="minorHAnsi" w:hAnsiTheme="minorHAnsi" w:cstheme="minorHAnsi"/>
        </w:rPr>
        <w:t>Akademisk Råd godkendte referatet</w:t>
      </w:r>
      <w:r w:rsidR="00C27CED" w:rsidRPr="002C47AA">
        <w:rPr>
          <w:rFonts w:asciiTheme="minorHAnsi" w:hAnsiTheme="minorHAnsi" w:cstheme="minorHAnsi"/>
        </w:rPr>
        <w:t xml:space="preserve">. Der blev noteret tilfredshed med den opfølgning der var indført i referat på spørgsmål der skulle følges op på efter mødet. </w:t>
      </w:r>
    </w:p>
    <w:p w14:paraId="30AC812A" w14:textId="77777777" w:rsidR="00E70480" w:rsidRPr="002C47AA" w:rsidRDefault="00E70480" w:rsidP="00E70480">
      <w:pPr>
        <w:ind w:firstLine="425"/>
        <w:rPr>
          <w:rFonts w:asciiTheme="minorHAnsi" w:hAnsiTheme="minorHAnsi" w:cstheme="minorHAnsi"/>
        </w:rPr>
      </w:pPr>
    </w:p>
    <w:p w14:paraId="74D71117" w14:textId="3E1AC798" w:rsidR="00E70480" w:rsidRPr="002C47AA" w:rsidRDefault="00A15FEC" w:rsidP="00E70480">
      <w:pPr>
        <w:pStyle w:val="Overskrift1"/>
        <w:rPr>
          <w:rFonts w:asciiTheme="minorHAnsi" w:hAnsiTheme="minorHAnsi" w:cstheme="minorHAnsi"/>
          <w:szCs w:val="20"/>
        </w:rPr>
      </w:pPr>
      <w:r w:rsidRPr="002C47AA">
        <w:rPr>
          <w:rFonts w:asciiTheme="minorHAnsi" w:hAnsiTheme="minorHAnsi" w:cstheme="minorHAnsi"/>
          <w:szCs w:val="20"/>
        </w:rPr>
        <w:t>Økonomi - ØR1</w:t>
      </w:r>
    </w:p>
    <w:p w14:paraId="3396A720" w14:textId="79C193BA" w:rsidR="00BA0259" w:rsidRDefault="00080F0E" w:rsidP="00E4273E">
      <w:pPr>
        <w:ind w:left="425"/>
        <w:rPr>
          <w:rFonts w:asciiTheme="minorHAnsi" w:hAnsiTheme="minorHAnsi" w:cstheme="minorHAnsi"/>
        </w:rPr>
      </w:pPr>
      <w:r w:rsidRPr="002C47AA">
        <w:rPr>
          <w:rFonts w:asciiTheme="minorHAnsi" w:hAnsiTheme="minorHAnsi" w:cstheme="minorHAnsi"/>
        </w:rPr>
        <w:t>Status</w:t>
      </w:r>
      <w:r w:rsidR="00BA0259">
        <w:rPr>
          <w:rFonts w:asciiTheme="minorHAnsi" w:hAnsiTheme="minorHAnsi" w:cstheme="minorHAnsi"/>
        </w:rPr>
        <w:t xml:space="preserve"> for</w:t>
      </w:r>
      <w:r w:rsidRPr="002C47AA">
        <w:rPr>
          <w:rFonts w:asciiTheme="minorHAnsi" w:hAnsiTheme="minorHAnsi" w:cstheme="minorHAnsi"/>
        </w:rPr>
        <w:t xml:space="preserve"> fakultetets økonomi blev gennemgået på baggrund af Økonomirapporten efter årets første kvartal. </w:t>
      </w:r>
      <w:r w:rsidR="00BA0259">
        <w:rPr>
          <w:rFonts w:asciiTheme="minorHAnsi" w:hAnsiTheme="minorHAnsi" w:cstheme="minorHAnsi"/>
        </w:rPr>
        <w:t xml:space="preserve">Der er i forbindelse med ØR1 </w:t>
      </w:r>
      <w:r w:rsidRPr="002C47AA">
        <w:rPr>
          <w:rFonts w:asciiTheme="minorHAnsi" w:hAnsiTheme="minorHAnsi" w:cstheme="minorHAnsi"/>
        </w:rPr>
        <w:t xml:space="preserve">foretaget tilpasninger </w:t>
      </w:r>
      <w:r w:rsidR="00BA0259">
        <w:rPr>
          <w:rFonts w:asciiTheme="minorHAnsi" w:hAnsiTheme="minorHAnsi" w:cstheme="minorHAnsi"/>
        </w:rPr>
        <w:t xml:space="preserve">i </w:t>
      </w:r>
      <w:r w:rsidRPr="002C47AA">
        <w:rPr>
          <w:rFonts w:asciiTheme="minorHAnsi" w:hAnsiTheme="minorHAnsi" w:cstheme="minorHAnsi"/>
        </w:rPr>
        <w:t xml:space="preserve">budgettet, blandt andet på grund af organisatoriske tilpasninger. </w:t>
      </w:r>
    </w:p>
    <w:p w14:paraId="150EB457" w14:textId="77777777" w:rsidR="00BA0259" w:rsidRDefault="00BA0259" w:rsidP="00E4273E">
      <w:pPr>
        <w:ind w:left="425"/>
        <w:rPr>
          <w:rFonts w:asciiTheme="minorHAnsi" w:hAnsiTheme="minorHAnsi" w:cstheme="minorHAnsi"/>
        </w:rPr>
      </w:pPr>
    </w:p>
    <w:p w14:paraId="50D12210" w14:textId="0D9888C3" w:rsidR="00080F0E" w:rsidRPr="002C47AA" w:rsidRDefault="00080F0E" w:rsidP="00E4273E">
      <w:pPr>
        <w:ind w:left="425"/>
        <w:rPr>
          <w:rFonts w:asciiTheme="minorHAnsi" w:hAnsiTheme="minorHAnsi" w:cstheme="minorHAnsi"/>
        </w:rPr>
      </w:pPr>
      <w:r w:rsidRPr="002C47AA">
        <w:rPr>
          <w:rFonts w:asciiTheme="minorHAnsi" w:hAnsiTheme="minorHAnsi" w:cstheme="minorHAnsi"/>
        </w:rPr>
        <w:t>Udsigterne for resten af 2025 kan påvirkes af en række usikkerhedsmomenter, blandt andet STÅ indtægter efter sommerens eksamener</w:t>
      </w:r>
      <w:r w:rsidR="00535E74">
        <w:rPr>
          <w:rFonts w:asciiTheme="minorHAnsi" w:hAnsiTheme="minorHAnsi" w:cstheme="minorHAnsi"/>
        </w:rPr>
        <w:t>,</w:t>
      </w:r>
      <w:r w:rsidRPr="002C47AA">
        <w:rPr>
          <w:rFonts w:asciiTheme="minorHAnsi" w:hAnsiTheme="minorHAnsi" w:cstheme="minorHAnsi"/>
        </w:rPr>
        <w:t xml:space="preserve"> og </w:t>
      </w:r>
      <w:r w:rsidR="00BA0259">
        <w:rPr>
          <w:rFonts w:asciiTheme="minorHAnsi" w:hAnsiTheme="minorHAnsi" w:cstheme="minorHAnsi"/>
        </w:rPr>
        <w:t xml:space="preserve">hvis der sker forsinkelser i </w:t>
      </w:r>
      <w:r w:rsidRPr="002C47AA">
        <w:rPr>
          <w:rFonts w:asciiTheme="minorHAnsi" w:hAnsiTheme="minorHAnsi" w:cstheme="minorHAnsi"/>
        </w:rPr>
        <w:t>Campus udvikling</w:t>
      </w:r>
      <w:r w:rsidR="00BA0259">
        <w:rPr>
          <w:rFonts w:asciiTheme="minorHAnsi" w:hAnsiTheme="minorHAnsi" w:cstheme="minorHAnsi"/>
        </w:rPr>
        <w:t>en</w:t>
      </w:r>
      <w:r w:rsidRPr="002C47AA">
        <w:rPr>
          <w:rFonts w:asciiTheme="minorHAnsi" w:hAnsiTheme="minorHAnsi" w:cstheme="minorHAnsi"/>
        </w:rPr>
        <w:t xml:space="preserve"> og flytninger. Herudover kan der også være ekstern påvirkning afhængigt af fremtidige udbetalinger fra forskningsreserven og mulige økonomiske besparelser. </w:t>
      </w:r>
    </w:p>
    <w:p w14:paraId="4B315182" w14:textId="77777777" w:rsidR="00080F0E" w:rsidRPr="002C47AA" w:rsidRDefault="00080F0E" w:rsidP="00E4273E">
      <w:pPr>
        <w:ind w:left="425"/>
        <w:rPr>
          <w:rFonts w:asciiTheme="minorHAnsi" w:hAnsiTheme="minorHAnsi" w:cstheme="minorHAnsi"/>
        </w:rPr>
      </w:pPr>
    </w:p>
    <w:p w14:paraId="10BC6D60" w14:textId="77777777" w:rsidR="00E70480" w:rsidRPr="002C47AA" w:rsidRDefault="00E70480" w:rsidP="00E70480">
      <w:pPr>
        <w:pStyle w:val="Overskrift1"/>
        <w:rPr>
          <w:rFonts w:asciiTheme="minorHAnsi" w:hAnsiTheme="minorHAnsi" w:cstheme="minorHAnsi"/>
          <w:szCs w:val="20"/>
        </w:rPr>
      </w:pPr>
      <w:r w:rsidRPr="002C47AA">
        <w:rPr>
          <w:rFonts w:asciiTheme="minorHAnsi" w:hAnsiTheme="minorHAnsi" w:cstheme="minorHAnsi"/>
          <w:szCs w:val="20"/>
        </w:rPr>
        <w:t>Orientering og drøftelse</w:t>
      </w:r>
    </w:p>
    <w:p w14:paraId="1E1FE3AD" w14:textId="47CF89A7" w:rsidR="00A15FEC" w:rsidRPr="002C47AA" w:rsidRDefault="002C47AA" w:rsidP="00A15FEC">
      <w:pPr>
        <w:pStyle w:val="Opstilling-punkttegn"/>
        <w:numPr>
          <w:ilvl w:val="0"/>
          <w:numId w:val="21"/>
        </w:numPr>
        <w:rPr>
          <w:rFonts w:asciiTheme="minorHAnsi" w:hAnsiTheme="minorHAnsi" w:cstheme="minorHAnsi"/>
        </w:rPr>
      </w:pPr>
      <w:r>
        <w:rPr>
          <w:rFonts w:asciiTheme="minorHAnsi" w:hAnsiTheme="minorHAnsi" w:cstheme="minorHAnsi"/>
        </w:rPr>
        <w:t>Rådslederen</w:t>
      </w:r>
      <w:r w:rsidR="00A15FEC" w:rsidRPr="002C47AA">
        <w:rPr>
          <w:rFonts w:asciiTheme="minorHAnsi" w:hAnsiTheme="minorHAnsi" w:cstheme="minorHAnsi"/>
        </w:rPr>
        <w:t xml:space="preserve">: </w:t>
      </w:r>
    </w:p>
    <w:p w14:paraId="486E2CFA" w14:textId="62D5DB02" w:rsidR="00A15FEC" w:rsidRPr="002C47AA" w:rsidRDefault="00A15FEC" w:rsidP="00A15FEC">
      <w:pPr>
        <w:pStyle w:val="Opstilling-punkttegn"/>
        <w:numPr>
          <w:ilvl w:val="1"/>
          <w:numId w:val="21"/>
        </w:numPr>
        <w:rPr>
          <w:rFonts w:asciiTheme="minorHAnsi" w:hAnsiTheme="minorHAnsi" w:cstheme="minorHAnsi"/>
        </w:rPr>
      </w:pPr>
      <w:r w:rsidRPr="002C47AA">
        <w:rPr>
          <w:rFonts w:asciiTheme="minorHAnsi" w:hAnsiTheme="minorHAnsi" w:cstheme="minorHAnsi"/>
        </w:rPr>
        <w:t>Kvartalsmøder med rektor</w:t>
      </w:r>
      <w:r w:rsidR="00080F0E" w:rsidRPr="002C47AA">
        <w:rPr>
          <w:rFonts w:asciiTheme="minorHAnsi" w:hAnsiTheme="minorHAnsi" w:cstheme="minorHAnsi"/>
        </w:rPr>
        <w:t>, hvor de drøftede følgende punkter</w:t>
      </w:r>
    </w:p>
    <w:p w14:paraId="5DFDC2CA" w14:textId="5C76D6EB" w:rsidR="00E14546" w:rsidRPr="002C47AA" w:rsidRDefault="00BA0259" w:rsidP="00442995">
      <w:pPr>
        <w:pStyle w:val="Opstilling-punkttegn"/>
        <w:numPr>
          <w:ilvl w:val="2"/>
          <w:numId w:val="21"/>
        </w:numPr>
        <w:rPr>
          <w:rFonts w:asciiTheme="minorHAnsi" w:hAnsiTheme="minorHAnsi" w:cstheme="minorHAnsi"/>
        </w:rPr>
      </w:pPr>
      <w:r>
        <w:rPr>
          <w:rFonts w:asciiTheme="minorHAnsi" w:hAnsiTheme="minorHAnsi" w:cstheme="minorHAnsi"/>
        </w:rPr>
        <w:t>Universitetets økonomi</w:t>
      </w:r>
      <w:r w:rsidR="00E14546" w:rsidRPr="002C47AA">
        <w:rPr>
          <w:rFonts w:asciiTheme="minorHAnsi" w:hAnsiTheme="minorHAnsi" w:cstheme="minorHAnsi"/>
        </w:rPr>
        <w:t xml:space="preserve"> er fortsat i god udvikling</w:t>
      </w:r>
      <w:r>
        <w:rPr>
          <w:rFonts w:asciiTheme="minorHAnsi" w:hAnsiTheme="minorHAnsi" w:cstheme="minorHAnsi"/>
        </w:rPr>
        <w:t>,</w:t>
      </w:r>
      <w:r w:rsidR="00E14546" w:rsidRPr="002C47AA">
        <w:rPr>
          <w:rFonts w:asciiTheme="minorHAnsi" w:hAnsiTheme="minorHAnsi" w:cstheme="minorHAnsi"/>
        </w:rPr>
        <w:t xml:space="preserve"> og </w:t>
      </w:r>
      <w:r w:rsidR="00080F0E" w:rsidRPr="002C47AA">
        <w:rPr>
          <w:rFonts w:asciiTheme="minorHAnsi" w:hAnsiTheme="minorHAnsi" w:cstheme="minorHAnsi"/>
        </w:rPr>
        <w:t xml:space="preserve">der er </w:t>
      </w:r>
      <w:r w:rsidR="00E14546" w:rsidRPr="002C47AA">
        <w:rPr>
          <w:rFonts w:asciiTheme="minorHAnsi" w:hAnsiTheme="minorHAnsi" w:cstheme="minorHAnsi"/>
        </w:rPr>
        <w:t xml:space="preserve">fremgang i hjemtag af eksterne midler. </w:t>
      </w:r>
    </w:p>
    <w:p w14:paraId="44F80137" w14:textId="2CC26637" w:rsidR="00E14546" w:rsidRPr="002C47AA" w:rsidRDefault="00080F0E" w:rsidP="00442995">
      <w:pPr>
        <w:pStyle w:val="Opstilling-punkttegn"/>
        <w:numPr>
          <w:ilvl w:val="2"/>
          <w:numId w:val="21"/>
        </w:numPr>
        <w:rPr>
          <w:rFonts w:asciiTheme="minorHAnsi" w:hAnsiTheme="minorHAnsi" w:cstheme="minorHAnsi"/>
        </w:rPr>
      </w:pPr>
      <w:r w:rsidRPr="002C47AA">
        <w:rPr>
          <w:rFonts w:asciiTheme="minorHAnsi" w:hAnsiTheme="minorHAnsi" w:cstheme="minorHAnsi"/>
        </w:rPr>
        <w:t>De strategiske målsætninger</w:t>
      </w:r>
      <w:r w:rsidR="00535E74">
        <w:rPr>
          <w:rFonts w:asciiTheme="minorHAnsi" w:hAnsiTheme="minorHAnsi" w:cstheme="minorHAnsi"/>
        </w:rPr>
        <w:t>,</w:t>
      </w:r>
      <w:r w:rsidR="002C47AA">
        <w:rPr>
          <w:rFonts w:asciiTheme="minorHAnsi" w:hAnsiTheme="minorHAnsi" w:cstheme="minorHAnsi"/>
        </w:rPr>
        <w:t xml:space="preserve"> som</w:t>
      </w:r>
      <w:r w:rsidRPr="002C47AA">
        <w:rPr>
          <w:rFonts w:asciiTheme="minorHAnsi" w:hAnsiTheme="minorHAnsi" w:cstheme="minorHAnsi"/>
        </w:rPr>
        <w:t xml:space="preserve"> Universitetsledelsen har aftalt med </w:t>
      </w:r>
      <w:r w:rsidR="002C47AA" w:rsidRPr="002C47AA">
        <w:rPr>
          <w:rFonts w:asciiTheme="minorHAnsi" w:hAnsiTheme="minorHAnsi" w:cstheme="minorHAnsi"/>
        </w:rPr>
        <w:t>bestyrelsen,</w:t>
      </w:r>
      <w:r w:rsidRPr="002C47AA">
        <w:rPr>
          <w:rFonts w:asciiTheme="minorHAnsi" w:hAnsiTheme="minorHAnsi" w:cstheme="minorHAnsi"/>
        </w:rPr>
        <w:t xml:space="preserve"> er nået. </w:t>
      </w:r>
    </w:p>
    <w:p w14:paraId="7AB52D81" w14:textId="7A93F937" w:rsidR="00E14546" w:rsidRPr="002C47AA" w:rsidRDefault="00080F0E" w:rsidP="00442995">
      <w:pPr>
        <w:pStyle w:val="Opstilling-punkttegn"/>
        <w:numPr>
          <w:ilvl w:val="2"/>
          <w:numId w:val="21"/>
        </w:numPr>
        <w:rPr>
          <w:rFonts w:asciiTheme="minorHAnsi" w:hAnsiTheme="minorHAnsi" w:cstheme="minorHAnsi"/>
        </w:rPr>
      </w:pPr>
      <w:r w:rsidRPr="002C47AA">
        <w:rPr>
          <w:rFonts w:asciiTheme="minorHAnsi" w:hAnsiTheme="minorHAnsi" w:cstheme="minorHAnsi"/>
        </w:rPr>
        <w:t xml:space="preserve">Høringssvarene til Aarhus Universitets Strategi 2030 ligger for nuværende tilgængelig på hjemmesiden. </w:t>
      </w:r>
    </w:p>
    <w:p w14:paraId="6C51C018" w14:textId="3671E9AF" w:rsidR="00442995" w:rsidRPr="002C47AA" w:rsidRDefault="00080F0E" w:rsidP="002C47AA">
      <w:pPr>
        <w:pStyle w:val="Opstilling-punkttegn"/>
        <w:numPr>
          <w:ilvl w:val="2"/>
          <w:numId w:val="21"/>
        </w:numPr>
        <w:rPr>
          <w:rFonts w:asciiTheme="minorHAnsi" w:hAnsiTheme="minorHAnsi" w:cstheme="minorHAnsi"/>
        </w:rPr>
      </w:pPr>
      <w:r w:rsidRPr="002C47AA">
        <w:rPr>
          <w:rFonts w:asciiTheme="minorHAnsi" w:hAnsiTheme="minorHAnsi" w:cstheme="minorHAnsi"/>
        </w:rPr>
        <w:t>Konkret sag på DCE, hvor en forsker</w:t>
      </w:r>
      <w:r w:rsidR="009A4390" w:rsidRPr="002C47AA">
        <w:rPr>
          <w:rFonts w:asciiTheme="minorHAnsi" w:hAnsiTheme="minorHAnsi" w:cstheme="minorHAnsi"/>
        </w:rPr>
        <w:t>s forskningsfrihed er blevet krænket af institutlederen ved at udgivelse af et skrift i en intern skriftserie. Praksisudvalget har været involveret</w:t>
      </w:r>
      <w:r w:rsidR="00535E74">
        <w:rPr>
          <w:rFonts w:asciiTheme="minorHAnsi" w:hAnsiTheme="minorHAnsi" w:cstheme="minorHAnsi"/>
        </w:rPr>
        <w:t>,</w:t>
      </w:r>
      <w:r w:rsidR="009A4390" w:rsidRPr="002C47AA">
        <w:rPr>
          <w:rFonts w:asciiTheme="minorHAnsi" w:hAnsiTheme="minorHAnsi" w:cstheme="minorHAnsi"/>
        </w:rPr>
        <w:t xml:space="preserve"> og rektor har </w:t>
      </w:r>
      <w:r w:rsidR="0053518B">
        <w:rPr>
          <w:rFonts w:asciiTheme="minorHAnsi" w:hAnsiTheme="minorHAnsi" w:cstheme="minorHAnsi"/>
        </w:rPr>
        <w:t>tilsluttet sig udvalgets</w:t>
      </w:r>
      <w:r w:rsidR="009A4390" w:rsidRPr="002C47AA">
        <w:rPr>
          <w:rFonts w:asciiTheme="minorHAnsi" w:hAnsiTheme="minorHAnsi" w:cstheme="minorHAnsi"/>
        </w:rPr>
        <w:t xml:space="preserve"> kritik</w:t>
      </w:r>
      <w:r w:rsidR="0053518B">
        <w:rPr>
          <w:rFonts w:asciiTheme="minorHAnsi" w:hAnsiTheme="minorHAnsi" w:cstheme="minorHAnsi"/>
        </w:rPr>
        <w:t xml:space="preserve"> af institutlederen</w:t>
      </w:r>
      <w:r w:rsidR="009A4390" w:rsidRPr="002C47AA">
        <w:rPr>
          <w:rFonts w:asciiTheme="minorHAnsi" w:hAnsiTheme="minorHAnsi" w:cstheme="minorHAnsi"/>
        </w:rPr>
        <w:t>.</w:t>
      </w:r>
    </w:p>
    <w:p w14:paraId="63315A59" w14:textId="77777777" w:rsidR="009A4390" w:rsidRPr="002C47AA" w:rsidRDefault="009A4390" w:rsidP="00AE1D48">
      <w:pPr>
        <w:pStyle w:val="Opstilling-punkttegn"/>
        <w:numPr>
          <w:ilvl w:val="0"/>
          <w:numId w:val="0"/>
        </w:numPr>
        <w:ind w:left="2225"/>
        <w:rPr>
          <w:rFonts w:asciiTheme="minorHAnsi" w:hAnsiTheme="minorHAnsi" w:cstheme="minorHAnsi"/>
        </w:rPr>
      </w:pPr>
    </w:p>
    <w:p w14:paraId="45C05773" w14:textId="77777777" w:rsidR="00A15FEC" w:rsidRPr="002C47AA" w:rsidRDefault="00A15FEC" w:rsidP="00A15FEC">
      <w:pPr>
        <w:pStyle w:val="Opstilling-punkttegn"/>
        <w:numPr>
          <w:ilvl w:val="1"/>
          <w:numId w:val="21"/>
        </w:numPr>
        <w:rPr>
          <w:rFonts w:asciiTheme="minorHAnsi" w:hAnsiTheme="minorHAnsi" w:cstheme="minorHAnsi"/>
        </w:rPr>
      </w:pPr>
      <w:r w:rsidRPr="002C47AA">
        <w:rPr>
          <w:rFonts w:asciiTheme="minorHAnsi" w:hAnsiTheme="minorHAnsi" w:cstheme="minorHAnsi"/>
        </w:rPr>
        <w:t>Deltage på Universitetsledelsesmøde – vedlagt årsberetning</w:t>
      </w:r>
    </w:p>
    <w:p w14:paraId="77206129" w14:textId="4B1EB69D" w:rsidR="00442995" w:rsidRDefault="009A4390" w:rsidP="00442995">
      <w:pPr>
        <w:pStyle w:val="Opstilling-punkttegn"/>
        <w:numPr>
          <w:ilvl w:val="0"/>
          <w:numId w:val="0"/>
        </w:numPr>
        <w:ind w:left="1505"/>
        <w:rPr>
          <w:rFonts w:asciiTheme="minorHAnsi" w:hAnsiTheme="minorHAnsi" w:cstheme="minorHAnsi"/>
        </w:rPr>
      </w:pPr>
      <w:r w:rsidRPr="002C47AA">
        <w:rPr>
          <w:rFonts w:asciiTheme="minorHAnsi" w:hAnsiTheme="minorHAnsi" w:cstheme="minorHAnsi"/>
        </w:rPr>
        <w:t xml:space="preserve">Rådslederne har som forberedelse på senere deltagelse på et bestyrelsesmøde deltaget </w:t>
      </w:r>
      <w:r w:rsidR="00535E74">
        <w:rPr>
          <w:rFonts w:asciiTheme="minorHAnsi" w:hAnsiTheme="minorHAnsi" w:cstheme="minorHAnsi"/>
        </w:rPr>
        <w:t>i</w:t>
      </w:r>
      <w:r w:rsidRPr="002C47AA">
        <w:rPr>
          <w:rFonts w:asciiTheme="minorHAnsi" w:hAnsiTheme="minorHAnsi" w:cstheme="minorHAnsi"/>
        </w:rPr>
        <w:t xml:space="preserve"> et Universitetsledelsesmøde. Rådslederne tager på møderne emner op, som </w:t>
      </w:r>
      <w:r w:rsidR="0053518B">
        <w:rPr>
          <w:rFonts w:asciiTheme="minorHAnsi" w:hAnsiTheme="minorHAnsi" w:cstheme="minorHAnsi"/>
        </w:rPr>
        <w:t>de ønsker at bestyrelsen forholder sig til</w:t>
      </w:r>
      <w:r w:rsidR="00A86884">
        <w:rPr>
          <w:rFonts w:asciiTheme="minorHAnsi" w:hAnsiTheme="minorHAnsi" w:cstheme="minorHAnsi"/>
        </w:rPr>
        <w:t xml:space="preserve">, blandt andet kandidatreformen, universitetets tilstedeværelse på sociale medier mv. </w:t>
      </w:r>
    </w:p>
    <w:p w14:paraId="45733B1D" w14:textId="77777777" w:rsidR="00A86884" w:rsidRPr="002C47AA" w:rsidRDefault="00A86884" w:rsidP="00442995">
      <w:pPr>
        <w:pStyle w:val="Opstilling-punkttegn"/>
        <w:numPr>
          <w:ilvl w:val="0"/>
          <w:numId w:val="0"/>
        </w:numPr>
        <w:ind w:left="1505"/>
        <w:rPr>
          <w:rFonts w:asciiTheme="minorHAnsi" w:hAnsiTheme="minorHAnsi" w:cstheme="minorHAnsi"/>
        </w:rPr>
      </w:pPr>
    </w:p>
    <w:p w14:paraId="7EE7AE71" w14:textId="77777777" w:rsidR="00A15FEC" w:rsidRPr="002C47AA" w:rsidRDefault="00A15FEC" w:rsidP="00A15FEC">
      <w:pPr>
        <w:pStyle w:val="Opstilling-punkttegn"/>
        <w:numPr>
          <w:ilvl w:val="1"/>
          <w:numId w:val="21"/>
        </w:numPr>
        <w:rPr>
          <w:rFonts w:asciiTheme="minorHAnsi" w:hAnsiTheme="minorHAnsi" w:cstheme="minorHAnsi"/>
        </w:rPr>
      </w:pPr>
      <w:r w:rsidRPr="002C47AA">
        <w:rPr>
          <w:rFonts w:asciiTheme="minorHAnsi" w:hAnsiTheme="minorHAnsi" w:cstheme="minorHAnsi"/>
        </w:rPr>
        <w:t>Nye AU-vedtægt</w:t>
      </w:r>
    </w:p>
    <w:p w14:paraId="79026DFD" w14:textId="78D98C09" w:rsidR="009A4390" w:rsidRPr="002C47AA" w:rsidRDefault="009A4390" w:rsidP="009A4390">
      <w:pPr>
        <w:pStyle w:val="Opstilling-punkttegn"/>
        <w:numPr>
          <w:ilvl w:val="0"/>
          <w:numId w:val="0"/>
        </w:numPr>
        <w:ind w:left="1505"/>
        <w:rPr>
          <w:rFonts w:asciiTheme="minorHAnsi" w:hAnsiTheme="minorHAnsi" w:cstheme="minorHAnsi"/>
        </w:rPr>
      </w:pPr>
      <w:r w:rsidRPr="002C47AA">
        <w:rPr>
          <w:rFonts w:asciiTheme="minorHAnsi" w:hAnsiTheme="minorHAnsi" w:cstheme="minorHAnsi"/>
        </w:rPr>
        <w:t>I forbindelse med vedtagelse af en nye AU-vedtægt, hvor der er fremsat forslag til kønsneutrale titler på formændene for de akademiske råd, har</w:t>
      </w:r>
      <w:r w:rsidR="00AF14A5">
        <w:rPr>
          <w:rFonts w:asciiTheme="minorHAnsi" w:hAnsiTheme="minorHAnsi" w:cstheme="minorHAnsi"/>
        </w:rPr>
        <w:t xml:space="preserve"> lederen af </w:t>
      </w:r>
      <w:r w:rsidRPr="002C47AA">
        <w:rPr>
          <w:rFonts w:asciiTheme="minorHAnsi" w:hAnsiTheme="minorHAnsi" w:cstheme="minorHAnsi"/>
        </w:rPr>
        <w:t>Aarhus BSS</w:t>
      </w:r>
      <w:r w:rsidR="00AF14A5">
        <w:rPr>
          <w:rFonts w:asciiTheme="minorHAnsi" w:hAnsiTheme="minorHAnsi" w:cstheme="minorHAnsi"/>
        </w:rPr>
        <w:t xml:space="preserve"> akademiske råd </w:t>
      </w:r>
      <w:r w:rsidRPr="002C47AA">
        <w:rPr>
          <w:rFonts w:asciiTheme="minorHAnsi" w:hAnsiTheme="minorHAnsi" w:cstheme="minorHAnsi"/>
        </w:rPr>
        <w:t xml:space="preserve">foreslået titlen Rådsleder for lederne af de Akademiske Råd. </w:t>
      </w:r>
    </w:p>
    <w:p w14:paraId="6FE46837" w14:textId="3E63BFBA" w:rsidR="00E14546" w:rsidRPr="002C47AA" w:rsidRDefault="009A4390" w:rsidP="009A4390">
      <w:pPr>
        <w:pStyle w:val="Opstilling-punkttegn"/>
        <w:numPr>
          <w:ilvl w:val="0"/>
          <w:numId w:val="0"/>
        </w:numPr>
        <w:ind w:left="1505"/>
        <w:rPr>
          <w:rFonts w:asciiTheme="minorHAnsi" w:hAnsiTheme="minorHAnsi" w:cstheme="minorHAnsi"/>
        </w:rPr>
      </w:pPr>
      <w:r w:rsidRPr="002C47AA">
        <w:rPr>
          <w:rFonts w:asciiTheme="minorHAnsi" w:hAnsiTheme="minorHAnsi" w:cstheme="minorHAnsi"/>
        </w:rPr>
        <w:t xml:space="preserve">Det var der været opbakning til </w:t>
      </w:r>
      <w:r w:rsidR="00657E44" w:rsidRPr="002C47AA">
        <w:rPr>
          <w:rFonts w:asciiTheme="minorHAnsi" w:hAnsiTheme="minorHAnsi" w:cstheme="minorHAnsi"/>
        </w:rPr>
        <w:t xml:space="preserve">betegnelsen </w:t>
      </w:r>
      <w:r w:rsidRPr="002C47AA">
        <w:rPr>
          <w:rFonts w:asciiTheme="minorHAnsi" w:hAnsiTheme="minorHAnsi" w:cstheme="minorHAnsi"/>
        </w:rPr>
        <w:t xml:space="preserve">blandt den øvrige </w:t>
      </w:r>
      <w:r w:rsidR="00AF14A5">
        <w:rPr>
          <w:rFonts w:asciiTheme="minorHAnsi" w:hAnsiTheme="minorHAnsi" w:cstheme="minorHAnsi"/>
        </w:rPr>
        <w:t>akademiske råd</w:t>
      </w:r>
      <w:r w:rsidR="00657E44" w:rsidRPr="002C47AA">
        <w:rPr>
          <w:rFonts w:asciiTheme="minorHAnsi" w:hAnsiTheme="minorHAnsi" w:cstheme="minorHAnsi"/>
        </w:rPr>
        <w:t xml:space="preserve"> </w:t>
      </w:r>
      <w:r w:rsidRPr="002C47AA">
        <w:rPr>
          <w:rFonts w:asciiTheme="minorHAnsi" w:hAnsiTheme="minorHAnsi" w:cstheme="minorHAnsi"/>
        </w:rPr>
        <w:t xml:space="preserve">og fra rektors side. Aarhus BSS </w:t>
      </w:r>
      <w:r w:rsidR="00AF14A5">
        <w:rPr>
          <w:rFonts w:asciiTheme="minorHAnsi" w:hAnsiTheme="minorHAnsi" w:cstheme="minorHAnsi"/>
        </w:rPr>
        <w:t>r</w:t>
      </w:r>
      <w:r w:rsidRPr="002C47AA">
        <w:rPr>
          <w:rFonts w:asciiTheme="minorHAnsi" w:hAnsiTheme="minorHAnsi" w:cstheme="minorHAnsi"/>
        </w:rPr>
        <w:t>ådsleder har bemærket, at selv om den</w:t>
      </w:r>
      <w:r w:rsidR="00A86884">
        <w:rPr>
          <w:rFonts w:asciiTheme="minorHAnsi" w:hAnsiTheme="minorHAnsi" w:cstheme="minorHAnsi"/>
        </w:rPr>
        <w:t xml:space="preserve"> opdateret </w:t>
      </w:r>
      <w:r w:rsidRPr="002C47AA">
        <w:rPr>
          <w:rFonts w:asciiTheme="minorHAnsi" w:hAnsiTheme="minorHAnsi" w:cstheme="minorHAnsi"/>
        </w:rPr>
        <w:t>AU-vedtægt</w:t>
      </w:r>
      <w:r w:rsidR="00AF14A5">
        <w:rPr>
          <w:rFonts w:asciiTheme="minorHAnsi" w:hAnsiTheme="minorHAnsi" w:cstheme="minorHAnsi"/>
        </w:rPr>
        <w:t xml:space="preserve"> endnu</w:t>
      </w:r>
      <w:r w:rsidRPr="002C47AA">
        <w:rPr>
          <w:rFonts w:asciiTheme="minorHAnsi" w:hAnsiTheme="minorHAnsi" w:cstheme="minorHAnsi"/>
        </w:rPr>
        <w:t xml:space="preserve"> ikke er vedtaget, anvendes </w:t>
      </w:r>
      <w:r w:rsidR="00AF14A5">
        <w:rPr>
          <w:rFonts w:asciiTheme="minorHAnsi" w:hAnsiTheme="minorHAnsi" w:cstheme="minorHAnsi"/>
        </w:rPr>
        <w:t>r</w:t>
      </w:r>
      <w:r w:rsidRPr="002C47AA">
        <w:rPr>
          <w:rFonts w:asciiTheme="minorHAnsi" w:hAnsiTheme="minorHAnsi" w:cstheme="minorHAnsi"/>
        </w:rPr>
        <w:t xml:space="preserve">ådsleder betegnelsen af rektoratet og Universitetsledelsens Stab. </w:t>
      </w:r>
    </w:p>
    <w:p w14:paraId="0362617A" w14:textId="77777777" w:rsidR="009A4390" w:rsidRPr="002C47AA" w:rsidRDefault="009A4390" w:rsidP="009A4390">
      <w:pPr>
        <w:pStyle w:val="Opstilling-punkttegn"/>
        <w:numPr>
          <w:ilvl w:val="0"/>
          <w:numId w:val="0"/>
        </w:numPr>
        <w:ind w:left="397" w:hanging="397"/>
        <w:rPr>
          <w:rFonts w:asciiTheme="minorHAnsi" w:hAnsiTheme="minorHAnsi" w:cstheme="minorHAnsi"/>
        </w:rPr>
      </w:pPr>
    </w:p>
    <w:p w14:paraId="56F6E568" w14:textId="2A27C620" w:rsidR="00442995" w:rsidRPr="002C47AA" w:rsidRDefault="00442995" w:rsidP="00442995">
      <w:pPr>
        <w:pStyle w:val="Opstilling-punkttegn"/>
        <w:numPr>
          <w:ilvl w:val="1"/>
          <w:numId w:val="21"/>
        </w:numPr>
        <w:rPr>
          <w:rFonts w:asciiTheme="minorHAnsi" w:hAnsiTheme="minorHAnsi" w:cstheme="minorHAnsi"/>
        </w:rPr>
      </w:pPr>
      <w:r w:rsidRPr="002C47AA">
        <w:rPr>
          <w:rFonts w:asciiTheme="minorHAnsi" w:hAnsiTheme="minorHAnsi" w:cstheme="minorHAnsi"/>
        </w:rPr>
        <w:t>Sandbjerg seminar</w:t>
      </w:r>
    </w:p>
    <w:p w14:paraId="3F5D1C30" w14:textId="5195ACB9" w:rsidR="00657E44" w:rsidRPr="002C47AA" w:rsidRDefault="00657E44" w:rsidP="00442995">
      <w:pPr>
        <w:pStyle w:val="Opstilling-punkttegn"/>
        <w:numPr>
          <w:ilvl w:val="0"/>
          <w:numId w:val="0"/>
        </w:numPr>
        <w:ind w:left="1505"/>
        <w:rPr>
          <w:rFonts w:asciiTheme="minorHAnsi" w:hAnsiTheme="minorHAnsi" w:cstheme="minorHAnsi"/>
        </w:rPr>
      </w:pPr>
      <w:r w:rsidRPr="002C47AA">
        <w:rPr>
          <w:rFonts w:asciiTheme="minorHAnsi" w:hAnsiTheme="minorHAnsi" w:cstheme="minorHAnsi"/>
        </w:rPr>
        <w:t>Teamet for årets Akademisk Råds seminar bliver ”</w:t>
      </w:r>
      <w:r w:rsidR="0053518B">
        <w:rPr>
          <w:rFonts w:asciiTheme="minorHAnsi" w:hAnsiTheme="minorHAnsi" w:cstheme="minorHAnsi"/>
        </w:rPr>
        <w:t>Universiteternes forandrede</w:t>
      </w:r>
      <w:r w:rsidR="00442995" w:rsidRPr="002C47AA">
        <w:rPr>
          <w:rFonts w:asciiTheme="minorHAnsi" w:hAnsiTheme="minorHAnsi" w:cstheme="minorHAnsi"/>
        </w:rPr>
        <w:t xml:space="preserve"> rolle i samfundet</w:t>
      </w:r>
      <w:r w:rsidRPr="002C47AA">
        <w:rPr>
          <w:rFonts w:asciiTheme="minorHAnsi" w:hAnsiTheme="minorHAnsi" w:cstheme="minorHAnsi"/>
        </w:rPr>
        <w:t>”</w:t>
      </w:r>
      <w:r w:rsidR="00442995" w:rsidRPr="002C47AA">
        <w:rPr>
          <w:rFonts w:asciiTheme="minorHAnsi" w:hAnsiTheme="minorHAnsi" w:cstheme="minorHAnsi"/>
        </w:rPr>
        <w:t>.</w:t>
      </w:r>
    </w:p>
    <w:p w14:paraId="09C381A3" w14:textId="0336420D" w:rsidR="00442995" w:rsidRPr="002C47AA" w:rsidRDefault="00657E44" w:rsidP="00442995">
      <w:pPr>
        <w:pStyle w:val="Opstilling-punkttegn"/>
        <w:numPr>
          <w:ilvl w:val="0"/>
          <w:numId w:val="0"/>
        </w:numPr>
        <w:ind w:left="1505"/>
        <w:rPr>
          <w:rFonts w:asciiTheme="minorHAnsi" w:hAnsiTheme="minorHAnsi" w:cstheme="minorHAnsi"/>
        </w:rPr>
      </w:pPr>
      <w:r w:rsidRPr="002C47AA">
        <w:rPr>
          <w:rFonts w:asciiTheme="minorHAnsi" w:hAnsiTheme="minorHAnsi" w:cstheme="minorHAnsi"/>
        </w:rPr>
        <w:br/>
        <w:t xml:space="preserve">Det ordinære rådsmøde der afholdes i forbindelse med seminaret, afvikles i år hen over frokosten. </w:t>
      </w:r>
    </w:p>
    <w:p w14:paraId="191C12D3" w14:textId="77777777" w:rsidR="00A15FEC" w:rsidRPr="002C47AA" w:rsidRDefault="00A15FEC" w:rsidP="00A15FEC">
      <w:pPr>
        <w:pStyle w:val="Opstilling-punkttegn"/>
        <w:numPr>
          <w:ilvl w:val="0"/>
          <w:numId w:val="0"/>
        </w:numPr>
        <w:ind w:left="1505"/>
        <w:rPr>
          <w:rFonts w:asciiTheme="minorHAnsi" w:hAnsiTheme="minorHAnsi" w:cstheme="minorHAnsi"/>
        </w:rPr>
      </w:pPr>
    </w:p>
    <w:p w14:paraId="650AE02C" w14:textId="77777777" w:rsidR="00A15FEC" w:rsidRPr="002C47AA" w:rsidRDefault="00A15FEC" w:rsidP="00A15FEC">
      <w:pPr>
        <w:pStyle w:val="Opstilling-punkttegn"/>
        <w:numPr>
          <w:ilvl w:val="0"/>
          <w:numId w:val="21"/>
        </w:numPr>
        <w:rPr>
          <w:rFonts w:asciiTheme="minorHAnsi" w:hAnsiTheme="minorHAnsi" w:cstheme="minorHAnsi"/>
        </w:rPr>
      </w:pPr>
      <w:r w:rsidRPr="002C47AA">
        <w:rPr>
          <w:rFonts w:asciiTheme="minorHAnsi" w:hAnsiTheme="minorHAnsi" w:cstheme="minorHAnsi"/>
        </w:rPr>
        <w:t xml:space="preserve">Dekanen: </w:t>
      </w:r>
    </w:p>
    <w:p w14:paraId="6D46E8AD" w14:textId="77777777" w:rsidR="00A15FEC" w:rsidRPr="002C47AA" w:rsidRDefault="00A15FEC" w:rsidP="00A15FEC">
      <w:pPr>
        <w:pStyle w:val="Opstilling-punkttegn"/>
        <w:numPr>
          <w:ilvl w:val="1"/>
          <w:numId w:val="21"/>
        </w:numPr>
        <w:rPr>
          <w:rFonts w:asciiTheme="minorHAnsi" w:hAnsiTheme="minorHAnsi" w:cstheme="minorHAnsi"/>
        </w:rPr>
      </w:pPr>
      <w:r w:rsidRPr="002C47AA">
        <w:rPr>
          <w:rFonts w:asciiTheme="minorHAnsi" w:hAnsiTheme="minorHAnsi" w:cstheme="minorHAnsi"/>
        </w:rPr>
        <w:t>Kandidatreformen</w:t>
      </w:r>
    </w:p>
    <w:p w14:paraId="6EA20003" w14:textId="77777777" w:rsidR="00657E44" w:rsidRPr="002C47AA" w:rsidRDefault="00657E44" w:rsidP="00176A6B">
      <w:pPr>
        <w:pStyle w:val="Opstilling-punkttegn"/>
        <w:numPr>
          <w:ilvl w:val="0"/>
          <w:numId w:val="0"/>
        </w:numPr>
        <w:ind w:left="1505"/>
        <w:rPr>
          <w:rFonts w:asciiTheme="minorHAnsi" w:hAnsiTheme="minorHAnsi" w:cstheme="minorHAnsi"/>
        </w:rPr>
      </w:pPr>
      <w:r w:rsidRPr="002C47AA">
        <w:rPr>
          <w:rFonts w:asciiTheme="minorHAnsi" w:hAnsiTheme="minorHAnsi" w:cstheme="minorHAnsi"/>
        </w:rPr>
        <w:t xml:space="preserve">Aarhus Universitets fælles udmøntningsplaner er sendt til ministeriet og der afventes fortsat en tilbagemelding herpå. </w:t>
      </w:r>
    </w:p>
    <w:p w14:paraId="4E5E6353" w14:textId="77777777" w:rsidR="00657E44" w:rsidRPr="002C47AA" w:rsidRDefault="00657E44" w:rsidP="00176A6B">
      <w:pPr>
        <w:pStyle w:val="Opstilling-punkttegn"/>
        <w:numPr>
          <w:ilvl w:val="0"/>
          <w:numId w:val="0"/>
        </w:numPr>
        <w:ind w:left="1505"/>
        <w:rPr>
          <w:rFonts w:asciiTheme="minorHAnsi" w:hAnsiTheme="minorHAnsi" w:cstheme="minorHAnsi"/>
        </w:rPr>
      </w:pPr>
    </w:p>
    <w:p w14:paraId="09D1DF99" w14:textId="7728655D" w:rsidR="00176A6B" w:rsidRPr="002C47AA" w:rsidRDefault="00657E44" w:rsidP="00176A6B">
      <w:pPr>
        <w:pStyle w:val="Opstilling-punkttegn"/>
        <w:numPr>
          <w:ilvl w:val="0"/>
          <w:numId w:val="0"/>
        </w:numPr>
        <w:ind w:left="1505"/>
        <w:rPr>
          <w:rFonts w:asciiTheme="minorHAnsi" w:hAnsiTheme="minorHAnsi" w:cstheme="minorHAnsi"/>
        </w:rPr>
      </w:pPr>
      <w:r w:rsidRPr="002C47AA">
        <w:rPr>
          <w:rFonts w:asciiTheme="minorHAnsi" w:hAnsiTheme="minorHAnsi" w:cstheme="minorHAnsi"/>
        </w:rPr>
        <w:t xml:space="preserve">På tværs af de erhvervs- og samfundsvidenskabelige fakulteter er der ikke valgt samme </w:t>
      </w:r>
      <w:r w:rsidR="00A86884">
        <w:rPr>
          <w:rFonts w:asciiTheme="minorHAnsi" w:hAnsiTheme="minorHAnsi" w:cstheme="minorHAnsi"/>
        </w:rPr>
        <w:t>løsnings</w:t>
      </w:r>
      <w:r w:rsidRPr="002C47AA">
        <w:rPr>
          <w:rFonts w:asciiTheme="minorHAnsi" w:hAnsiTheme="minorHAnsi" w:cstheme="minorHAnsi"/>
        </w:rPr>
        <w:t>model. Enkelte af de andre universiteter har valget et endnu større fokus på erhvervskandidatuddannelser</w:t>
      </w:r>
      <w:r w:rsidR="00A86884">
        <w:rPr>
          <w:rFonts w:asciiTheme="minorHAnsi" w:hAnsiTheme="minorHAnsi" w:cstheme="minorHAnsi"/>
        </w:rPr>
        <w:t xml:space="preserve"> end Aarhus BSS</w:t>
      </w:r>
      <w:r w:rsidRPr="002C47AA">
        <w:rPr>
          <w:rFonts w:asciiTheme="minorHAnsi" w:hAnsiTheme="minorHAnsi" w:cstheme="minorHAnsi"/>
        </w:rPr>
        <w:t>. På baggrund af de drøftelser medlemmer af dekanatet har haft med virksomhederne, er det ikke indtrykket</w:t>
      </w:r>
      <w:r w:rsidR="00A86884">
        <w:rPr>
          <w:rFonts w:asciiTheme="minorHAnsi" w:hAnsiTheme="minorHAnsi" w:cstheme="minorHAnsi"/>
        </w:rPr>
        <w:t>,</w:t>
      </w:r>
      <w:r w:rsidRPr="002C47AA">
        <w:rPr>
          <w:rFonts w:asciiTheme="minorHAnsi" w:hAnsiTheme="minorHAnsi" w:cstheme="minorHAnsi"/>
        </w:rPr>
        <w:t xml:space="preserve"> at erhvervslivet har stor interesse i erhvervskandidater</w:t>
      </w:r>
      <w:r w:rsidR="00A86884">
        <w:rPr>
          <w:rFonts w:asciiTheme="minorHAnsi" w:hAnsiTheme="minorHAnsi" w:cstheme="minorHAnsi"/>
        </w:rPr>
        <w:t>, hvorfor Aarhus BSS kun har forslag om omlægning til erhvervskandidatuddannelser i mindre omfang</w:t>
      </w:r>
      <w:r w:rsidRPr="002C47AA">
        <w:rPr>
          <w:rFonts w:asciiTheme="minorHAnsi" w:hAnsiTheme="minorHAnsi" w:cstheme="minorHAnsi"/>
        </w:rPr>
        <w:t xml:space="preserve">. </w:t>
      </w:r>
    </w:p>
    <w:p w14:paraId="02D207CE" w14:textId="77777777" w:rsidR="00657E44" w:rsidRPr="002C47AA" w:rsidRDefault="00657E44" w:rsidP="00176A6B">
      <w:pPr>
        <w:pStyle w:val="Opstilling-punkttegn"/>
        <w:numPr>
          <w:ilvl w:val="0"/>
          <w:numId w:val="0"/>
        </w:numPr>
        <w:ind w:left="1505"/>
        <w:rPr>
          <w:rFonts w:asciiTheme="minorHAnsi" w:hAnsiTheme="minorHAnsi" w:cstheme="minorHAnsi"/>
        </w:rPr>
      </w:pPr>
    </w:p>
    <w:p w14:paraId="61DE56F7" w14:textId="44F7D071" w:rsidR="00657E44" w:rsidRPr="002C47AA" w:rsidRDefault="002C47AA" w:rsidP="00176A6B">
      <w:pPr>
        <w:pStyle w:val="Opstilling-punkttegn"/>
        <w:numPr>
          <w:ilvl w:val="0"/>
          <w:numId w:val="0"/>
        </w:numPr>
        <w:ind w:left="1505"/>
        <w:rPr>
          <w:rFonts w:asciiTheme="minorHAnsi" w:hAnsiTheme="minorHAnsi" w:cstheme="minorHAnsi"/>
        </w:rPr>
      </w:pPr>
      <w:r w:rsidRPr="002C47AA">
        <w:rPr>
          <w:rFonts w:asciiTheme="minorHAnsi" w:hAnsiTheme="minorHAnsi" w:cstheme="minorHAnsi"/>
        </w:rPr>
        <w:t>Aarhus BSS har i arbejdet fokus på kvalitetsløft af uddannelserne og øget studieintensitet</w:t>
      </w:r>
      <w:r w:rsidR="00A86884">
        <w:rPr>
          <w:rFonts w:asciiTheme="minorHAnsi" w:hAnsiTheme="minorHAnsi" w:cstheme="minorHAnsi"/>
        </w:rPr>
        <w:t xml:space="preserve"> i forbindelse med de 1. årlige kandidatuddannelser. </w:t>
      </w:r>
    </w:p>
    <w:p w14:paraId="317C493E" w14:textId="77777777" w:rsidR="002C47AA" w:rsidRPr="002C47AA" w:rsidRDefault="002C47AA" w:rsidP="00176A6B">
      <w:pPr>
        <w:pStyle w:val="Opstilling-punkttegn"/>
        <w:numPr>
          <w:ilvl w:val="0"/>
          <w:numId w:val="0"/>
        </w:numPr>
        <w:ind w:left="1505"/>
        <w:rPr>
          <w:rFonts w:asciiTheme="minorHAnsi" w:hAnsiTheme="minorHAnsi" w:cstheme="minorHAnsi"/>
        </w:rPr>
      </w:pPr>
    </w:p>
    <w:p w14:paraId="545915E1" w14:textId="77777777" w:rsidR="00A15FEC" w:rsidRPr="002C47AA" w:rsidRDefault="00A15FEC" w:rsidP="00A15FEC">
      <w:pPr>
        <w:pStyle w:val="Opstilling-punkttegn"/>
        <w:numPr>
          <w:ilvl w:val="1"/>
          <w:numId w:val="21"/>
        </w:numPr>
        <w:rPr>
          <w:rFonts w:asciiTheme="minorHAnsi" w:hAnsiTheme="minorHAnsi" w:cstheme="minorHAnsi"/>
        </w:rPr>
      </w:pPr>
      <w:r w:rsidRPr="002C47AA">
        <w:rPr>
          <w:rFonts w:asciiTheme="minorHAnsi" w:hAnsiTheme="minorHAnsi" w:cstheme="minorHAnsi"/>
        </w:rPr>
        <w:t>Campus flytninger</w:t>
      </w:r>
    </w:p>
    <w:p w14:paraId="5DD498D6" w14:textId="77D8BD49" w:rsidR="00E70480" w:rsidRPr="002C47AA" w:rsidRDefault="00657E44" w:rsidP="00E14546">
      <w:pPr>
        <w:ind w:left="1505"/>
        <w:rPr>
          <w:rFonts w:asciiTheme="minorHAnsi" w:hAnsiTheme="minorHAnsi" w:cstheme="minorHAnsi"/>
        </w:rPr>
      </w:pPr>
      <w:r w:rsidRPr="002C47AA">
        <w:rPr>
          <w:rFonts w:asciiTheme="minorHAnsi" w:hAnsiTheme="minorHAnsi" w:cstheme="minorHAnsi"/>
        </w:rPr>
        <w:t xml:space="preserve">De fastlagte budgetter og tidsplan for flytninger forventes pt. overholdt. </w:t>
      </w:r>
      <w:r w:rsidR="00A86884">
        <w:rPr>
          <w:rFonts w:asciiTheme="minorHAnsi" w:hAnsiTheme="minorHAnsi" w:cstheme="minorHAnsi"/>
        </w:rPr>
        <w:t xml:space="preserve">Flytningerne påbegyndes </w:t>
      </w:r>
      <w:r w:rsidRPr="002C47AA">
        <w:rPr>
          <w:rFonts w:asciiTheme="minorHAnsi" w:hAnsiTheme="minorHAnsi" w:cstheme="minorHAnsi"/>
        </w:rPr>
        <w:t xml:space="preserve">i løbet af efteråret 2025 og afslutning i marts 2026. </w:t>
      </w:r>
    </w:p>
    <w:p w14:paraId="062E7AC0" w14:textId="77777777" w:rsidR="00E14546" w:rsidRPr="002C47AA" w:rsidRDefault="00E14546" w:rsidP="00E14546">
      <w:pPr>
        <w:ind w:left="1505"/>
        <w:rPr>
          <w:rFonts w:asciiTheme="minorHAnsi" w:hAnsiTheme="minorHAnsi" w:cstheme="minorHAnsi"/>
        </w:rPr>
      </w:pPr>
    </w:p>
    <w:p w14:paraId="216FEC3B" w14:textId="77777777" w:rsidR="002A5FC9" w:rsidRPr="002C47AA" w:rsidRDefault="002A5FC9" w:rsidP="002A5FC9">
      <w:pPr>
        <w:pStyle w:val="Overskrift1"/>
        <w:rPr>
          <w:rFonts w:asciiTheme="minorHAnsi" w:hAnsiTheme="minorHAnsi" w:cstheme="minorHAnsi"/>
          <w:szCs w:val="20"/>
        </w:rPr>
      </w:pPr>
      <w:r w:rsidRPr="002C47AA">
        <w:rPr>
          <w:rFonts w:asciiTheme="minorHAnsi" w:hAnsiTheme="minorHAnsi" w:cstheme="minorHAnsi"/>
          <w:szCs w:val="20"/>
        </w:rPr>
        <w:t>Hvordan sikres udprøvningen af studerende i en AI virkelighed</w:t>
      </w:r>
    </w:p>
    <w:p w14:paraId="4DA053A9" w14:textId="6004ACD6" w:rsidR="00A1629E" w:rsidRDefault="00A1629E" w:rsidP="00F01C83">
      <w:pPr>
        <w:ind w:left="425"/>
        <w:rPr>
          <w:rFonts w:asciiTheme="minorHAnsi" w:hAnsiTheme="minorHAnsi" w:cstheme="minorHAnsi"/>
        </w:rPr>
      </w:pPr>
      <w:r>
        <w:rPr>
          <w:rFonts w:asciiTheme="minorHAnsi" w:hAnsiTheme="minorHAnsi" w:cstheme="minorHAnsi"/>
        </w:rPr>
        <w:lastRenderedPageBreak/>
        <w:t>Et medlem af rådet havde ønsket en drøftelse af AI sikre eksamener</w:t>
      </w:r>
      <w:r w:rsidR="00A86884">
        <w:rPr>
          <w:rFonts w:asciiTheme="minorHAnsi" w:hAnsiTheme="minorHAnsi" w:cstheme="minorHAnsi"/>
        </w:rPr>
        <w:t>,</w:t>
      </w:r>
      <w:r>
        <w:rPr>
          <w:rFonts w:asciiTheme="minorHAnsi" w:hAnsiTheme="minorHAnsi" w:cstheme="minorHAnsi"/>
        </w:rPr>
        <w:t xml:space="preserve"> og de løsninger der i dag stilles til rådighed. </w:t>
      </w:r>
    </w:p>
    <w:p w14:paraId="03FC10C9" w14:textId="77777777" w:rsidR="00984927" w:rsidRDefault="00984927" w:rsidP="00F01C83">
      <w:pPr>
        <w:ind w:left="425"/>
        <w:rPr>
          <w:rFonts w:asciiTheme="minorHAnsi" w:hAnsiTheme="minorHAnsi" w:cstheme="minorHAnsi"/>
        </w:rPr>
      </w:pPr>
    </w:p>
    <w:p w14:paraId="1EC496EF" w14:textId="0D80A233" w:rsidR="00E07396" w:rsidRDefault="00A1629E" w:rsidP="00F01C83">
      <w:pPr>
        <w:ind w:left="425"/>
        <w:rPr>
          <w:rFonts w:asciiTheme="minorHAnsi" w:hAnsiTheme="minorHAnsi" w:cstheme="minorHAnsi"/>
        </w:rPr>
      </w:pPr>
      <w:r>
        <w:rPr>
          <w:rFonts w:asciiTheme="minorHAnsi" w:hAnsiTheme="minorHAnsi" w:cstheme="minorHAnsi"/>
        </w:rPr>
        <w:t>Flere medlemmer, både undervisere og studerende, nævnte frustrationer med systemerne FLOWlock og Device Monitor</w:t>
      </w:r>
      <w:r w:rsidR="00535E74">
        <w:rPr>
          <w:rFonts w:asciiTheme="minorHAnsi" w:hAnsiTheme="minorHAnsi" w:cstheme="minorHAnsi"/>
        </w:rPr>
        <w:t>,</w:t>
      </w:r>
      <w:r w:rsidR="00E07396">
        <w:rPr>
          <w:rFonts w:asciiTheme="minorHAnsi" w:hAnsiTheme="minorHAnsi" w:cstheme="minorHAnsi"/>
        </w:rPr>
        <w:t xml:space="preserve"> der anvendes </w:t>
      </w:r>
      <w:r w:rsidR="00A86884">
        <w:rPr>
          <w:rFonts w:asciiTheme="minorHAnsi" w:hAnsiTheme="minorHAnsi" w:cstheme="minorHAnsi"/>
        </w:rPr>
        <w:t>i forbindelse med</w:t>
      </w:r>
      <w:r w:rsidR="00E07396">
        <w:rPr>
          <w:rFonts w:asciiTheme="minorHAnsi" w:hAnsiTheme="minorHAnsi" w:cstheme="minorHAnsi"/>
        </w:rPr>
        <w:t xml:space="preserve"> stedprøver, hvor der er begrænset</w:t>
      </w:r>
      <w:r w:rsidR="00A86884">
        <w:rPr>
          <w:rFonts w:asciiTheme="minorHAnsi" w:hAnsiTheme="minorHAnsi" w:cstheme="minorHAnsi"/>
        </w:rPr>
        <w:t xml:space="preserve"> tilladt</w:t>
      </w:r>
      <w:r w:rsidR="00E07396">
        <w:rPr>
          <w:rFonts w:asciiTheme="minorHAnsi" w:hAnsiTheme="minorHAnsi" w:cstheme="minorHAnsi"/>
        </w:rPr>
        <w:t xml:space="preserve"> brug af hjælpemidler, og </w:t>
      </w:r>
      <w:r w:rsidR="00535E74">
        <w:rPr>
          <w:rFonts w:asciiTheme="minorHAnsi" w:hAnsiTheme="minorHAnsi" w:cstheme="minorHAnsi"/>
        </w:rPr>
        <w:t xml:space="preserve">som </w:t>
      </w:r>
      <w:r w:rsidR="00E07396">
        <w:rPr>
          <w:rFonts w:asciiTheme="minorHAnsi" w:hAnsiTheme="minorHAnsi" w:cstheme="minorHAnsi"/>
        </w:rPr>
        <w:t>derfor skal hindre de studerende i adgang til dette eller sikre</w:t>
      </w:r>
      <w:r w:rsidR="00535E74">
        <w:rPr>
          <w:rFonts w:asciiTheme="minorHAnsi" w:hAnsiTheme="minorHAnsi" w:cstheme="minorHAnsi"/>
        </w:rPr>
        <w:t>,</w:t>
      </w:r>
      <w:r w:rsidR="00E07396">
        <w:rPr>
          <w:rFonts w:asciiTheme="minorHAnsi" w:hAnsiTheme="minorHAnsi" w:cstheme="minorHAnsi"/>
        </w:rPr>
        <w:t xml:space="preserve"> at de ikke </w:t>
      </w:r>
      <w:r w:rsidR="00A52BF4">
        <w:rPr>
          <w:rFonts w:asciiTheme="minorHAnsi" w:hAnsiTheme="minorHAnsi" w:cstheme="minorHAnsi"/>
        </w:rPr>
        <w:t>uberettiget</w:t>
      </w:r>
      <w:r w:rsidR="00E07396">
        <w:rPr>
          <w:rFonts w:asciiTheme="minorHAnsi" w:hAnsiTheme="minorHAnsi" w:cstheme="minorHAnsi"/>
        </w:rPr>
        <w:t xml:space="preserve"> anvender ulovlige </w:t>
      </w:r>
      <w:r w:rsidR="00A52BF4">
        <w:rPr>
          <w:rFonts w:asciiTheme="minorHAnsi" w:hAnsiTheme="minorHAnsi" w:cstheme="minorHAnsi"/>
        </w:rPr>
        <w:t>hjælpemidler</w:t>
      </w:r>
      <w:r w:rsidR="00E07396">
        <w:rPr>
          <w:rFonts w:asciiTheme="minorHAnsi" w:hAnsiTheme="minorHAnsi" w:cstheme="minorHAnsi"/>
        </w:rPr>
        <w:t>. Medlemmerne nævn</w:t>
      </w:r>
      <w:r w:rsidR="00A86884">
        <w:rPr>
          <w:rFonts w:asciiTheme="minorHAnsi" w:hAnsiTheme="minorHAnsi" w:cstheme="minorHAnsi"/>
        </w:rPr>
        <w:t>te</w:t>
      </w:r>
      <w:r w:rsidR="00E07396">
        <w:rPr>
          <w:rFonts w:asciiTheme="minorHAnsi" w:hAnsiTheme="minorHAnsi" w:cstheme="minorHAnsi"/>
        </w:rPr>
        <w:t>, at systemerne</w:t>
      </w:r>
      <w:r>
        <w:rPr>
          <w:rFonts w:asciiTheme="minorHAnsi" w:hAnsiTheme="minorHAnsi" w:cstheme="minorHAnsi"/>
        </w:rPr>
        <w:t xml:space="preserve"> i flere tilfælde </w:t>
      </w:r>
      <w:r w:rsidR="00A52BF4">
        <w:rPr>
          <w:rFonts w:asciiTheme="minorHAnsi" w:hAnsiTheme="minorHAnsi" w:cstheme="minorHAnsi"/>
        </w:rPr>
        <w:t xml:space="preserve">har </w:t>
      </w:r>
      <w:r>
        <w:rPr>
          <w:rFonts w:asciiTheme="minorHAnsi" w:hAnsiTheme="minorHAnsi" w:cstheme="minorHAnsi"/>
        </w:rPr>
        <w:t>skab</w:t>
      </w:r>
      <w:r w:rsidR="00A52BF4">
        <w:rPr>
          <w:rFonts w:asciiTheme="minorHAnsi" w:hAnsiTheme="minorHAnsi" w:cstheme="minorHAnsi"/>
        </w:rPr>
        <w:t>t</w:t>
      </w:r>
      <w:r>
        <w:rPr>
          <w:rFonts w:asciiTheme="minorHAnsi" w:hAnsiTheme="minorHAnsi" w:cstheme="minorHAnsi"/>
        </w:rPr>
        <w:t xml:space="preserve"> tekniske udfordringer og tager tid og fokus fra de studerende under eksamen. </w:t>
      </w:r>
      <w:r w:rsidR="002E524B">
        <w:rPr>
          <w:rFonts w:asciiTheme="minorHAnsi" w:hAnsiTheme="minorHAnsi" w:cstheme="minorHAnsi"/>
        </w:rPr>
        <w:t>Der blev også nævnt eksempler</w:t>
      </w:r>
      <w:r w:rsidR="00535E74">
        <w:rPr>
          <w:rFonts w:asciiTheme="minorHAnsi" w:hAnsiTheme="minorHAnsi" w:cstheme="minorHAnsi"/>
        </w:rPr>
        <w:t>,</w:t>
      </w:r>
      <w:r w:rsidR="002E524B">
        <w:rPr>
          <w:rFonts w:asciiTheme="minorHAnsi" w:hAnsiTheme="minorHAnsi" w:cstheme="minorHAnsi"/>
        </w:rPr>
        <w:t xml:space="preserve"> hvor FLOWlock har fungeret fint. </w:t>
      </w:r>
    </w:p>
    <w:p w14:paraId="2F2FEEEB" w14:textId="77777777" w:rsidR="00E07396" w:rsidRDefault="00E07396" w:rsidP="00F01C83">
      <w:pPr>
        <w:ind w:left="425"/>
        <w:rPr>
          <w:rFonts w:asciiTheme="minorHAnsi" w:hAnsiTheme="minorHAnsi" w:cstheme="minorHAnsi"/>
        </w:rPr>
      </w:pPr>
    </w:p>
    <w:p w14:paraId="6B9D2DB1" w14:textId="32DEA0A1" w:rsidR="00E07396" w:rsidRDefault="00A52BF4" w:rsidP="00F01C83">
      <w:pPr>
        <w:ind w:left="425"/>
        <w:rPr>
          <w:rFonts w:asciiTheme="minorHAnsi" w:hAnsiTheme="minorHAnsi" w:cstheme="minorHAnsi"/>
        </w:rPr>
      </w:pPr>
      <w:r>
        <w:rPr>
          <w:rFonts w:asciiTheme="minorHAnsi" w:hAnsiTheme="minorHAnsi" w:cstheme="minorHAnsi"/>
        </w:rPr>
        <w:t xml:space="preserve">Prodekanen for uddannelse nævnte, at det nye eksamenshus har en bedre it-understøttelse og mulighed for hurtig hjælp fra teknisk personale. Han vil på baggrund af tilbagemeldingerne efterspørge status på brugen af FLOWlock og Device Monitor efter dette semesters eksamener. </w:t>
      </w:r>
    </w:p>
    <w:p w14:paraId="5C659BCA" w14:textId="77777777" w:rsidR="00A52BF4" w:rsidRDefault="00A52BF4" w:rsidP="00F01C83">
      <w:pPr>
        <w:ind w:left="425"/>
        <w:rPr>
          <w:rFonts w:asciiTheme="minorHAnsi" w:hAnsiTheme="minorHAnsi" w:cstheme="minorHAnsi"/>
        </w:rPr>
      </w:pPr>
    </w:p>
    <w:p w14:paraId="3069A77D" w14:textId="6D77E1F0" w:rsidR="00A52BF4" w:rsidRDefault="00A52BF4" w:rsidP="00F01C83">
      <w:pPr>
        <w:ind w:left="425"/>
        <w:rPr>
          <w:rFonts w:asciiTheme="minorHAnsi" w:hAnsiTheme="minorHAnsi" w:cstheme="minorHAnsi"/>
        </w:rPr>
      </w:pPr>
      <w:r>
        <w:rPr>
          <w:rFonts w:asciiTheme="minorHAnsi" w:hAnsiTheme="minorHAnsi" w:cstheme="minorHAnsi"/>
        </w:rPr>
        <w:t xml:space="preserve">Et medlem opfordrede til, at institutterne gentænker de nuværende læringsmål og eksamensformer. På den måde kan der i højre grad tages højde for en virkelighed med diverse AI værktøjer. </w:t>
      </w:r>
    </w:p>
    <w:p w14:paraId="73AE8313" w14:textId="77777777" w:rsidR="00FC64E6" w:rsidRPr="002C47AA" w:rsidRDefault="00FC64E6" w:rsidP="00176A6B">
      <w:pPr>
        <w:ind w:left="425"/>
        <w:rPr>
          <w:rFonts w:asciiTheme="minorHAnsi" w:hAnsiTheme="minorHAnsi" w:cstheme="minorHAnsi"/>
        </w:rPr>
      </w:pPr>
    </w:p>
    <w:p w14:paraId="711C5D8B" w14:textId="5B2C6EF4" w:rsidR="00FC64E6" w:rsidRDefault="002E524B" w:rsidP="00176A6B">
      <w:pPr>
        <w:ind w:left="425"/>
        <w:rPr>
          <w:rFonts w:asciiTheme="minorHAnsi" w:hAnsiTheme="minorHAnsi" w:cstheme="minorHAnsi"/>
        </w:rPr>
      </w:pPr>
      <w:r>
        <w:rPr>
          <w:rFonts w:asciiTheme="minorHAnsi" w:hAnsiTheme="minorHAnsi" w:cstheme="minorHAnsi"/>
        </w:rPr>
        <w:t xml:space="preserve">Det blev desuden nævnt, at der er behov for at de studerende får de nødvendige kompetencer i brugen af GAI, </w:t>
      </w:r>
      <w:r w:rsidR="00535E74">
        <w:rPr>
          <w:rFonts w:asciiTheme="minorHAnsi" w:hAnsiTheme="minorHAnsi" w:cstheme="minorHAnsi"/>
        </w:rPr>
        <w:t xml:space="preserve">og </w:t>
      </w:r>
      <w:r>
        <w:rPr>
          <w:rFonts w:asciiTheme="minorHAnsi" w:hAnsiTheme="minorHAnsi" w:cstheme="minorHAnsi"/>
        </w:rPr>
        <w:t>at der tænkes på løsninger både på kort og lang sigte</w:t>
      </w:r>
      <w:r w:rsidR="00535E74">
        <w:rPr>
          <w:rFonts w:asciiTheme="minorHAnsi" w:hAnsiTheme="minorHAnsi" w:cstheme="minorHAnsi"/>
        </w:rPr>
        <w:t>.</w:t>
      </w:r>
      <w:r>
        <w:rPr>
          <w:rFonts w:asciiTheme="minorHAnsi" w:hAnsiTheme="minorHAnsi" w:cstheme="minorHAnsi"/>
        </w:rPr>
        <w:t xml:space="preserve"> </w:t>
      </w:r>
    </w:p>
    <w:p w14:paraId="297A3CB3" w14:textId="77777777" w:rsidR="002E524B" w:rsidRDefault="002E524B" w:rsidP="00176A6B">
      <w:pPr>
        <w:ind w:left="425"/>
        <w:rPr>
          <w:rFonts w:asciiTheme="minorHAnsi" w:hAnsiTheme="minorHAnsi" w:cstheme="minorHAnsi"/>
        </w:rPr>
      </w:pPr>
    </w:p>
    <w:p w14:paraId="02D5A26A" w14:textId="449E009F" w:rsidR="002E524B" w:rsidRPr="002C47AA" w:rsidRDefault="002E524B" w:rsidP="00176A6B">
      <w:pPr>
        <w:ind w:left="425"/>
        <w:rPr>
          <w:rFonts w:asciiTheme="minorHAnsi" w:hAnsiTheme="minorHAnsi" w:cstheme="minorHAnsi"/>
        </w:rPr>
      </w:pPr>
      <w:r>
        <w:rPr>
          <w:rFonts w:asciiTheme="minorHAnsi" w:hAnsiTheme="minorHAnsi" w:cstheme="minorHAnsi"/>
        </w:rPr>
        <w:t>Prodekanen for uddannelse takkede for synspunkter</w:t>
      </w:r>
      <w:r w:rsidR="00535E74">
        <w:rPr>
          <w:rFonts w:asciiTheme="minorHAnsi" w:hAnsiTheme="minorHAnsi" w:cstheme="minorHAnsi"/>
        </w:rPr>
        <w:t>ne</w:t>
      </w:r>
      <w:r>
        <w:rPr>
          <w:rFonts w:asciiTheme="minorHAnsi" w:hAnsiTheme="minorHAnsi" w:cstheme="minorHAnsi"/>
        </w:rPr>
        <w:t xml:space="preserve">, som han vil tage med, når universitetets Uddannelses Udvalg skal drøfte udfordringer med brug af GAI. Herunder skal der blandt andet også drøftes alternative eksamensformer. Det er vigtigt, at uddannelsernes læringsmål afspejler virkeligheden, og at de studerende har de faglige kompetencer efter endt studie. </w:t>
      </w:r>
    </w:p>
    <w:p w14:paraId="5DC65538" w14:textId="77777777" w:rsidR="002A5FC9" w:rsidRPr="002C47AA" w:rsidRDefault="002A5FC9" w:rsidP="002A5FC9">
      <w:pPr>
        <w:rPr>
          <w:rFonts w:asciiTheme="minorHAnsi" w:hAnsiTheme="minorHAnsi" w:cstheme="minorHAnsi"/>
        </w:rPr>
      </w:pPr>
    </w:p>
    <w:p w14:paraId="1CC0319E" w14:textId="31FD5D93" w:rsidR="002A5FC9" w:rsidRPr="002C47AA" w:rsidRDefault="002A5FC9" w:rsidP="002A5FC9">
      <w:pPr>
        <w:pStyle w:val="Overskrift1"/>
        <w:rPr>
          <w:rFonts w:asciiTheme="minorHAnsi" w:hAnsiTheme="minorHAnsi" w:cstheme="minorHAnsi"/>
          <w:szCs w:val="20"/>
        </w:rPr>
      </w:pPr>
      <w:r w:rsidRPr="002C47AA">
        <w:rPr>
          <w:rFonts w:asciiTheme="minorHAnsi" w:hAnsiTheme="minorHAnsi" w:cstheme="minorHAnsi"/>
          <w:szCs w:val="20"/>
        </w:rPr>
        <w:t>Årlig status på handleplan for ligestilling</w:t>
      </w:r>
      <w:r w:rsidR="006B4707">
        <w:rPr>
          <w:rFonts w:asciiTheme="minorHAnsi" w:hAnsiTheme="minorHAnsi" w:cstheme="minorHAnsi"/>
          <w:szCs w:val="20"/>
        </w:rPr>
        <w:t xml:space="preserve">, </w:t>
      </w:r>
      <w:r w:rsidRPr="002C47AA">
        <w:rPr>
          <w:rFonts w:asciiTheme="minorHAnsi" w:hAnsiTheme="minorHAnsi" w:cstheme="minorHAnsi"/>
          <w:szCs w:val="20"/>
        </w:rPr>
        <w:t>diversitet</w:t>
      </w:r>
      <w:r w:rsidR="006B4707">
        <w:rPr>
          <w:rFonts w:asciiTheme="minorHAnsi" w:hAnsiTheme="minorHAnsi" w:cstheme="minorHAnsi"/>
          <w:szCs w:val="20"/>
        </w:rPr>
        <w:t xml:space="preserve"> og inklusion</w:t>
      </w:r>
    </w:p>
    <w:p w14:paraId="204FDEB1" w14:textId="63224C71" w:rsidR="00890215" w:rsidRPr="002C47AA" w:rsidRDefault="00AF14A5" w:rsidP="00AF14A5">
      <w:pPr>
        <w:ind w:left="425"/>
        <w:rPr>
          <w:rFonts w:asciiTheme="minorHAnsi" w:hAnsiTheme="minorHAnsi" w:cstheme="minorHAnsi"/>
        </w:rPr>
      </w:pPr>
      <w:r>
        <w:rPr>
          <w:rFonts w:asciiTheme="minorHAnsi" w:hAnsiTheme="minorHAnsi" w:cstheme="minorHAnsi"/>
        </w:rPr>
        <w:t xml:space="preserve">Rådslederen bød under punktet velkommen til fakultetets nye prodekan for forskning. Prodekanen gennemgik herefter kort den vedlagte statusberetning, og hvordan der har været fokus på både Ligestilling, Diversitet og Inklusion. </w:t>
      </w:r>
    </w:p>
    <w:p w14:paraId="452FCE84" w14:textId="77777777" w:rsidR="00890215" w:rsidRPr="002C47AA" w:rsidRDefault="00890215" w:rsidP="00E81816">
      <w:pPr>
        <w:ind w:left="425"/>
        <w:rPr>
          <w:rFonts w:asciiTheme="minorHAnsi" w:hAnsiTheme="minorHAnsi" w:cstheme="minorHAnsi"/>
        </w:rPr>
      </w:pPr>
    </w:p>
    <w:p w14:paraId="577E76C7" w14:textId="544F7630" w:rsidR="00890215" w:rsidRPr="002C47AA" w:rsidRDefault="006B4707" w:rsidP="00E81816">
      <w:pPr>
        <w:ind w:left="425"/>
        <w:rPr>
          <w:rFonts w:asciiTheme="minorHAnsi" w:hAnsiTheme="minorHAnsi" w:cstheme="minorHAnsi"/>
        </w:rPr>
      </w:pPr>
      <w:r>
        <w:rPr>
          <w:rFonts w:asciiTheme="minorHAnsi" w:hAnsiTheme="minorHAnsi" w:cstheme="minorHAnsi"/>
        </w:rPr>
        <w:t xml:space="preserve">Det blev efterspurgt bredere fokus på diversitet end kun kønsfordelingen. Prodekanen bekræftede, at det er der </w:t>
      </w:r>
      <w:r w:rsidR="00535E74">
        <w:rPr>
          <w:rFonts w:asciiTheme="minorHAnsi" w:hAnsiTheme="minorHAnsi" w:cstheme="minorHAnsi"/>
        </w:rPr>
        <w:t xml:space="preserve">også </w:t>
      </w:r>
      <w:r>
        <w:rPr>
          <w:rFonts w:asciiTheme="minorHAnsi" w:hAnsiTheme="minorHAnsi" w:cstheme="minorHAnsi"/>
        </w:rPr>
        <w:t xml:space="preserve">fokus på. </w:t>
      </w:r>
    </w:p>
    <w:p w14:paraId="15173247" w14:textId="77777777" w:rsidR="00890215" w:rsidRPr="002C47AA" w:rsidRDefault="00890215" w:rsidP="00E81816">
      <w:pPr>
        <w:ind w:left="425"/>
        <w:rPr>
          <w:rFonts w:asciiTheme="minorHAnsi" w:hAnsiTheme="minorHAnsi" w:cstheme="minorHAnsi"/>
        </w:rPr>
      </w:pPr>
    </w:p>
    <w:p w14:paraId="666D7CE1" w14:textId="77777777" w:rsidR="002A5FC9" w:rsidRPr="002C47AA" w:rsidRDefault="002A5FC9" w:rsidP="002A5FC9">
      <w:pPr>
        <w:pStyle w:val="Overskrift1"/>
        <w:rPr>
          <w:rFonts w:asciiTheme="minorHAnsi" w:hAnsiTheme="minorHAnsi" w:cstheme="minorHAnsi"/>
          <w:szCs w:val="20"/>
        </w:rPr>
      </w:pPr>
      <w:r w:rsidRPr="002C47AA">
        <w:rPr>
          <w:rFonts w:asciiTheme="minorHAnsi" w:hAnsiTheme="minorHAnsi" w:cstheme="minorHAnsi"/>
          <w:szCs w:val="20"/>
        </w:rPr>
        <w:t>Høring - opdateret kodeks for integritet i forskning</w:t>
      </w:r>
    </w:p>
    <w:p w14:paraId="364A9EA1" w14:textId="7F1D6083" w:rsidR="00C63A47" w:rsidRDefault="004F11E2" w:rsidP="00C63A47">
      <w:pPr>
        <w:ind w:left="425"/>
        <w:rPr>
          <w:rFonts w:asciiTheme="minorHAnsi" w:hAnsiTheme="minorHAnsi" w:cstheme="minorHAnsi"/>
        </w:rPr>
      </w:pPr>
      <w:r>
        <w:rPr>
          <w:rFonts w:asciiTheme="minorHAnsi" w:hAnsiTheme="minorHAnsi" w:cstheme="minorHAnsi"/>
        </w:rPr>
        <w:t>Rådet drøftede udkastet</w:t>
      </w:r>
      <w:r w:rsidR="004D2416">
        <w:rPr>
          <w:rFonts w:asciiTheme="minorHAnsi" w:hAnsiTheme="minorHAnsi" w:cstheme="minorHAnsi"/>
        </w:rPr>
        <w:t xml:space="preserve"> og</w:t>
      </w:r>
      <w:r>
        <w:rPr>
          <w:rFonts w:asciiTheme="minorHAnsi" w:hAnsiTheme="minorHAnsi" w:cstheme="minorHAnsi"/>
        </w:rPr>
        <w:t xml:space="preserve"> havde følgende bemærkninger: </w:t>
      </w:r>
    </w:p>
    <w:p w14:paraId="5072D63E" w14:textId="77777777" w:rsidR="00535E74" w:rsidRDefault="00535E74" w:rsidP="00C63A47">
      <w:pPr>
        <w:ind w:left="425"/>
        <w:rPr>
          <w:rFonts w:asciiTheme="minorHAnsi" w:hAnsiTheme="minorHAnsi" w:cstheme="minorHAnsi"/>
        </w:rPr>
      </w:pPr>
    </w:p>
    <w:p w14:paraId="25492D66" w14:textId="440B2D51" w:rsidR="00535E74" w:rsidRPr="00BA0259" w:rsidRDefault="00535E74" w:rsidP="00535E74">
      <w:pPr>
        <w:ind w:left="425"/>
        <w:rPr>
          <w:rFonts w:asciiTheme="minorHAnsi" w:hAnsiTheme="minorHAnsi" w:cstheme="minorHAnsi"/>
        </w:rPr>
      </w:pPr>
      <w:r w:rsidRPr="00BA0259">
        <w:rPr>
          <w:rFonts w:asciiTheme="minorHAnsi" w:hAnsiTheme="minorHAnsi" w:cstheme="minorHAnsi"/>
        </w:rPr>
        <w:t xml:space="preserve">Side 8: </w:t>
      </w:r>
      <w:r>
        <w:rPr>
          <w:rFonts w:asciiTheme="minorHAnsi" w:hAnsiTheme="minorHAnsi" w:cstheme="minorHAnsi"/>
        </w:rPr>
        <w:t>I a</w:t>
      </w:r>
      <w:r w:rsidRPr="00BA0259">
        <w:rPr>
          <w:rFonts w:asciiTheme="minorHAnsi" w:hAnsiTheme="minorHAnsi" w:cstheme="minorHAnsi"/>
        </w:rPr>
        <w:t>fsnittet om respekt blev de</w:t>
      </w:r>
      <w:r>
        <w:rPr>
          <w:rFonts w:asciiTheme="minorHAnsi" w:hAnsiTheme="minorHAnsi" w:cstheme="minorHAnsi"/>
        </w:rPr>
        <w:t>t besluttet at tilkendegive</w:t>
      </w:r>
      <w:r w:rsidRPr="00BA0259">
        <w:rPr>
          <w:rFonts w:asciiTheme="minorHAnsi" w:hAnsiTheme="minorHAnsi" w:cstheme="minorHAnsi"/>
        </w:rPr>
        <w:t>, at den indledende sætning afkortes</w:t>
      </w:r>
      <w:r>
        <w:rPr>
          <w:rFonts w:asciiTheme="minorHAnsi" w:hAnsiTheme="minorHAnsi" w:cstheme="minorHAnsi"/>
        </w:rPr>
        <w:t xml:space="preserve"> og alene udtrykker respekt for ”kolleger, samarbejdspartnere </w:t>
      </w:r>
      <w:r w:rsidRPr="00BA0259">
        <w:rPr>
          <w:rFonts w:asciiTheme="minorHAnsi" w:hAnsiTheme="minorHAnsi" w:cstheme="minorHAnsi"/>
        </w:rPr>
        <w:t xml:space="preserve">og </w:t>
      </w:r>
      <w:r>
        <w:rPr>
          <w:rFonts w:asciiTheme="minorHAnsi" w:hAnsiTheme="minorHAnsi" w:cstheme="minorHAnsi"/>
        </w:rPr>
        <w:t>forskningssubjekter</w:t>
      </w:r>
      <w:r w:rsidR="0053518B">
        <w:rPr>
          <w:rFonts w:asciiTheme="minorHAnsi" w:hAnsiTheme="minorHAnsi" w:cstheme="minorHAnsi"/>
        </w:rPr>
        <w:t>”</w:t>
      </w:r>
      <w:r>
        <w:rPr>
          <w:rFonts w:asciiTheme="minorHAnsi" w:hAnsiTheme="minorHAnsi" w:cstheme="minorHAnsi"/>
        </w:rPr>
        <w:t>.</w:t>
      </w:r>
      <w:r w:rsidRPr="00BA0259">
        <w:rPr>
          <w:rFonts w:asciiTheme="minorHAnsi" w:hAnsiTheme="minorHAnsi" w:cstheme="minorHAnsi"/>
        </w:rPr>
        <w:t xml:space="preserve"> </w:t>
      </w:r>
      <w:r>
        <w:rPr>
          <w:rFonts w:asciiTheme="minorHAnsi" w:hAnsiTheme="minorHAnsi" w:cstheme="minorHAnsi"/>
        </w:rPr>
        <w:t xml:space="preserve">Anledningen er </w:t>
      </w:r>
      <w:r w:rsidRPr="00BA0259">
        <w:rPr>
          <w:rFonts w:asciiTheme="minorHAnsi" w:hAnsiTheme="minorHAnsi" w:cstheme="minorHAnsi"/>
        </w:rPr>
        <w:t>en bekymring for</w:t>
      </w:r>
      <w:r>
        <w:rPr>
          <w:rFonts w:asciiTheme="minorHAnsi" w:hAnsiTheme="minorHAnsi" w:cstheme="minorHAnsi"/>
        </w:rPr>
        <w:t>, at der ellers vil ske en uhensigtsmæssig begrænsning af forsknings- og ytringsfriheden.</w:t>
      </w:r>
      <w:r w:rsidRPr="00BA0259">
        <w:rPr>
          <w:rFonts w:asciiTheme="minorHAnsi" w:hAnsiTheme="minorHAnsi" w:cstheme="minorHAnsi"/>
        </w:rPr>
        <w:t xml:space="preserve"> </w:t>
      </w:r>
    </w:p>
    <w:p w14:paraId="2EFEDBA9" w14:textId="77777777" w:rsidR="00535E74" w:rsidRDefault="00535E74" w:rsidP="00C63A47">
      <w:pPr>
        <w:ind w:left="425"/>
        <w:rPr>
          <w:rFonts w:asciiTheme="minorHAnsi" w:hAnsiTheme="minorHAnsi" w:cstheme="minorHAnsi"/>
        </w:rPr>
      </w:pPr>
    </w:p>
    <w:p w14:paraId="62242B2B" w14:textId="11C69509" w:rsidR="004F11E2" w:rsidRPr="002C47AA" w:rsidRDefault="00535E74" w:rsidP="00C63A47">
      <w:pPr>
        <w:ind w:left="425"/>
        <w:rPr>
          <w:rFonts w:asciiTheme="minorHAnsi" w:hAnsiTheme="minorHAnsi" w:cstheme="minorHAnsi"/>
        </w:rPr>
      </w:pPr>
      <w:r>
        <w:rPr>
          <w:rFonts w:asciiTheme="minorHAnsi" w:hAnsiTheme="minorHAnsi" w:cstheme="minorHAnsi"/>
        </w:rPr>
        <w:lastRenderedPageBreak/>
        <w:t>S</w:t>
      </w:r>
      <w:r w:rsidR="004F11E2">
        <w:rPr>
          <w:rFonts w:asciiTheme="minorHAnsi" w:hAnsiTheme="minorHAnsi" w:cstheme="minorHAnsi"/>
        </w:rPr>
        <w:t xml:space="preserve">ide </w:t>
      </w:r>
      <w:r w:rsidR="00175050">
        <w:rPr>
          <w:rFonts w:asciiTheme="minorHAnsi" w:hAnsiTheme="minorHAnsi" w:cstheme="minorHAnsi"/>
        </w:rPr>
        <w:t xml:space="preserve">18: </w:t>
      </w:r>
      <w:r>
        <w:rPr>
          <w:rFonts w:asciiTheme="minorHAnsi" w:hAnsiTheme="minorHAnsi" w:cstheme="minorHAnsi"/>
        </w:rPr>
        <w:t>I afsnittet om samarbejdspartnere blev det tilkendegivet, at h</w:t>
      </w:r>
      <w:r w:rsidR="00175050">
        <w:rPr>
          <w:rFonts w:asciiTheme="minorHAnsi" w:hAnsiTheme="minorHAnsi" w:cstheme="minorHAnsi"/>
        </w:rPr>
        <w:t xml:space="preserve">vis formuleringerne tages bogstaveligt, er der behov for screening af alle potentielle samarbejdspartnere. Forskere vælger ofte </w:t>
      </w:r>
      <w:r w:rsidR="004D2416">
        <w:rPr>
          <w:rFonts w:asciiTheme="minorHAnsi" w:hAnsiTheme="minorHAnsi" w:cstheme="minorHAnsi"/>
        </w:rPr>
        <w:t>samarbejdspartnere</w:t>
      </w:r>
      <w:r>
        <w:rPr>
          <w:rFonts w:asciiTheme="minorHAnsi" w:hAnsiTheme="minorHAnsi" w:cstheme="minorHAnsi"/>
        </w:rPr>
        <w:t>,</w:t>
      </w:r>
      <w:r w:rsidR="00175050">
        <w:rPr>
          <w:rFonts w:asciiTheme="minorHAnsi" w:hAnsiTheme="minorHAnsi" w:cstheme="minorHAnsi"/>
        </w:rPr>
        <w:t xml:space="preserve"> de kender eller har tillid til, </w:t>
      </w:r>
      <w:r>
        <w:rPr>
          <w:rFonts w:asciiTheme="minorHAnsi" w:hAnsiTheme="minorHAnsi" w:cstheme="minorHAnsi"/>
        </w:rPr>
        <w:t xml:space="preserve">og </w:t>
      </w:r>
      <w:r w:rsidR="00175050">
        <w:rPr>
          <w:rFonts w:asciiTheme="minorHAnsi" w:hAnsiTheme="minorHAnsi" w:cstheme="minorHAnsi"/>
        </w:rPr>
        <w:t>derfor virker kravet meget omfattende og vil medføre omstændige og meget krævende process</w:t>
      </w:r>
      <w:r>
        <w:rPr>
          <w:rFonts w:asciiTheme="minorHAnsi" w:hAnsiTheme="minorHAnsi" w:cstheme="minorHAnsi"/>
        </w:rPr>
        <w:t>e</w:t>
      </w:r>
      <w:r w:rsidR="00175050">
        <w:rPr>
          <w:rFonts w:asciiTheme="minorHAnsi" w:hAnsiTheme="minorHAnsi" w:cstheme="minorHAnsi"/>
        </w:rPr>
        <w:t>r</w:t>
      </w:r>
      <w:r>
        <w:rPr>
          <w:rFonts w:asciiTheme="minorHAnsi" w:hAnsiTheme="minorHAnsi" w:cstheme="minorHAnsi"/>
        </w:rPr>
        <w:t>, særligt mindre projekter</w:t>
      </w:r>
      <w:r w:rsidR="00175050">
        <w:rPr>
          <w:rFonts w:asciiTheme="minorHAnsi" w:hAnsiTheme="minorHAnsi" w:cstheme="minorHAnsi"/>
        </w:rPr>
        <w:t xml:space="preserve">. </w:t>
      </w:r>
    </w:p>
    <w:p w14:paraId="4DA9F1DF" w14:textId="7D50B986" w:rsidR="00BA0259" w:rsidRPr="00BA0259" w:rsidRDefault="00BA0259" w:rsidP="00535E74">
      <w:pPr>
        <w:rPr>
          <w:rFonts w:asciiTheme="minorHAnsi" w:hAnsiTheme="minorHAnsi" w:cstheme="minorHAnsi"/>
        </w:rPr>
      </w:pPr>
    </w:p>
    <w:p w14:paraId="337740A6" w14:textId="7EFC6B0F" w:rsidR="00BA0259" w:rsidRPr="002C47AA" w:rsidRDefault="00535E74" w:rsidP="00C63A47">
      <w:pPr>
        <w:ind w:left="425"/>
        <w:rPr>
          <w:rFonts w:asciiTheme="minorHAnsi" w:hAnsiTheme="minorHAnsi" w:cstheme="minorHAnsi"/>
        </w:rPr>
      </w:pPr>
      <w:r>
        <w:rPr>
          <w:rFonts w:asciiTheme="minorHAnsi" w:hAnsiTheme="minorHAnsi" w:cstheme="minorHAnsi"/>
        </w:rPr>
        <w:t xml:space="preserve">Rådslederen </w:t>
      </w:r>
      <w:r w:rsidR="00BA0259">
        <w:rPr>
          <w:rFonts w:asciiTheme="minorHAnsi" w:hAnsiTheme="minorHAnsi" w:cstheme="minorHAnsi"/>
        </w:rPr>
        <w:t>udarbejde</w:t>
      </w:r>
      <w:r>
        <w:rPr>
          <w:rFonts w:asciiTheme="minorHAnsi" w:hAnsiTheme="minorHAnsi" w:cstheme="minorHAnsi"/>
        </w:rPr>
        <w:t>r</w:t>
      </w:r>
      <w:r w:rsidR="00BA0259">
        <w:rPr>
          <w:rFonts w:asciiTheme="minorHAnsi" w:hAnsiTheme="minorHAnsi" w:cstheme="minorHAnsi"/>
        </w:rPr>
        <w:t xml:space="preserve"> høringssvar på baggrund af ovenstående. </w:t>
      </w:r>
    </w:p>
    <w:p w14:paraId="7FC7826A" w14:textId="77777777" w:rsidR="003C1DB8" w:rsidRPr="002C47AA" w:rsidRDefault="003C1DB8" w:rsidP="00C63A47">
      <w:pPr>
        <w:ind w:left="425"/>
        <w:rPr>
          <w:rFonts w:asciiTheme="minorHAnsi" w:hAnsiTheme="minorHAnsi" w:cstheme="minorHAnsi"/>
        </w:rPr>
      </w:pPr>
    </w:p>
    <w:p w14:paraId="29A8A1D8" w14:textId="77777777" w:rsidR="002A5FC9" w:rsidRPr="002C47AA" w:rsidRDefault="002A5FC9" w:rsidP="002A5FC9">
      <w:pPr>
        <w:pStyle w:val="Overskrift1"/>
        <w:rPr>
          <w:rFonts w:asciiTheme="minorHAnsi" w:hAnsiTheme="minorHAnsi" w:cstheme="minorHAnsi"/>
          <w:szCs w:val="20"/>
        </w:rPr>
      </w:pPr>
      <w:r w:rsidRPr="002C47AA">
        <w:rPr>
          <w:rFonts w:asciiTheme="minorHAnsi" w:hAnsiTheme="minorHAnsi" w:cstheme="minorHAnsi"/>
          <w:szCs w:val="20"/>
        </w:rPr>
        <w:t>Udpegninger af rådgivere for ansvarlig forskningspraksis og forskningsfrihed på AU</w:t>
      </w:r>
    </w:p>
    <w:p w14:paraId="5DF8E7AE" w14:textId="38F61DC5" w:rsidR="008603F7" w:rsidRPr="002C47AA" w:rsidRDefault="00E44C8B" w:rsidP="008603F7">
      <w:pPr>
        <w:ind w:left="425"/>
        <w:rPr>
          <w:rFonts w:asciiTheme="minorHAnsi" w:hAnsiTheme="minorHAnsi" w:cstheme="minorHAnsi"/>
        </w:rPr>
      </w:pPr>
      <w:r>
        <w:rPr>
          <w:rFonts w:asciiTheme="minorHAnsi" w:hAnsiTheme="minorHAnsi" w:cstheme="minorHAnsi"/>
        </w:rPr>
        <w:t xml:space="preserve">Akademisk Råd genudpegede </w:t>
      </w:r>
      <w:r w:rsidR="008603F7" w:rsidRPr="002C47AA">
        <w:rPr>
          <w:rFonts w:asciiTheme="minorHAnsi" w:hAnsiTheme="minorHAnsi" w:cstheme="minorHAnsi"/>
        </w:rPr>
        <w:t>Jesper Wiberg Schneider</w:t>
      </w:r>
      <w:r w:rsidR="006B4707">
        <w:rPr>
          <w:rFonts w:asciiTheme="minorHAnsi" w:hAnsiTheme="minorHAnsi" w:cstheme="minorHAnsi"/>
        </w:rPr>
        <w:t xml:space="preserve"> </w:t>
      </w:r>
      <w:r w:rsidR="00535E74">
        <w:rPr>
          <w:rFonts w:asciiTheme="minorHAnsi" w:hAnsiTheme="minorHAnsi" w:cstheme="minorHAnsi"/>
        </w:rPr>
        <w:t xml:space="preserve">og </w:t>
      </w:r>
      <w:r>
        <w:rPr>
          <w:rFonts w:asciiTheme="minorHAnsi" w:hAnsiTheme="minorHAnsi" w:cstheme="minorHAnsi"/>
        </w:rPr>
        <w:t xml:space="preserve">udpegede Ole Windahl Pedersen efter indstilling fra Juridisk Institut. </w:t>
      </w:r>
    </w:p>
    <w:p w14:paraId="208FE29E" w14:textId="77777777" w:rsidR="008603F7" w:rsidRPr="002C47AA" w:rsidRDefault="008603F7" w:rsidP="008603F7">
      <w:pPr>
        <w:ind w:left="425"/>
        <w:rPr>
          <w:rFonts w:asciiTheme="minorHAnsi" w:hAnsiTheme="minorHAnsi" w:cstheme="minorHAnsi"/>
        </w:rPr>
      </w:pPr>
    </w:p>
    <w:p w14:paraId="6CAEDBB4" w14:textId="26D7ADE4" w:rsidR="008603F7" w:rsidRPr="002C47AA" w:rsidRDefault="00E44C8B" w:rsidP="008603F7">
      <w:pPr>
        <w:ind w:left="425"/>
        <w:rPr>
          <w:rFonts w:asciiTheme="minorHAnsi" w:hAnsiTheme="minorHAnsi" w:cstheme="minorHAnsi"/>
        </w:rPr>
      </w:pPr>
      <w:r>
        <w:rPr>
          <w:rFonts w:asciiTheme="minorHAnsi" w:hAnsiTheme="minorHAnsi" w:cstheme="minorHAnsi"/>
        </w:rPr>
        <w:t>Rådet drøftede forud for beslutningen om udpe</w:t>
      </w:r>
      <w:r w:rsidR="00535E74">
        <w:rPr>
          <w:rFonts w:asciiTheme="minorHAnsi" w:hAnsiTheme="minorHAnsi" w:cstheme="minorHAnsi"/>
        </w:rPr>
        <w:t xml:space="preserve">gningen </w:t>
      </w:r>
      <w:r>
        <w:rPr>
          <w:rFonts w:asciiTheme="minorHAnsi" w:hAnsiTheme="minorHAnsi" w:cstheme="minorHAnsi"/>
        </w:rPr>
        <w:t>kønsfordelingen</w:t>
      </w:r>
      <w:r w:rsidR="00535E74">
        <w:rPr>
          <w:rFonts w:asciiTheme="minorHAnsi" w:hAnsiTheme="minorHAnsi" w:cstheme="minorHAnsi"/>
        </w:rPr>
        <w:t xml:space="preserve"> af kandidaterne men </w:t>
      </w:r>
      <w:r>
        <w:rPr>
          <w:rFonts w:asciiTheme="minorHAnsi" w:hAnsiTheme="minorHAnsi" w:cstheme="minorHAnsi"/>
        </w:rPr>
        <w:t xml:space="preserve">fastholdt valget af de to mandlige kandidater. </w:t>
      </w:r>
    </w:p>
    <w:p w14:paraId="4555A280" w14:textId="77777777" w:rsidR="002A5FC9" w:rsidRPr="002C47AA" w:rsidRDefault="002A5FC9" w:rsidP="002A5FC9">
      <w:pPr>
        <w:ind w:left="425"/>
        <w:rPr>
          <w:rFonts w:asciiTheme="minorHAnsi" w:hAnsiTheme="minorHAnsi" w:cstheme="minorHAnsi"/>
        </w:rPr>
      </w:pPr>
    </w:p>
    <w:p w14:paraId="0147E9D6" w14:textId="77777777" w:rsidR="002A5FC9" w:rsidRPr="002C47AA" w:rsidRDefault="002A5FC9" w:rsidP="002A5FC9">
      <w:pPr>
        <w:pStyle w:val="Overskrift1"/>
        <w:spacing w:line="240" w:lineRule="auto"/>
        <w:rPr>
          <w:rFonts w:asciiTheme="minorHAnsi" w:hAnsiTheme="minorHAnsi" w:cstheme="minorHAnsi"/>
          <w:szCs w:val="20"/>
        </w:rPr>
      </w:pPr>
      <w:r w:rsidRPr="002C47AA">
        <w:rPr>
          <w:rFonts w:asciiTheme="minorHAnsi" w:hAnsiTheme="minorHAnsi" w:cstheme="minorHAnsi"/>
          <w:szCs w:val="20"/>
        </w:rPr>
        <w:t xml:space="preserve">Eventuelt </w:t>
      </w:r>
    </w:p>
    <w:p w14:paraId="32F03C7F" w14:textId="77777777" w:rsidR="00E44C8B" w:rsidRDefault="002C47AA" w:rsidP="008603F7">
      <w:pPr>
        <w:ind w:left="425"/>
        <w:rPr>
          <w:rFonts w:asciiTheme="minorHAnsi" w:hAnsiTheme="minorHAnsi" w:cstheme="minorHAnsi"/>
        </w:rPr>
      </w:pPr>
      <w:r w:rsidRPr="002C47AA">
        <w:rPr>
          <w:rFonts w:asciiTheme="minorHAnsi" w:hAnsiTheme="minorHAnsi" w:cstheme="minorHAnsi"/>
        </w:rPr>
        <w:t>Et medlem nævnte, at</w:t>
      </w:r>
      <w:r w:rsidR="00E44C8B">
        <w:rPr>
          <w:rFonts w:asciiTheme="minorHAnsi" w:hAnsiTheme="minorHAnsi" w:cstheme="minorHAnsi"/>
        </w:rPr>
        <w:t xml:space="preserve"> beslutningen om at udskyde starten af alle skriftlige eksamener i eksamenshuset medfører at de sidste eksamener afsluttes meget sent på aftenen. </w:t>
      </w:r>
    </w:p>
    <w:p w14:paraId="1AC13D13" w14:textId="77777777" w:rsidR="00E44C8B" w:rsidRDefault="00E44C8B" w:rsidP="008603F7">
      <w:pPr>
        <w:ind w:left="425"/>
        <w:rPr>
          <w:rFonts w:asciiTheme="minorHAnsi" w:hAnsiTheme="minorHAnsi" w:cstheme="minorHAnsi"/>
        </w:rPr>
      </w:pPr>
    </w:p>
    <w:p w14:paraId="084BA6ED" w14:textId="4B54E123" w:rsidR="00DA3E22" w:rsidRPr="002C47AA" w:rsidRDefault="00E44C8B" w:rsidP="00E44C8B">
      <w:pPr>
        <w:ind w:left="425"/>
        <w:rPr>
          <w:rFonts w:asciiTheme="minorHAnsi" w:hAnsiTheme="minorHAnsi" w:cstheme="minorHAnsi"/>
        </w:rPr>
      </w:pPr>
      <w:r>
        <w:rPr>
          <w:rFonts w:asciiTheme="minorHAnsi" w:hAnsiTheme="minorHAnsi" w:cstheme="minorHAnsi"/>
        </w:rPr>
        <w:t>Da det er første eksamenstermin</w:t>
      </w:r>
      <w:r w:rsidR="00535E74">
        <w:rPr>
          <w:rFonts w:asciiTheme="minorHAnsi" w:hAnsiTheme="minorHAnsi" w:cstheme="minorHAnsi"/>
        </w:rPr>
        <w:t>,</w:t>
      </w:r>
      <w:r>
        <w:rPr>
          <w:rFonts w:asciiTheme="minorHAnsi" w:hAnsiTheme="minorHAnsi" w:cstheme="minorHAnsi"/>
        </w:rPr>
        <w:t xml:space="preserve"> efter eksamenshuset er taget i brug, vil der </w:t>
      </w:r>
      <w:r w:rsidR="00535E74">
        <w:rPr>
          <w:rFonts w:asciiTheme="minorHAnsi" w:hAnsiTheme="minorHAnsi" w:cstheme="minorHAnsi"/>
        </w:rPr>
        <w:t xml:space="preserve">senere </w:t>
      </w:r>
      <w:r>
        <w:rPr>
          <w:rFonts w:asciiTheme="minorHAnsi" w:hAnsiTheme="minorHAnsi" w:cstheme="minorHAnsi"/>
        </w:rPr>
        <w:t>blive gennemført en evaluering</w:t>
      </w:r>
      <w:r w:rsidR="00535E74">
        <w:rPr>
          <w:rFonts w:asciiTheme="minorHAnsi" w:hAnsiTheme="minorHAnsi" w:cstheme="minorHAnsi"/>
        </w:rPr>
        <w:t xml:space="preserve"> af erfaringerne med brugen af eksamenshuset</w:t>
      </w:r>
      <w:r>
        <w:rPr>
          <w:rFonts w:asciiTheme="minorHAnsi" w:hAnsiTheme="minorHAnsi" w:cstheme="minorHAnsi"/>
        </w:rPr>
        <w:t xml:space="preserve">. </w:t>
      </w:r>
    </w:p>
    <w:p w14:paraId="65B448F2" w14:textId="6FB5FAB5" w:rsidR="00E70480" w:rsidRPr="002C47AA" w:rsidRDefault="007F67D9" w:rsidP="007F67D9">
      <w:pPr>
        <w:spacing w:line="276" w:lineRule="auto"/>
        <w:rPr>
          <w:rFonts w:asciiTheme="minorHAnsi" w:hAnsiTheme="minorHAnsi" w:cstheme="minorHAnsi"/>
        </w:rPr>
      </w:pPr>
      <w:r w:rsidRPr="002C47AA">
        <w:rPr>
          <w:rFonts w:asciiTheme="minorHAnsi" w:hAnsiTheme="minorHAnsi" w:cstheme="minorHAnsi"/>
        </w:rPr>
        <w:tab/>
      </w:r>
    </w:p>
    <w:p w14:paraId="27C6F110" w14:textId="06A04824" w:rsidR="009D0958" w:rsidRPr="002C47AA" w:rsidRDefault="002A5FC9" w:rsidP="00E70480">
      <w:pPr>
        <w:pStyle w:val="Overskrift1"/>
        <w:numPr>
          <w:ilvl w:val="0"/>
          <w:numId w:val="0"/>
        </w:numPr>
        <w:ind w:left="425" w:hanging="425"/>
        <w:rPr>
          <w:rFonts w:asciiTheme="minorHAnsi" w:hAnsiTheme="minorHAnsi" w:cstheme="minorHAnsi"/>
          <w:b w:val="0"/>
          <w:bCs w:val="0"/>
          <w:szCs w:val="20"/>
        </w:rPr>
      </w:pPr>
      <w:r w:rsidRPr="002C47AA">
        <w:rPr>
          <w:rFonts w:asciiTheme="minorHAnsi" w:hAnsiTheme="minorHAnsi" w:cstheme="minorHAnsi"/>
          <w:b w:val="0"/>
          <w:bCs w:val="0"/>
          <w:szCs w:val="20"/>
        </w:rPr>
        <w:t xml:space="preserve">Mødet sluttede kl. </w:t>
      </w:r>
      <w:r w:rsidR="008603F7" w:rsidRPr="002C47AA">
        <w:rPr>
          <w:rFonts w:asciiTheme="minorHAnsi" w:hAnsiTheme="minorHAnsi" w:cstheme="minorHAnsi"/>
          <w:b w:val="0"/>
          <w:bCs w:val="0"/>
          <w:szCs w:val="20"/>
        </w:rPr>
        <w:t>15.</w:t>
      </w:r>
      <w:r w:rsidR="00DA3E22" w:rsidRPr="002C47AA">
        <w:rPr>
          <w:rFonts w:asciiTheme="minorHAnsi" w:hAnsiTheme="minorHAnsi" w:cstheme="minorHAnsi"/>
          <w:b w:val="0"/>
          <w:bCs w:val="0"/>
          <w:szCs w:val="20"/>
        </w:rPr>
        <w:t>58</w:t>
      </w:r>
    </w:p>
    <w:sectPr w:rsidR="009D0958" w:rsidRPr="002C47AA" w:rsidSect="00E06684">
      <w:headerReference w:type="default" r:id="rId8"/>
      <w:footerReference w:type="default" r:id="rId9"/>
      <w:headerReference w:type="first" r:id="rId10"/>
      <w:footerReference w:type="first" r:id="rId11"/>
      <w:endnotePr>
        <w:numFmt w:val="decimal"/>
      </w:endnotePr>
      <w:pgSz w:w="11907" w:h="16840" w:code="9"/>
      <w:pgMar w:top="2472" w:right="2835" w:bottom="1276"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482A3" w14:textId="77777777" w:rsidR="00CE1930" w:rsidRDefault="00CE1930">
      <w:r>
        <w:separator/>
      </w:r>
    </w:p>
  </w:endnote>
  <w:endnote w:type="continuationSeparator" w:id="0">
    <w:p w14:paraId="40529B1A" w14:textId="77777777" w:rsidR="00CE1930" w:rsidRDefault="00CE1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CC47F4F-6071-44EA-86D6-C1EC7F15FFBD}"/>
    <w:embedBold r:id="rId2" w:fontKey="{58132B7D-D17D-45DE-8564-B235BB5F4CC0}"/>
  </w:font>
  <w:font w:name="Georgia">
    <w:panose1 w:val="02040502050405020303"/>
    <w:charset w:val="00"/>
    <w:family w:val="roman"/>
    <w:pitch w:val="variable"/>
    <w:sig w:usb0="00000287" w:usb1="00000000" w:usb2="00000000" w:usb3="00000000" w:csb0="0000009F" w:csb1="00000000"/>
    <w:embedRegular r:id="rId3" w:fontKey="{5BFB9889-67E5-470D-9EA5-C9CACE72251A}"/>
    <w:embedBold r:id="rId4" w:fontKey="{1F90D789-9326-484C-B3F6-DEA924D103EA}"/>
    <w:embedItalic r:id="rId5" w:fontKey="{4A39D252-77F3-4329-9A27-50F1657D817E}"/>
    <w:embedBoldItalic r:id="rId6" w:fontKey="{5307FBFA-9DA9-41B5-A03D-6ABD404E742D}"/>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7" w:fontKey="{695C12F4-E3E7-489B-B560-1BD25E1C7CF0}"/>
    <w:embedBold r:id="rId8" w:fontKey="{252BDAAF-D582-4FA4-B039-3E12F0BC81D8}"/>
  </w:font>
  <w:font w:name="Cambria">
    <w:panose1 w:val="02040503050406030204"/>
    <w:charset w:val="00"/>
    <w:family w:val="roman"/>
    <w:pitch w:val="variable"/>
    <w:sig w:usb0="E00006FF" w:usb1="420024FF" w:usb2="02000000" w:usb3="00000000" w:csb0="0000019F" w:csb1="00000000"/>
    <w:embedRegular r:id="rId9" w:fontKey="{61009980-5674-4085-9609-BC0BAB27D465}"/>
    <w:embedBold r:id="rId10" w:fontKey="{AA0A9ED8-D5F1-42A1-94E4-D5EF1B1108B4}"/>
  </w:font>
  <w:font w:name="Tahoma">
    <w:panose1 w:val="020B0604030504040204"/>
    <w:charset w:val="00"/>
    <w:family w:val="swiss"/>
    <w:pitch w:val="variable"/>
    <w:sig w:usb0="E1002EFF" w:usb1="C000605B" w:usb2="00000029" w:usb3="00000000" w:csb0="000101FF" w:csb1="00000000"/>
    <w:embedRegular r:id="rId11" w:fontKey="{68BC62EB-4191-4C4C-B11A-62E0802A0834}"/>
  </w:font>
  <w:font w:name="Segoe UI">
    <w:panose1 w:val="020B0502040204020203"/>
    <w:charset w:val="00"/>
    <w:family w:val="swiss"/>
    <w:pitch w:val="variable"/>
    <w:sig w:usb0="E4002EFF" w:usb1="C000E47F" w:usb2="00000009" w:usb3="00000000" w:csb0="000001FF" w:csb1="00000000"/>
    <w:embedRegular r:id="rId12" w:fontKey="{006C1FFD-7CC4-4206-B03F-C9C7B253655C}"/>
  </w:font>
  <w:font w:name="AU Logo">
    <w:panose1 w:val="050B0500000000020004"/>
    <w:charset w:val="02"/>
    <w:family w:val="swiss"/>
    <w:pitch w:val="variable"/>
    <w:sig w:usb0="00000000" w:usb1="10000000" w:usb2="00000000" w:usb3="00000000" w:csb0="80000000" w:csb1="00000000"/>
    <w:embedRegular r:id="rId13" w:fontKey="{08D6D0F4-BCE9-464E-8CB1-511620C2C167}"/>
    <w:embedBold r:id="rId14" w:fontKey="{6888C4CC-EC60-421D-83CF-2F59A9F9B5CF}"/>
  </w:font>
  <w:font w:name="Verdana">
    <w:panose1 w:val="020B0604030504040204"/>
    <w:charset w:val="00"/>
    <w:family w:val="swiss"/>
    <w:pitch w:val="variable"/>
    <w:sig w:usb0="A00006FF" w:usb1="4000205B" w:usb2="00000010" w:usb3="00000000" w:csb0="0000019F" w:csb1="00000000"/>
    <w:embedRegular r:id="rId15" w:fontKey="{B88ECF5B-099C-43B4-8D53-72D1C0A1A3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DFB5D" w14:textId="5EAFB45F" w:rsidR="00086FFE" w:rsidRDefault="00086FFE">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9E06A0">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9E06A0">
      <w:rPr>
        <w:noProof/>
        <w:vanish/>
      </w:rPr>
      <w:t>6</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553410">
      <w:rPr>
        <w:noProof/>
        <w:vanish/>
      </w:rPr>
      <w:t>4</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E703F" w14:textId="77777777" w:rsidR="00086FFE" w:rsidRDefault="00086FFE" w:rsidP="0065394A">
    <w:pPr>
      <w:ind w:right="360"/>
    </w:pPr>
  </w:p>
  <w:p w14:paraId="62C4D2B6" w14:textId="77777777" w:rsidR="00086FFE" w:rsidRDefault="00086FFE" w:rsidP="0065394A">
    <w:r>
      <w:rPr>
        <w:noProof/>
      </w:rPr>
      <mc:AlternateContent>
        <mc:Choice Requires="wps">
          <w:drawing>
            <wp:anchor distT="0" distB="0" distL="114300" distR="114300" simplePos="0" relativeHeight="251662336" behindDoc="0" locked="0" layoutInCell="1" allowOverlap="1" wp14:anchorId="053090AB" wp14:editId="332A985C">
              <wp:simplePos x="0" y="0"/>
              <wp:positionH relativeFrom="page">
                <wp:posOffset>4244340</wp:posOffset>
              </wp:positionH>
              <wp:positionV relativeFrom="page">
                <wp:posOffset>9822180</wp:posOffset>
              </wp:positionV>
              <wp:extent cx="2609850" cy="427990"/>
              <wp:effectExtent l="0" t="0" r="0" b="0"/>
              <wp:wrapNone/>
              <wp:docPr id="4" name="SecondaryLogoHid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42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B4F8E2" w14:textId="77777777" w:rsidR="00086FFE" w:rsidRDefault="00086FFE" w:rsidP="008C7A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090AB" id="_x0000_s1033" style="position:absolute;margin-left:334.2pt;margin-top:773.4pt;width:205.5pt;height:33.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" filled="f" stroked="f" strokeweight="2pt">
              <v:textbox>
                <w:txbxContent>
                  <w:p w14:paraId="26B4F8E2" w14:textId="77777777" w:rsidR="00086FFE" w:rsidRDefault="00086FFE" w:rsidP="008C7AD0">
                    <w:pPr>
                      <w:jc w:val="center"/>
                    </w:pPr>
                  </w:p>
                </w:txbxContent>
              </v:textbox>
              <w10:wrap anchorx="page" anchory="page"/>
            </v:rect>
          </w:pict>
        </mc:Fallback>
      </mc:AlternateContent>
    </w:r>
  </w:p>
  <w:tbl>
    <w:tblPr>
      <w:tblW w:w="96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09"/>
      <w:gridCol w:w="2410"/>
      <w:gridCol w:w="4820"/>
    </w:tblGrid>
    <w:tr w:rsidR="00086FFE" w:rsidRPr="00ED4DB4" w14:paraId="5CF93170" w14:textId="77777777" w:rsidTr="00A5078B">
      <w:tc>
        <w:tcPr>
          <w:tcW w:w="2409" w:type="dxa"/>
        </w:tcPr>
        <w:p w14:paraId="33D4884E" w14:textId="77777777" w:rsidR="00086FFE" w:rsidRPr="009224E3" w:rsidRDefault="00086FFE" w:rsidP="0065394A">
          <w:pPr>
            <w:pStyle w:val="Template-Companyname"/>
          </w:pPr>
          <w:bookmarkStart w:id="43" w:name="OFF_unitName"/>
          <w:r>
            <w:t>Dekanatet,  Aarhus BSS</w:t>
          </w:r>
          <w:bookmarkEnd w:id="43"/>
        </w:p>
        <w:p w14:paraId="7B7DD94C" w14:textId="77777777" w:rsidR="00086FFE" w:rsidRPr="009224E3" w:rsidRDefault="00086FFE" w:rsidP="0065394A">
          <w:pPr>
            <w:pStyle w:val="Template-Address"/>
          </w:pPr>
          <w:bookmarkStart w:id="44" w:name="LAN_AU"/>
          <w:r>
            <w:t>Aarhus Universitet</w:t>
          </w:r>
          <w:bookmarkEnd w:id="44"/>
        </w:p>
        <w:p w14:paraId="260624F5" w14:textId="77777777" w:rsidR="00086FFE" w:rsidRPr="009224E3" w:rsidRDefault="00086FFE" w:rsidP="0065394A">
          <w:pPr>
            <w:pStyle w:val="Template-Address"/>
          </w:pPr>
          <w:bookmarkStart w:id="45" w:name="OFF_addressComputed"/>
          <w:r>
            <w:t>Bartholins Allé 14</w:t>
          </w:r>
          <w:r>
            <w:br/>
            <w:t>8000 Aarhus C</w:t>
          </w:r>
          <w:bookmarkEnd w:id="45"/>
        </w:p>
      </w:tc>
      <w:tc>
        <w:tcPr>
          <w:tcW w:w="2410" w:type="dxa"/>
        </w:tcPr>
        <w:p w14:paraId="54C497A8" w14:textId="77777777" w:rsidR="00086FFE" w:rsidRPr="009224E3" w:rsidRDefault="00086FFE" w:rsidP="0065394A">
          <w:pPr>
            <w:pStyle w:val="Template-Address"/>
            <w:tabs>
              <w:tab w:val="right" w:pos="2400"/>
            </w:tabs>
            <w:jc w:val="right"/>
          </w:pPr>
          <w:bookmarkStart w:id="46" w:name="LAN_Tel"/>
          <w:bookmarkStart w:id="47" w:name="OFF_Phone_HIF"/>
          <w:r>
            <w:t>Tlf.:</w:t>
          </w:r>
          <w:bookmarkEnd w:id="46"/>
          <w:r w:rsidRPr="009224E3">
            <w:t xml:space="preserve"> </w:t>
          </w:r>
          <w:bookmarkStart w:id="48" w:name="OFF_Phone"/>
          <w:r>
            <w:t>+45 8715 2454</w:t>
          </w:r>
          <w:bookmarkEnd w:id="48"/>
        </w:p>
        <w:p w14:paraId="14FADAE8" w14:textId="77777777" w:rsidR="00086FFE" w:rsidRPr="009224E3" w:rsidRDefault="00086FFE" w:rsidP="0065394A">
          <w:pPr>
            <w:pStyle w:val="Template-Address"/>
            <w:jc w:val="right"/>
            <w:rPr>
              <w:vanish/>
            </w:rPr>
          </w:pPr>
          <w:bookmarkStart w:id="49" w:name="LAN_Fax"/>
          <w:bookmarkStart w:id="50" w:name="OFF_Fax_HIF"/>
          <w:bookmarkEnd w:id="47"/>
          <w:r>
            <w:rPr>
              <w:vanish/>
            </w:rPr>
            <w:t>Fax:</w:t>
          </w:r>
          <w:bookmarkEnd w:id="49"/>
          <w:r w:rsidRPr="009224E3">
            <w:rPr>
              <w:vanish/>
            </w:rPr>
            <w:t xml:space="preserve"> </w:t>
          </w:r>
          <w:bookmarkStart w:id="51" w:name="OFF_Fax"/>
          <w:bookmarkEnd w:id="51"/>
        </w:p>
        <w:p w14:paraId="76ACA5B5" w14:textId="77777777" w:rsidR="00086FFE" w:rsidRPr="0053518B" w:rsidRDefault="00086FFE" w:rsidP="0065394A">
          <w:pPr>
            <w:pStyle w:val="Template-Address"/>
            <w:jc w:val="right"/>
            <w:rPr>
              <w:lang w:val="de-DE"/>
            </w:rPr>
          </w:pPr>
          <w:bookmarkStart w:id="52" w:name="OFF_Email_HIF"/>
          <w:bookmarkEnd w:id="50"/>
          <w:r w:rsidRPr="0053518B">
            <w:rPr>
              <w:lang w:val="de-DE"/>
            </w:rPr>
            <w:t xml:space="preserve">E-mail: </w:t>
          </w:r>
          <w:bookmarkStart w:id="53" w:name="OFF_Email"/>
          <w:r w:rsidRPr="0053518B">
            <w:rPr>
              <w:lang w:val="de-DE"/>
            </w:rPr>
            <w:t>bss@au.dk</w:t>
          </w:r>
          <w:bookmarkEnd w:id="53"/>
        </w:p>
        <w:p w14:paraId="585E1021" w14:textId="77777777" w:rsidR="00086FFE" w:rsidRPr="0053518B" w:rsidRDefault="00086FFE" w:rsidP="0065394A">
          <w:pPr>
            <w:pStyle w:val="Template-Address"/>
            <w:jc w:val="right"/>
            <w:rPr>
              <w:lang w:val="de-DE"/>
            </w:rPr>
          </w:pPr>
          <w:bookmarkStart w:id="54" w:name="OFF_wwwComputed_HIF"/>
          <w:bookmarkEnd w:id="52"/>
          <w:r w:rsidRPr="0053518B">
            <w:rPr>
              <w:lang w:val="de-DE"/>
            </w:rPr>
            <w:t xml:space="preserve">Web: </w:t>
          </w:r>
          <w:bookmarkStart w:id="55" w:name="OFF_wwwComputed"/>
          <w:r w:rsidRPr="0053518B">
            <w:rPr>
              <w:lang w:val="de-DE"/>
            </w:rPr>
            <w:t>bss.au.dk</w:t>
          </w:r>
          <w:bookmarkEnd w:id="54"/>
          <w:bookmarkEnd w:id="55"/>
        </w:p>
      </w:tc>
      <w:tc>
        <w:tcPr>
          <w:tcW w:w="4820" w:type="dxa"/>
        </w:tcPr>
        <w:p w14:paraId="2B9DBA1A" w14:textId="77777777" w:rsidR="00086FFE" w:rsidRDefault="00086FFE" w:rsidP="0065394A">
          <w:pPr>
            <w:pStyle w:val="Template-Address"/>
            <w:tabs>
              <w:tab w:val="right" w:pos="2400"/>
            </w:tabs>
            <w:jc w:val="right"/>
          </w:pPr>
          <w:bookmarkStart w:id="56" w:name="IMG_Secondary"/>
          <w:r w:rsidRPr="00BD3DDF">
            <w:drawing>
              <wp:inline distT="0" distB="0" distL="0" distR="0" wp14:anchorId="0423C9A8" wp14:editId="6BFBE967">
                <wp:extent cx="1845945" cy="338455"/>
                <wp:effectExtent l="0" t="0" r="0" b="0"/>
                <wp:docPr id="35" name="IMG_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Seconda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5945" cy="338455"/>
                        </a:xfrm>
                        <a:prstGeom prst="rect">
                          <a:avLst/>
                        </a:prstGeom>
                        <a:noFill/>
                        <a:ln>
                          <a:noFill/>
                        </a:ln>
                      </pic:spPr>
                    </pic:pic>
                  </a:graphicData>
                </a:graphic>
              </wp:inline>
            </w:drawing>
          </w:r>
          <w:bookmarkEnd w:id="56"/>
        </w:p>
      </w:tc>
    </w:tr>
  </w:tbl>
  <w:p w14:paraId="5EEA8627" w14:textId="77777777" w:rsidR="00086FFE" w:rsidRPr="006C3A1B" w:rsidRDefault="00086FFE"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D8152" w14:textId="77777777" w:rsidR="00CE1930" w:rsidRDefault="00CE1930">
      <w:r>
        <w:separator/>
      </w:r>
    </w:p>
  </w:footnote>
  <w:footnote w:type="continuationSeparator" w:id="0">
    <w:p w14:paraId="090D3367" w14:textId="77777777" w:rsidR="00CE1930" w:rsidRDefault="00CE19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9B615" w14:textId="77777777" w:rsidR="00086FFE" w:rsidRDefault="00086FFE" w:rsidP="00B36C68">
    <w:pPr>
      <w:pStyle w:val="Sidehoved"/>
    </w:pPr>
    <w:r>
      <w:rPr>
        <w:noProof/>
      </w:rPr>
      <mc:AlternateContent>
        <mc:Choice Requires="wps">
          <w:drawing>
            <wp:anchor distT="0" distB="0" distL="114300" distR="114300" simplePos="0" relativeHeight="251659264" behindDoc="1" locked="1" layoutInCell="1" allowOverlap="1" wp14:anchorId="7C2E7E78" wp14:editId="1EB6BE5A">
              <wp:simplePos x="0" y="0"/>
              <wp:positionH relativeFrom="page">
                <wp:posOffset>720090</wp:posOffset>
              </wp:positionH>
              <wp:positionV relativeFrom="page">
                <wp:posOffset>360045</wp:posOffset>
              </wp:positionV>
              <wp:extent cx="666115" cy="640715"/>
              <wp:effectExtent l="0" t="0" r="0" b="0"/>
              <wp:wrapTight wrapText="bothSides">
                <wp:wrapPolygon edited="0">
                  <wp:start x="0" y="0"/>
                  <wp:lineTo x="0" y="21193"/>
                  <wp:lineTo x="21003" y="21193"/>
                  <wp:lineTo x="21003" y="0"/>
                  <wp:lineTo x="0" y="0"/>
                </wp:wrapPolygon>
              </wp:wrapTight>
              <wp:docPr id="11" name="BomærkeHide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40715"/>
                      </a:xfrm>
                      <a:prstGeom prst="rect">
                        <a:avLst/>
                      </a:prstGeom>
                      <a:noFill/>
                      <a:ln w="9525">
                        <a:noFill/>
                        <a:miter lim="800000"/>
                        <a:headEnd/>
                        <a:tailEnd/>
                      </a:ln>
                    </wps:spPr>
                    <wps:txbx>
                      <w:txbxContent>
                        <w:p w14:paraId="3A35F72D" w14:textId="77777777" w:rsidR="00086FFE" w:rsidRPr="006474AE" w:rsidRDefault="00086FFE" w:rsidP="006474AE">
                          <w:pPr>
                            <w:pStyle w:val="BSSBomaerke"/>
                          </w:pPr>
                          <w:r w:rsidRPr="006474AE">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2E7E78" id="_x0000_t202" coordsize="21600,21600" o:spt="202" path="m,l,21600r21600,l21600,xe">
              <v:stroke joinstyle="miter"/>
              <v:path gradientshapeok="t" o:connecttype="rect"/>
            </v:shapetype>
            <v:shape id="BomærkeHide02" o:spid="_x0000_s1026" type="#_x0000_t202" style="position:absolute;margin-left:56.7pt;margin-top:28.35pt;width:52.45pt;height:50.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" filled="f" stroked="f">
              <v:textbox inset="0,0,0,0">
                <w:txbxContent>
                  <w:p w14:paraId="3A35F72D" w14:textId="77777777" w:rsidR="00086FFE" w:rsidRPr="006474AE" w:rsidRDefault="00086FFE" w:rsidP="006474AE">
                    <w:pPr>
                      <w:pStyle w:val="BSSBomaerke"/>
                    </w:pPr>
                    <w:r w:rsidRPr="006474AE">
                      <w:t></w:t>
                    </w:r>
                  </w:p>
                </w:txbxContent>
              </v:textbox>
              <w10:wrap type="tight" anchorx="page" anchory="page"/>
              <w10:anchorlock/>
            </v:shape>
          </w:pict>
        </mc:Fallback>
      </mc:AlternateContent>
    </w:r>
    <w:r>
      <w:rPr>
        <w:noProof/>
      </w:rPr>
      <mc:AlternateContent>
        <mc:Choice Requires="wps">
          <w:drawing>
            <wp:anchor distT="0" distB="0" distL="114300" distR="114300" simplePos="0" relativeHeight="251661312" behindDoc="0" locked="0" layoutInCell="1" allowOverlap="1" wp14:anchorId="63B146CE" wp14:editId="22F62AF3">
              <wp:simplePos x="0" y="0"/>
              <wp:positionH relativeFrom="page">
                <wp:posOffset>1490345</wp:posOffset>
              </wp:positionH>
              <wp:positionV relativeFrom="page">
                <wp:posOffset>370840</wp:posOffset>
              </wp:positionV>
              <wp:extent cx="5480050" cy="765810"/>
              <wp:effectExtent l="0" t="0" r="0" b="0"/>
              <wp:wrapNone/>
              <wp:docPr id="10"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2516D" w14:textId="77777777" w:rsidR="00086FFE" w:rsidRPr="009D0958" w:rsidRDefault="00086FFE" w:rsidP="00454C95">
                          <w:pPr>
                            <w:pStyle w:val="BSSWSName1"/>
                            <w:spacing w:line="220" w:lineRule="exact"/>
                            <w:rPr>
                              <w:lang w:val="en-US"/>
                            </w:rPr>
                          </w:pPr>
                          <w:bookmarkStart w:id="3" w:name="OFF_logo1AComputed_1"/>
                          <w:bookmarkStart w:id="4" w:name="OFF_logo1AComputed_1_HIF"/>
                          <w:r w:rsidRPr="009D0958">
                            <w:rPr>
                              <w:lang w:val="en-US"/>
                            </w:rPr>
                            <w:t>School of Business and Social Sciences</w:t>
                          </w:r>
                          <w:bookmarkEnd w:id="3"/>
                        </w:p>
                        <w:p w14:paraId="78CA8ECC" w14:textId="77777777" w:rsidR="00086FFE" w:rsidRDefault="00086FFE" w:rsidP="00454C95">
                          <w:pPr>
                            <w:pStyle w:val="BSSWSName2"/>
                            <w:spacing w:line="220" w:lineRule="exact"/>
                          </w:pPr>
                          <w:bookmarkStart w:id="5" w:name="OFF_logo2AComputed_1"/>
                          <w:bookmarkStart w:id="6" w:name="OFF_logo2AComputed_1_HIF"/>
                          <w:bookmarkEnd w:id="4"/>
                          <w:r>
                            <w:t>Aarhus Universitet</w:t>
                          </w:r>
                          <w:bookmarkEnd w:id="5"/>
                        </w:p>
                        <w:bookmarkEnd w:id="6"/>
                        <w:p w14:paraId="0DD51DE6" w14:textId="77777777" w:rsidR="00086FFE" w:rsidRDefault="00086FFE" w:rsidP="00454C95">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3B146CE" id="AUHide" o:spid="_x0000_s1027" type="#_x0000_t202" style="position:absolute;margin-left:117.35pt;margin-top:29.2pt;width:431.5pt;height:60.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" filled="f" stroked="f">
              <v:textbox inset="0,0,0,0">
                <w:txbxContent>
                  <w:p w14:paraId="2B12516D" w14:textId="77777777" w:rsidR="00086FFE" w:rsidRPr="009D0958" w:rsidRDefault="00086FFE" w:rsidP="00454C95">
                    <w:pPr>
                      <w:pStyle w:val="BSSWSName1"/>
                      <w:spacing w:line="220" w:lineRule="exact"/>
                      <w:rPr>
                        <w:lang w:val="en-US"/>
                      </w:rPr>
                    </w:pPr>
                    <w:bookmarkStart w:id="7" w:name="OFF_logo1AComputed_1"/>
                    <w:bookmarkStart w:id="8" w:name="OFF_logo1AComputed_1_HIF"/>
                    <w:r w:rsidRPr="009D0958">
                      <w:rPr>
                        <w:lang w:val="en-US"/>
                      </w:rPr>
                      <w:t>School of Business and Social Sciences</w:t>
                    </w:r>
                    <w:bookmarkEnd w:id="7"/>
                  </w:p>
                  <w:p w14:paraId="78CA8ECC" w14:textId="77777777" w:rsidR="00086FFE" w:rsidRDefault="00086FFE" w:rsidP="00454C95">
                    <w:pPr>
                      <w:pStyle w:val="BSSWSName2"/>
                      <w:spacing w:line="220" w:lineRule="exact"/>
                    </w:pPr>
                    <w:bookmarkStart w:id="9" w:name="OFF_logo2AComputed_1"/>
                    <w:bookmarkStart w:id="10" w:name="OFF_logo2AComputed_1_HIF"/>
                    <w:bookmarkEnd w:id="8"/>
                    <w:r>
                      <w:t>Aarhus Universitet</w:t>
                    </w:r>
                    <w:bookmarkEnd w:id="9"/>
                  </w:p>
                  <w:bookmarkEnd w:id="10"/>
                  <w:p w14:paraId="0DD51DE6" w14:textId="77777777" w:rsidR="00086FFE" w:rsidRDefault="00086FFE" w:rsidP="00454C95">
                    <w:pPr>
                      <w:pStyle w:val="BSSWSName3"/>
                    </w:pPr>
                  </w:p>
                </w:txbxContent>
              </v:textbox>
              <w10:wrap anchorx="page" anchory="page"/>
            </v:shape>
          </w:pict>
        </mc:Fallback>
      </mc:AlternateContent>
    </w:r>
  </w:p>
  <w:p w14:paraId="07FB080B" w14:textId="77777777" w:rsidR="00086FFE" w:rsidRDefault="00086FFE">
    <w:pPr>
      <w:pStyle w:val="Sidehoved"/>
    </w:pPr>
    <w:r>
      <w:rPr>
        <w:noProof/>
      </w:rPr>
      <w:drawing>
        <wp:anchor distT="0" distB="0" distL="114300" distR="114300" simplePos="0" relativeHeight="251656192" behindDoc="1" locked="0" layoutInCell="1" allowOverlap="1" wp14:anchorId="58DA6526" wp14:editId="4D673779">
          <wp:simplePos x="0" y="0"/>
          <wp:positionH relativeFrom="page">
            <wp:posOffset>180340</wp:posOffset>
          </wp:positionH>
          <wp:positionV relativeFrom="page">
            <wp:posOffset>3600450</wp:posOffset>
          </wp:positionV>
          <wp:extent cx="356870" cy="3798570"/>
          <wp:effectExtent l="0" t="0" r="0" b="0"/>
          <wp:wrapNone/>
          <wp:docPr id="33"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14:anchorId="0BC8008A" wp14:editId="12C970F9">
              <wp:simplePos x="0" y="0"/>
              <wp:positionH relativeFrom="page">
                <wp:posOffset>5939790</wp:posOffset>
              </wp:positionH>
              <wp:positionV relativeFrom="page">
                <wp:posOffset>1526540</wp:posOffset>
              </wp:positionV>
              <wp:extent cx="890270" cy="1069340"/>
              <wp:effectExtent l="0" t="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8C4E2" w14:textId="015B4825" w:rsidR="00086FFE" w:rsidRDefault="00086FFE" w:rsidP="006E2A21">
                          <w:pPr>
                            <w:rPr>
                              <w:rStyle w:val="Sidetal"/>
                              <w:lang w:eastAsia="da-DK"/>
                            </w:rPr>
                          </w:pPr>
                          <w:bookmarkStart w:id="11" w:name="LAN_Page_2"/>
                          <w:r>
                            <w:rPr>
                              <w:rStyle w:val="Sidetal"/>
                              <w:lang w:eastAsia="da-DK"/>
                            </w:rPr>
                            <w:t>Side</w:t>
                          </w:r>
                          <w:bookmarkEnd w:id="11"/>
                          <w:r>
                            <w:rPr>
                              <w:rStyle w:val="Sidetal"/>
                              <w:lang w:eastAsia="da-DK"/>
                            </w:rPr>
                            <w:t xml:space="preserve"> </w:t>
                          </w:r>
                          <w:r>
                            <w:rPr>
                              <w:rStyle w:val="Sidetal"/>
                              <w:lang w:eastAsia="da-DK"/>
                            </w:rPr>
                            <w:fldChar w:fldCharType="begin"/>
                          </w:r>
                          <w:r>
                            <w:rPr>
                              <w:rStyle w:val="Sidetal"/>
                              <w:lang w:eastAsia="da-DK"/>
                            </w:rPr>
                            <w:instrText xml:space="preserve"> PAGE </w:instrText>
                          </w:r>
                          <w:r>
                            <w:rPr>
                              <w:rStyle w:val="Sidetal"/>
                              <w:lang w:eastAsia="da-DK"/>
                            </w:rPr>
                            <w:fldChar w:fldCharType="separate"/>
                          </w:r>
                          <w:r w:rsidR="009E06A0">
                            <w:rPr>
                              <w:rStyle w:val="Sidetal"/>
                              <w:noProof/>
                              <w:lang w:eastAsia="da-DK"/>
                            </w:rPr>
                            <w:t>2</w:t>
                          </w:r>
                          <w:r>
                            <w:rPr>
                              <w:rStyle w:val="Sidetal"/>
                              <w:lang w:eastAsia="da-DK"/>
                            </w:rPr>
                            <w:fldChar w:fldCharType="end"/>
                          </w:r>
                          <w:r>
                            <w:rPr>
                              <w:rStyle w:val="Sidetal"/>
                              <w:lang w:eastAsia="da-DK"/>
                            </w:rPr>
                            <w:t>/</w:t>
                          </w:r>
                          <w:r>
                            <w:rPr>
                              <w:rStyle w:val="Sidetal"/>
                              <w:lang w:eastAsia="da-DK"/>
                            </w:rPr>
                            <w:fldChar w:fldCharType="begin"/>
                          </w:r>
                          <w:r>
                            <w:rPr>
                              <w:rStyle w:val="Sidetal"/>
                              <w:lang w:eastAsia="da-DK"/>
                            </w:rPr>
                            <w:instrText xml:space="preserve"> NUMPAGES </w:instrText>
                          </w:r>
                          <w:r>
                            <w:rPr>
                              <w:rStyle w:val="Sidetal"/>
                              <w:lang w:eastAsia="da-DK"/>
                            </w:rPr>
                            <w:fldChar w:fldCharType="separate"/>
                          </w:r>
                          <w:r w:rsidR="009E06A0">
                            <w:rPr>
                              <w:rStyle w:val="Sidetal"/>
                              <w:noProof/>
                              <w:lang w:eastAsia="da-DK"/>
                            </w:rPr>
                            <w:t>6</w:t>
                          </w:r>
                          <w:r>
                            <w:rPr>
                              <w:rStyle w:val="Sidetal"/>
                              <w:lang w:eastAsia="da-DK"/>
                            </w:rPr>
                            <w:fldChar w:fldCharType="end"/>
                          </w:r>
                        </w:p>
                        <w:p w14:paraId="5255F8FA" w14:textId="77777777" w:rsidR="00086FFE" w:rsidRPr="00192812" w:rsidRDefault="00086FFE" w:rsidP="006E2A21">
                          <w:pPr>
                            <w:pStyle w:val="Template-Date"/>
                            <w:spacing w:line="260" w:lineRule="exact"/>
                            <w:rPr>
                              <w:rStyle w:val="Sidetal"/>
                              <w:lang w:eastAsia="da-DK"/>
                            </w:rPr>
                          </w:pPr>
                          <w:r w:rsidRPr="00BD3DDF">
                            <w:drawing>
                              <wp:inline distT="0" distB="0" distL="0" distR="0" wp14:anchorId="7D973BD5" wp14:editId="2DDF5C3B">
                                <wp:extent cx="347345" cy="152400"/>
                                <wp:effectExtent l="0" t="0" r="0" b="0"/>
                                <wp:docPr id="36"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8008A" id="Text Box 14" o:spid="_x0000_s1028" type="#_x0000_t202" style="position:absolute;margin-left:467.7pt;margin-top:120.2pt;width:70.1pt;height:84.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" filled="f" stroked="f">
              <v:textbox inset="0,0,0,0">
                <w:txbxContent>
                  <w:p w14:paraId="5468C4E2" w14:textId="015B4825" w:rsidR="00086FFE" w:rsidRDefault="00086FFE" w:rsidP="006E2A21">
                    <w:pPr>
                      <w:rPr>
                        <w:rStyle w:val="Sidetal"/>
                        <w:lang w:eastAsia="da-DK"/>
                      </w:rPr>
                    </w:pPr>
                    <w:bookmarkStart w:id="12" w:name="LAN_Page_2"/>
                    <w:r>
                      <w:rPr>
                        <w:rStyle w:val="Sidetal"/>
                        <w:lang w:eastAsia="da-DK"/>
                      </w:rPr>
                      <w:t>Side</w:t>
                    </w:r>
                    <w:bookmarkEnd w:id="12"/>
                    <w:r>
                      <w:rPr>
                        <w:rStyle w:val="Sidetal"/>
                        <w:lang w:eastAsia="da-DK"/>
                      </w:rPr>
                      <w:t xml:space="preserve"> </w:t>
                    </w:r>
                    <w:r>
                      <w:rPr>
                        <w:rStyle w:val="Sidetal"/>
                        <w:lang w:eastAsia="da-DK"/>
                      </w:rPr>
                      <w:fldChar w:fldCharType="begin"/>
                    </w:r>
                    <w:r>
                      <w:rPr>
                        <w:rStyle w:val="Sidetal"/>
                        <w:lang w:eastAsia="da-DK"/>
                      </w:rPr>
                      <w:instrText xml:space="preserve"> PAGE </w:instrText>
                    </w:r>
                    <w:r>
                      <w:rPr>
                        <w:rStyle w:val="Sidetal"/>
                        <w:lang w:eastAsia="da-DK"/>
                      </w:rPr>
                      <w:fldChar w:fldCharType="separate"/>
                    </w:r>
                    <w:r w:rsidR="009E06A0">
                      <w:rPr>
                        <w:rStyle w:val="Sidetal"/>
                        <w:noProof/>
                        <w:lang w:eastAsia="da-DK"/>
                      </w:rPr>
                      <w:t>2</w:t>
                    </w:r>
                    <w:r>
                      <w:rPr>
                        <w:rStyle w:val="Sidetal"/>
                        <w:lang w:eastAsia="da-DK"/>
                      </w:rPr>
                      <w:fldChar w:fldCharType="end"/>
                    </w:r>
                    <w:r>
                      <w:rPr>
                        <w:rStyle w:val="Sidetal"/>
                        <w:lang w:eastAsia="da-DK"/>
                      </w:rPr>
                      <w:t>/</w:t>
                    </w:r>
                    <w:r>
                      <w:rPr>
                        <w:rStyle w:val="Sidetal"/>
                        <w:lang w:eastAsia="da-DK"/>
                      </w:rPr>
                      <w:fldChar w:fldCharType="begin"/>
                    </w:r>
                    <w:r>
                      <w:rPr>
                        <w:rStyle w:val="Sidetal"/>
                        <w:lang w:eastAsia="da-DK"/>
                      </w:rPr>
                      <w:instrText xml:space="preserve"> NUMPAGES </w:instrText>
                    </w:r>
                    <w:r>
                      <w:rPr>
                        <w:rStyle w:val="Sidetal"/>
                        <w:lang w:eastAsia="da-DK"/>
                      </w:rPr>
                      <w:fldChar w:fldCharType="separate"/>
                    </w:r>
                    <w:r w:rsidR="009E06A0">
                      <w:rPr>
                        <w:rStyle w:val="Sidetal"/>
                        <w:noProof/>
                        <w:lang w:eastAsia="da-DK"/>
                      </w:rPr>
                      <w:t>6</w:t>
                    </w:r>
                    <w:r>
                      <w:rPr>
                        <w:rStyle w:val="Sidetal"/>
                        <w:lang w:eastAsia="da-DK"/>
                      </w:rPr>
                      <w:fldChar w:fldCharType="end"/>
                    </w:r>
                  </w:p>
                  <w:p w14:paraId="5255F8FA" w14:textId="77777777" w:rsidR="00086FFE" w:rsidRPr="00192812" w:rsidRDefault="00086FFE" w:rsidP="006E2A21">
                    <w:pPr>
                      <w:pStyle w:val="Template-Date"/>
                      <w:spacing w:line="260" w:lineRule="exact"/>
                      <w:rPr>
                        <w:rStyle w:val="Sidetal"/>
                        <w:lang w:eastAsia="da-DK"/>
                      </w:rPr>
                    </w:pPr>
                    <w:r w:rsidRPr="00BD3DDF">
                      <w:drawing>
                        <wp:inline distT="0" distB="0" distL="0" distR="0" wp14:anchorId="7D973BD5" wp14:editId="2DDF5C3B">
                          <wp:extent cx="347345" cy="152400"/>
                          <wp:effectExtent l="0" t="0" r="0" b="0"/>
                          <wp:docPr id="36"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20A22" w14:textId="77777777" w:rsidR="00086FFE" w:rsidRDefault="00086FFE" w:rsidP="00B36C68">
    <w:pPr>
      <w:pStyle w:val="Sidehoved"/>
    </w:pPr>
    <w:r>
      <w:rPr>
        <w:noProof/>
      </w:rPr>
      <mc:AlternateContent>
        <mc:Choice Requires="wps">
          <w:drawing>
            <wp:anchor distT="0" distB="0" distL="114300" distR="114300" simplePos="0" relativeHeight="251660288" behindDoc="0" locked="0" layoutInCell="1" allowOverlap="1" wp14:anchorId="54FFB4D5" wp14:editId="70C927F1">
              <wp:simplePos x="0" y="0"/>
              <wp:positionH relativeFrom="page">
                <wp:posOffset>1490980</wp:posOffset>
              </wp:positionH>
              <wp:positionV relativeFrom="page">
                <wp:posOffset>328930</wp:posOffset>
              </wp:positionV>
              <wp:extent cx="5480050" cy="808990"/>
              <wp:effectExtent l="0" t="0" r="0" b="0"/>
              <wp:wrapNone/>
              <wp:docPr id="14"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6B313" w14:textId="77777777" w:rsidR="00086FFE" w:rsidRPr="009D0958" w:rsidRDefault="00086FFE" w:rsidP="00454C95">
                          <w:pPr>
                            <w:pStyle w:val="BSSWSName1"/>
                            <w:spacing w:line="220" w:lineRule="exact"/>
                            <w:rPr>
                              <w:lang w:val="en-US"/>
                            </w:rPr>
                          </w:pPr>
                          <w:bookmarkStart w:id="13" w:name="OFF_logo1AComputed"/>
                          <w:bookmarkStart w:id="14" w:name="OFF_logo1AComputed_HIF"/>
                          <w:r w:rsidRPr="009D0958">
                            <w:rPr>
                              <w:lang w:val="en-US"/>
                            </w:rPr>
                            <w:t>School of Business and Social Sciences</w:t>
                          </w:r>
                          <w:bookmarkEnd w:id="13"/>
                        </w:p>
                        <w:p w14:paraId="13B0A297" w14:textId="77777777" w:rsidR="00086FFE" w:rsidRDefault="00086FFE" w:rsidP="00454C95">
                          <w:pPr>
                            <w:pStyle w:val="BSSWSName2"/>
                            <w:spacing w:line="220" w:lineRule="exact"/>
                          </w:pPr>
                          <w:bookmarkStart w:id="15" w:name="OFF_logo2AComputed"/>
                          <w:bookmarkStart w:id="16" w:name="OFF_logo2AComputed_HIF"/>
                          <w:bookmarkEnd w:id="14"/>
                          <w:r>
                            <w:t>Aarhus Universitet</w:t>
                          </w:r>
                          <w:bookmarkEnd w:id="15"/>
                        </w:p>
                        <w:bookmarkEnd w:id="16"/>
                        <w:p w14:paraId="7A5A47A7" w14:textId="77777777" w:rsidR="00086FFE" w:rsidRPr="00364707" w:rsidRDefault="00086FFE" w:rsidP="00454C95">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FB4D5" id="_x0000_t202" coordsize="21600,21600" o:spt="202" path="m,l,21600r21600,l21600,xe">
              <v:stroke joinstyle="miter"/>
              <v:path gradientshapeok="t" o:connecttype="rect"/>
            </v:shapetype>
            <v:shape id="_x0000_s1029" type="#_x0000_t202" style="position:absolute;margin-left:117.4pt;margin-top:25.9pt;width:431.5pt;height:63.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" filled="f" stroked="f">
              <v:textbox inset="0,0,0,0">
                <w:txbxContent>
                  <w:p w14:paraId="1C26B313" w14:textId="77777777" w:rsidR="00086FFE" w:rsidRPr="009D0958" w:rsidRDefault="00086FFE" w:rsidP="00454C95">
                    <w:pPr>
                      <w:pStyle w:val="BSSWSName1"/>
                      <w:spacing w:line="220" w:lineRule="exact"/>
                      <w:rPr>
                        <w:lang w:val="en-US"/>
                      </w:rPr>
                    </w:pPr>
                    <w:bookmarkStart w:id="17" w:name="OFF_logo1AComputed"/>
                    <w:bookmarkStart w:id="18" w:name="OFF_logo1AComputed_HIF"/>
                    <w:r w:rsidRPr="009D0958">
                      <w:rPr>
                        <w:lang w:val="en-US"/>
                      </w:rPr>
                      <w:t>School of Business and Social Sciences</w:t>
                    </w:r>
                    <w:bookmarkEnd w:id="17"/>
                  </w:p>
                  <w:p w14:paraId="13B0A297" w14:textId="77777777" w:rsidR="00086FFE" w:rsidRDefault="00086FFE" w:rsidP="00454C95">
                    <w:pPr>
                      <w:pStyle w:val="BSSWSName2"/>
                      <w:spacing w:line="220" w:lineRule="exact"/>
                    </w:pPr>
                    <w:bookmarkStart w:id="19" w:name="OFF_logo2AComputed"/>
                    <w:bookmarkStart w:id="20" w:name="OFF_logo2AComputed_HIF"/>
                    <w:bookmarkEnd w:id="18"/>
                    <w:r>
                      <w:t>Aarhus Universitet</w:t>
                    </w:r>
                    <w:bookmarkEnd w:id="19"/>
                  </w:p>
                  <w:bookmarkEnd w:id="20"/>
                  <w:p w14:paraId="7A5A47A7" w14:textId="77777777" w:rsidR="00086FFE" w:rsidRPr="00364707" w:rsidRDefault="00086FFE" w:rsidP="00454C95">
                    <w:pPr>
                      <w:pStyle w:val="BSSWSName3"/>
                    </w:pPr>
                  </w:p>
                </w:txbxContent>
              </v:textbox>
              <w10:wrap anchorx="page" anchory="page"/>
            </v:shape>
          </w:pict>
        </mc:Fallback>
      </mc:AlternateContent>
    </w:r>
  </w:p>
  <w:p w14:paraId="47CB9DDB" w14:textId="77777777" w:rsidR="00086FFE" w:rsidRDefault="00086FFE">
    <w:pPr>
      <w:pStyle w:val="Sidehoved"/>
    </w:pPr>
    <w:r>
      <w:rPr>
        <w:noProof/>
      </w:rPr>
      <mc:AlternateContent>
        <mc:Choice Requires="wps">
          <w:drawing>
            <wp:anchor distT="0" distB="0" distL="114300" distR="114300" simplePos="0" relativeHeight="251657216" behindDoc="0" locked="0" layoutInCell="1" allowOverlap="1" wp14:anchorId="700E3D36" wp14:editId="6D4F39C6">
              <wp:simplePos x="0" y="0"/>
              <wp:positionH relativeFrom="page">
                <wp:posOffset>4244340</wp:posOffset>
              </wp:positionH>
              <wp:positionV relativeFrom="page">
                <wp:posOffset>9822180</wp:posOffset>
              </wp:positionV>
              <wp:extent cx="2609850" cy="427990"/>
              <wp:effectExtent l="0" t="0" r="0" b="0"/>
              <wp:wrapNone/>
              <wp:docPr id="7" name="SecondaryLogoHid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42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3A7DA8" w14:textId="77777777" w:rsidR="00086FFE" w:rsidRDefault="00086FFE" w:rsidP="008C7A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E3D36" id="SecondaryLogoHide" o:spid="_x0000_s1030" style="position:absolute;margin-left:334.2pt;margin-top:773.4pt;width:205.5pt;height:33.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" filled="f" stroked="f" strokeweight="2pt">
              <v:textbox>
                <w:txbxContent>
                  <w:p w14:paraId="4E3A7DA8" w14:textId="77777777" w:rsidR="00086FFE" w:rsidRDefault="00086FFE" w:rsidP="008C7AD0">
                    <w:pPr>
                      <w:jc w:val="center"/>
                    </w:pPr>
                  </w:p>
                </w:txbxContent>
              </v:textbox>
              <w10:wrap anchorx="page" anchory="page"/>
            </v:rect>
          </w:pict>
        </mc:Fallback>
      </mc:AlternateContent>
    </w:r>
    <w:r>
      <w:rPr>
        <w:noProof/>
      </w:rPr>
      <mc:AlternateContent>
        <mc:Choice Requires="wps">
          <w:drawing>
            <wp:anchor distT="0" distB="0" distL="114300" distR="114300" simplePos="0" relativeHeight="251658240" behindDoc="1" locked="1" layoutInCell="1" allowOverlap="1" wp14:anchorId="13685632" wp14:editId="24BF79FB">
              <wp:simplePos x="0" y="0"/>
              <wp:positionH relativeFrom="page">
                <wp:posOffset>718820</wp:posOffset>
              </wp:positionH>
              <wp:positionV relativeFrom="page">
                <wp:posOffset>359410</wp:posOffset>
              </wp:positionV>
              <wp:extent cx="666115" cy="640715"/>
              <wp:effectExtent l="0" t="0" r="0" b="0"/>
              <wp:wrapTight wrapText="bothSides">
                <wp:wrapPolygon edited="0">
                  <wp:start x="0" y="0"/>
                  <wp:lineTo x="0" y="21193"/>
                  <wp:lineTo x="21003" y="21193"/>
                  <wp:lineTo x="21003" y="0"/>
                  <wp:lineTo x="0" y="0"/>
                </wp:wrapPolygon>
              </wp:wrapTight>
              <wp:docPr id="217" name="Bomærk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40715"/>
                      </a:xfrm>
                      <a:prstGeom prst="rect">
                        <a:avLst/>
                      </a:prstGeom>
                      <a:noFill/>
                      <a:ln w="9525">
                        <a:noFill/>
                        <a:miter lim="800000"/>
                        <a:headEnd/>
                        <a:tailEnd/>
                      </a:ln>
                    </wps:spPr>
                    <wps:txbx>
                      <w:txbxContent>
                        <w:p w14:paraId="7A178FAE" w14:textId="77777777" w:rsidR="00086FFE" w:rsidRPr="006474AE" w:rsidRDefault="00086FFE" w:rsidP="006474AE">
                          <w:pPr>
                            <w:pStyle w:val="BSSBomaerke"/>
                          </w:pPr>
                          <w:r w:rsidRPr="006474AE">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85632" id="BomærkeHide" o:spid="_x0000_s1031" type="#_x0000_t202" style="position:absolute;margin-left:56.6pt;margin-top:28.3pt;width:52.45pt;height:50.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" filled="f" stroked="f">
              <v:textbox inset="0,0,0,0">
                <w:txbxContent>
                  <w:p w14:paraId="7A178FAE" w14:textId="77777777" w:rsidR="00086FFE" w:rsidRPr="006474AE" w:rsidRDefault="00086FFE" w:rsidP="006474AE">
                    <w:pPr>
                      <w:pStyle w:val="BSSBomaerke"/>
                    </w:pPr>
                    <w:r w:rsidRPr="006474AE">
                      <w:t></w:t>
                    </w:r>
                  </w:p>
                </w:txbxContent>
              </v:textbox>
              <w10:wrap type="tight" anchorx="page" anchory="page"/>
              <w10:anchorlock/>
            </v:shape>
          </w:pict>
        </mc:Fallback>
      </mc:AlternateContent>
    </w:r>
    <w:r>
      <w:rPr>
        <w:noProof/>
      </w:rPr>
      <w:drawing>
        <wp:anchor distT="0" distB="0" distL="114300" distR="114300" simplePos="0" relativeHeight="251654144" behindDoc="1" locked="0" layoutInCell="1" allowOverlap="1" wp14:anchorId="60B76667" wp14:editId="76E05D8C">
          <wp:simplePos x="0" y="0"/>
          <wp:positionH relativeFrom="page">
            <wp:posOffset>180340</wp:posOffset>
          </wp:positionH>
          <wp:positionV relativeFrom="page">
            <wp:posOffset>3600450</wp:posOffset>
          </wp:positionV>
          <wp:extent cx="355600" cy="3798570"/>
          <wp:effectExtent l="0" t="0" r="0" b="0"/>
          <wp:wrapNone/>
          <wp:docPr id="34"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120" behindDoc="0" locked="0" layoutInCell="1" allowOverlap="1" wp14:anchorId="1871C5CA" wp14:editId="5FBD88A8">
              <wp:simplePos x="0" y="0"/>
              <wp:positionH relativeFrom="page">
                <wp:posOffset>5939790</wp:posOffset>
              </wp:positionH>
              <wp:positionV relativeFrom="page">
                <wp:posOffset>3856990</wp:posOffset>
              </wp:positionV>
              <wp:extent cx="1350010" cy="4229100"/>
              <wp:effectExtent l="0" t="0"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1A308" w14:textId="77777777" w:rsidR="00086FFE" w:rsidRDefault="00086FFE" w:rsidP="003F33BA">
                          <w:pPr>
                            <w:pStyle w:val="Template-Afdeling"/>
                          </w:pPr>
                          <w:bookmarkStart w:id="21" w:name="USR_Name_HIF"/>
                          <w:r>
                            <w:t>Anja Sandholt Hald</w:t>
                          </w:r>
                        </w:p>
                        <w:bookmarkEnd w:id="21"/>
                        <w:p w14:paraId="20783CB4" w14:textId="77777777" w:rsidR="00086FFE" w:rsidRDefault="00086FFE" w:rsidP="00307E90">
                          <w:pPr>
                            <w:pStyle w:val="Template"/>
                          </w:pPr>
                        </w:p>
                        <w:p w14:paraId="3FBD9437" w14:textId="77777777" w:rsidR="00086FFE" w:rsidRDefault="00086FFE" w:rsidP="00307E90">
                          <w:pPr>
                            <w:pStyle w:val="Template"/>
                          </w:pPr>
                          <w:bookmarkStart w:id="22" w:name="USR_Title"/>
                          <w:r>
                            <w:t>Rådgiver</w:t>
                          </w:r>
                          <w:bookmarkStart w:id="23" w:name="USR_Title_HIF"/>
                          <w:bookmarkEnd w:id="22"/>
                        </w:p>
                        <w:bookmarkEnd w:id="23"/>
                        <w:p w14:paraId="66EBDF1D" w14:textId="77777777" w:rsidR="00086FFE" w:rsidRDefault="00086FFE" w:rsidP="00307E90">
                          <w:pPr>
                            <w:pStyle w:val="Template"/>
                          </w:pPr>
                        </w:p>
                        <w:p w14:paraId="01DB5346" w14:textId="03F3B4CD" w:rsidR="00086FFE" w:rsidRPr="00307E90" w:rsidRDefault="00086FFE" w:rsidP="00307E90">
                          <w:pPr>
                            <w:pStyle w:val="Template"/>
                          </w:pPr>
                          <w:bookmarkStart w:id="24" w:name="LAN_Date"/>
                          <w:r>
                            <w:t>Dato</w:t>
                          </w:r>
                          <w:bookmarkEnd w:id="24"/>
                          <w:r>
                            <w:t xml:space="preserve">: </w:t>
                          </w:r>
                          <w:r w:rsidR="002A5FC9">
                            <w:t>1</w:t>
                          </w:r>
                          <w:r w:rsidR="00BA0259">
                            <w:t>8</w:t>
                          </w:r>
                          <w:r w:rsidR="002A5FC9">
                            <w:t xml:space="preserve">. juni </w:t>
                          </w:r>
                          <w:r w:rsidR="001933B0">
                            <w:t>2025</w:t>
                          </w:r>
                        </w:p>
                        <w:p w14:paraId="561661F2" w14:textId="77777777" w:rsidR="00086FFE" w:rsidRDefault="00086FFE" w:rsidP="00307E90">
                          <w:pPr>
                            <w:pStyle w:val="Template"/>
                            <w:rPr>
                              <w:vanish/>
                            </w:rPr>
                          </w:pPr>
                          <w:bookmarkStart w:id="25" w:name="LAN_Sagsnr"/>
                          <w:bookmarkStart w:id="26" w:name="FLD_Sagsnummer_HIF"/>
                          <w:r>
                            <w:rPr>
                              <w:vanish/>
                            </w:rPr>
                            <w:t>Sags nr</w:t>
                          </w:r>
                          <w:bookmarkEnd w:id="25"/>
                          <w:r>
                            <w:rPr>
                              <w:vanish/>
                            </w:rPr>
                            <w:t xml:space="preserve">.: </w:t>
                          </w:r>
                          <w:bookmarkStart w:id="27" w:name="FLD_Sagsnummer"/>
                          <w:bookmarkEnd w:id="27"/>
                        </w:p>
                        <w:p w14:paraId="33B85FA0" w14:textId="77777777" w:rsidR="00086FFE" w:rsidRDefault="00086FFE" w:rsidP="00307E90">
                          <w:pPr>
                            <w:pStyle w:val="Template"/>
                            <w:rPr>
                              <w:vanish/>
                            </w:rPr>
                          </w:pPr>
                          <w:bookmarkStart w:id="28" w:name="LAN_Ref"/>
                          <w:bookmarkStart w:id="29" w:name="FLD_Reference_HIF"/>
                          <w:bookmarkEnd w:id="26"/>
                          <w:r>
                            <w:rPr>
                              <w:vanish/>
                            </w:rPr>
                            <w:t>Ref</w:t>
                          </w:r>
                          <w:bookmarkEnd w:id="28"/>
                          <w:r>
                            <w:rPr>
                              <w:vanish/>
                            </w:rPr>
                            <w:t xml:space="preserve">: </w:t>
                          </w:r>
                          <w:bookmarkStart w:id="30" w:name="FLD_Reference"/>
                          <w:bookmarkEnd w:id="30"/>
                        </w:p>
                        <w:bookmarkEnd w:id="29"/>
                        <w:p w14:paraId="43395E62" w14:textId="77777777" w:rsidR="00086FFE" w:rsidRPr="00C96CED" w:rsidRDefault="00086FFE" w:rsidP="00BF37E1">
                          <w:pPr>
                            <w:pStyle w:val="Template-Date"/>
                            <w:spacing w:line="260" w:lineRule="exact"/>
                          </w:pPr>
                          <w:r w:rsidRPr="00BD3DDF">
                            <w:drawing>
                              <wp:inline distT="0" distB="0" distL="0" distR="0" wp14:anchorId="6CE21507" wp14:editId="384DA654">
                                <wp:extent cx="347345" cy="152400"/>
                                <wp:effectExtent l="0" t="0" r="0" b="0"/>
                                <wp:docPr id="37"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p w14:paraId="0AE6A69A" w14:textId="77777777" w:rsidR="00086FFE" w:rsidRDefault="00086FFE" w:rsidP="00BF37E1">
                          <w:pPr>
                            <w:pStyle w:val="Template-Date"/>
                            <w:spacing w:line="120" w:lineRule="exact"/>
                          </w:pPr>
                        </w:p>
                        <w:p w14:paraId="4D9222FC" w14:textId="080A41CE" w:rsidR="00086FFE" w:rsidRPr="00641B24" w:rsidRDefault="00086FFE" w:rsidP="002171DE">
                          <w:pPr>
                            <w:pStyle w:val="Template-Date"/>
                            <w:rPr>
                              <w:rFonts w:ascii="Verdana" w:hAnsi="Verdana"/>
                              <w:noProof w:val="0"/>
                            </w:rPr>
                          </w:pPr>
                          <w:bookmarkStart w:id="31" w:name="LAN_Page"/>
                          <w:r>
                            <w:t>Side</w:t>
                          </w:r>
                          <w:bookmarkEnd w:id="31"/>
                          <w:r>
                            <w:t xml:space="preserve"> </w:t>
                          </w:r>
                          <w:r>
                            <w:rPr>
                              <w:rStyle w:val="Sidetal"/>
                              <w:noProof w:val="0"/>
                              <w:lang w:eastAsia="da-DK"/>
                            </w:rPr>
                            <w:fldChar w:fldCharType="begin"/>
                          </w:r>
                          <w:r>
                            <w:rPr>
                              <w:rStyle w:val="Sidetal"/>
                              <w:noProof w:val="0"/>
                              <w:lang w:eastAsia="da-DK"/>
                            </w:rPr>
                            <w:instrText xml:space="preserve"> PAGE </w:instrText>
                          </w:r>
                          <w:r>
                            <w:rPr>
                              <w:rStyle w:val="Sidetal"/>
                              <w:noProof w:val="0"/>
                              <w:lang w:eastAsia="da-DK"/>
                            </w:rPr>
                            <w:fldChar w:fldCharType="separate"/>
                          </w:r>
                          <w:r w:rsidR="009E06A0">
                            <w:rPr>
                              <w:rStyle w:val="Sidetal"/>
                              <w:lang w:eastAsia="da-DK"/>
                            </w:rPr>
                            <w:t>1</w:t>
                          </w:r>
                          <w:r>
                            <w:rPr>
                              <w:rStyle w:val="Sidetal"/>
                              <w:noProof w:val="0"/>
                              <w:lang w:eastAsia="da-DK"/>
                            </w:rPr>
                            <w:fldChar w:fldCharType="end"/>
                          </w:r>
                          <w:r>
                            <w:rPr>
                              <w:rStyle w:val="Sidetal"/>
                              <w:noProof w:val="0"/>
                              <w:lang w:eastAsia="da-DK"/>
                            </w:rPr>
                            <w:t>/</w:t>
                          </w:r>
                          <w:r>
                            <w:rPr>
                              <w:rStyle w:val="Sidetal"/>
                              <w:noProof w:val="0"/>
                              <w:lang w:eastAsia="da-DK"/>
                            </w:rPr>
                            <w:fldChar w:fldCharType="begin"/>
                          </w:r>
                          <w:r>
                            <w:rPr>
                              <w:rStyle w:val="Sidetal"/>
                              <w:noProof w:val="0"/>
                              <w:lang w:eastAsia="da-DK"/>
                            </w:rPr>
                            <w:instrText xml:space="preserve"> NUMPAGES </w:instrText>
                          </w:r>
                          <w:r>
                            <w:rPr>
                              <w:rStyle w:val="Sidetal"/>
                              <w:noProof w:val="0"/>
                              <w:lang w:eastAsia="da-DK"/>
                            </w:rPr>
                            <w:fldChar w:fldCharType="separate"/>
                          </w:r>
                          <w:r w:rsidR="009E06A0">
                            <w:rPr>
                              <w:rStyle w:val="Sidetal"/>
                              <w:lang w:eastAsia="da-DK"/>
                            </w:rPr>
                            <w:t>6</w:t>
                          </w:r>
                          <w:r>
                            <w:rPr>
                              <w:rStyle w:val="Sidetal"/>
                              <w:noProof w:val="0"/>
                              <w:lang w:eastAsia="da-DK"/>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1C5CA" id="Text Box 4" o:spid="_x0000_s1032" type="#_x0000_t202" style="position:absolute;margin-left:467.7pt;margin-top:303.7pt;width:106.3pt;height:33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" filled="f" stroked="f">
              <v:textbox inset="0,0,0,0">
                <w:txbxContent>
                  <w:p w14:paraId="3721A308" w14:textId="77777777" w:rsidR="00086FFE" w:rsidRDefault="00086FFE" w:rsidP="003F33BA">
                    <w:pPr>
                      <w:pStyle w:val="Template-Afdeling"/>
                    </w:pPr>
                    <w:bookmarkStart w:id="32" w:name="USR_Name_HIF"/>
                    <w:r>
                      <w:t>Anja Sandholt Hald</w:t>
                    </w:r>
                  </w:p>
                  <w:bookmarkEnd w:id="32"/>
                  <w:p w14:paraId="20783CB4" w14:textId="77777777" w:rsidR="00086FFE" w:rsidRDefault="00086FFE" w:rsidP="00307E90">
                    <w:pPr>
                      <w:pStyle w:val="Template"/>
                    </w:pPr>
                  </w:p>
                  <w:p w14:paraId="3FBD9437" w14:textId="77777777" w:rsidR="00086FFE" w:rsidRDefault="00086FFE" w:rsidP="00307E90">
                    <w:pPr>
                      <w:pStyle w:val="Template"/>
                    </w:pPr>
                    <w:bookmarkStart w:id="33" w:name="USR_Title"/>
                    <w:r>
                      <w:t>Rådgiver</w:t>
                    </w:r>
                    <w:bookmarkStart w:id="34" w:name="USR_Title_HIF"/>
                    <w:bookmarkEnd w:id="33"/>
                  </w:p>
                  <w:bookmarkEnd w:id="34"/>
                  <w:p w14:paraId="66EBDF1D" w14:textId="77777777" w:rsidR="00086FFE" w:rsidRDefault="00086FFE" w:rsidP="00307E90">
                    <w:pPr>
                      <w:pStyle w:val="Template"/>
                    </w:pPr>
                  </w:p>
                  <w:p w14:paraId="01DB5346" w14:textId="03F3B4CD" w:rsidR="00086FFE" w:rsidRPr="00307E90" w:rsidRDefault="00086FFE" w:rsidP="00307E90">
                    <w:pPr>
                      <w:pStyle w:val="Template"/>
                    </w:pPr>
                    <w:bookmarkStart w:id="35" w:name="LAN_Date"/>
                    <w:r>
                      <w:t>Dato</w:t>
                    </w:r>
                    <w:bookmarkEnd w:id="35"/>
                    <w:r>
                      <w:t xml:space="preserve">: </w:t>
                    </w:r>
                    <w:r w:rsidR="002A5FC9">
                      <w:t>1</w:t>
                    </w:r>
                    <w:r w:rsidR="00BA0259">
                      <w:t>8</w:t>
                    </w:r>
                    <w:r w:rsidR="002A5FC9">
                      <w:t xml:space="preserve">. juni </w:t>
                    </w:r>
                    <w:r w:rsidR="001933B0">
                      <w:t>2025</w:t>
                    </w:r>
                  </w:p>
                  <w:p w14:paraId="561661F2" w14:textId="77777777" w:rsidR="00086FFE" w:rsidRDefault="00086FFE" w:rsidP="00307E90">
                    <w:pPr>
                      <w:pStyle w:val="Template"/>
                      <w:rPr>
                        <w:vanish/>
                      </w:rPr>
                    </w:pPr>
                    <w:bookmarkStart w:id="36" w:name="LAN_Sagsnr"/>
                    <w:bookmarkStart w:id="37" w:name="FLD_Sagsnummer_HIF"/>
                    <w:r>
                      <w:rPr>
                        <w:vanish/>
                      </w:rPr>
                      <w:t>Sags nr</w:t>
                    </w:r>
                    <w:bookmarkEnd w:id="36"/>
                    <w:r>
                      <w:rPr>
                        <w:vanish/>
                      </w:rPr>
                      <w:t xml:space="preserve">.: </w:t>
                    </w:r>
                    <w:bookmarkStart w:id="38" w:name="FLD_Sagsnummer"/>
                    <w:bookmarkEnd w:id="38"/>
                  </w:p>
                  <w:p w14:paraId="33B85FA0" w14:textId="77777777" w:rsidR="00086FFE" w:rsidRDefault="00086FFE" w:rsidP="00307E90">
                    <w:pPr>
                      <w:pStyle w:val="Template"/>
                      <w:rPr>
                        <w:vanish/>
                      </w:rPr>
                    </w:pPr>
                    <w:bookmarkStart w:id="39" w:name="LAN_Ref"/>
                    <w:bookmarkStart w:id="40" w:name="FLD_Reference_HIF"/>
                    <w:bookmarkEnd w:id="37"/>
                    <w:r>
                      <w:rPr>
                        <w:vanish/>
                      </w:rPr>
                      <w:t>Ref</w:t>
                    </w:r>
                    <w:bookmarkEnd w:id="39"/>
                    <w:r>
                      <w:rPr>
                        <w:vanish/>
                      </w:rPr>
                      <w:t xml:space="preserve">: </w:t>
                    </w:r>
                    <w:bookmarkStart w:id="41" w:name="FLD_Reference"/>
                    <w:bookmarkEnd w:id="41"/>
                  </w:p>
                  <w:bookmarkEnd w:id="40"/>
                  <w:p w14:paraId="43395E62" w14:textId="77777777" w:rsidR="00086FFE" w:rsidRPr="00C96CED" w:rsidRDefault="00086FFE" w:rsidP="00BF37E1">
                    <w:pPr>
                      <w:pStyle w:val="Template-Date"/>
                      <w:spacing w:line="260" w:lineRule="exact"/>
                    </w:pPr>
                    <w:r w:rsidRPr="00BD3DDF">
                      <w:drawing>
                        <wp:inline distT="0" distB="0" distL="0" distR="0" wp14:anchorId="6CE21507" wp14:editId="384DA654">
                          <wp:extent cx="347345" cy="152400"/>
                          <wp:effectExtent l="0" t="0" r="0" b="0"/>
                          <wp:docPr id="37"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p w14:paraId="0AE6A69A" w14:textId="77777777" w:rsidR="00086FFE" w:rsidRDefault="00086FFE" w:rsidP="00BF37E1">
                    <w:pPr>
                      <w:pStyle w:val="Template-Date"/>
                      <w:spacing w:line="120" w:lineRule="exact"/>
                    </w:pPr>
                  </w:p>
                  <w:p w14:paraId="4D9222FC" w14:textId="080A41CE" w:rsidR="00086FFE" w:rsidRPr="00641B24" w:rsidRDefault="00086FFE" w:rsidP="002171DE">
                    <w:pPr>
                      <w:pStyle w:val="Template-Date"/>
                      <w:rPr>
                        <w:rFonts w:ascii="Verdana" w:hAnsi="Verdana"/>
                        <w:noProof w:val="0"/>
                      </w:rPr>
                    </w:pPr>
                    <w:bookmarkStart w:id="42" w:name="LAN_Page"/>
                    <w:r>
                      <w:t>Side</w:t>
                    </w:r>
                    <w:bookmarkEnd w:id="42"/>
                    <w:r>
                      <w:t xml:space="preserve"> </w:t>
                    </w:r>
                    <w:r>
                      <w:rPr>
                        <w:rStyle w:val="Sidetal"/>
                        <w:noProof w:val="0"/>
                        <w:lang w:eastAsia="da-DK"/>
                      </w:rPr>
                      <w:fldChar w:fldCharType="begin"/>
                    </w:r>
                    <w:r>
                      <w:rPr>
                        <w:rStyle w:val="Sidetal"/>
                        <w:noProof w:val="0"/>
                        <w:lang w:eastAsia="da-DK"/>
                      </w:rPr>
                      <w:instrText xml:space="preserve"> PAGE </w:instrText>
                    </w:r>
                    <w:r>
                      <w:rPr>
                        <w:rStyle w:val="Sidetal"/>
                        <w:noProof w:val="0"/>
                        <w:lang w:eastAsia="da-DK"/>
                      </w:rPr>
                      <w:fldChar w:fldCharType="separate"/>
                    </w:r>
                    <w:r w:rsidR="009E06A0">
                      <w:rPr>
                        <w:rStyle w:val="Sidetal"/>
                        <w:lang w:eastAsia="da-DK"/>
                      </w:rPr>
                      <w:t>1</w:t>
                    </w:r>
                    <w:r>
                      <w:rPr>
                        <w:rStyle w:val="Sidetal"/>
                        <w:noProof w:val="0"/>
                        <w:lang w:eastAsia="da-DK"/>
                      </w:rPr>
                      <w:fldChar w:fldCharType="end"/>
                    </w:r>
                    <w:r>
                      <w:rPr>
                        <w:rStyle w:val="Sidetal"/>
                        <w:noProof w:val="0"/>
                        <w:lang w:eastAsia="da-DK"/>
                      </w:rPr>
                      <w:t>/</w:t>
                    </w:r>
                    <w:r>
                      <w:rPr>
                        <w:rStyle w:val="Sidetal"/>
                        <w:noProof w:val="0"/>
                        <w:lang w:eastAsia="da-DK"/>
                      </w:rPr>
                      <w:fldChar w:fldCharType="begin"/>
                    </w:r>
                    <w:r>
                      <w:rPr>
                        <w:rStyle w:val="Sidetal"/>
                        <w:noProof w:val="0"/>
                        <w:lang w:eastAsia="da-DK"/>
                      </w:rPr>
                      <w:instrText xml:space="preserve"> NUMPAGES </w:instrText>
                    </w:r>
                    <w:r>
                      <w:rPr>
                        <w:rStyle w:val="Sidetal"/>
                        <w:noProof w:val="0"/>
                        <w:lang w:eastAsia="da-DK"/>
                      </w:rPr>
                      <w:fldChar w:fldCharType="separate"/>
                    </w:r>
                    <w:r w:rsidR="009E06A0">
                      <w:rPr>
                        <w:rStyle w:val="Sidetal"/>
                        <w:lang w:eastAsia="da-DK"/>
                      </w:rPr>
                      <w:t>6</w:t>
                    </w:r>
                    <w:r>
                      <w:rPr>
                        <w:rStyle w:val="Sidetal"/>
                        <w:noProof w:val="0"/>
                        <w:lang w:eastAsia="da-DK"/>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683C2FE8"/>
    <w:lvl w:ilvl="0">
      <w:start w:val="1"/>
      <w:numFmt w:val="decimal"/>
      <w:pStyle w:val="Opstilling-talellerbogst5"/>
      <w:lvlText w:val="%1."/>
      <w:lvlJc w:val="left"/>
      <w:pPr>
        <w:tabs>
          <w:tab w:val="num" w:pos="926"/>
        </w:tabs>
        <w:ind w:left="926" w:hanging="360"/>
      </w:pPr>
      <w:rPr>
        <w:rFonts w:cs="Times New Roman"/>
      </w:rPr>
    </w:lvl>
  </w:abstractNum>
  <w:abstractNum w:abstractNumId="1" w15:restartNumberingAfterBreak="0">
    <w:nsid w:val="FFFFFF7F"/>
    <w:multiLevelType w:val="singleLevel"/>
    <w:tmpl w:val="77BA9F34"/>
    <w:lvl w:ilvl="0">
      <w:start w:val="1"/>
      <w:numFmt w:val="decimal"/>
      <w:pStyle w:val="Opstilling-talellerbogst4"/>
      <w:lvlText w:val="%1."/>
      <w:lvlJc w:val="left"/>
      <w:pPr>
        <w:tabs>
          <w:tab w:val="num" w:pos="643"/>
        </w:tabs>
        <w:ind w:left="643" w:hanging="360"/>
      </w:pPr>
      <w:rPr>
        <w:rFonts w:cs="Times New Roman"/>
      </w:rPr>
    </w:lvl>
  </w:abstractNum>
  <w:abstractNum w:abstractNumId="2" w15:restartNumberingAfterBreak="0">
    <w:nsid w:val="FFFFFF80"/>
    <w:multiLevelType w:val="singleLevel"/>
    <w:tmpl w:val="D658737C"/>
    <w:lvl w:ilvl="0">
      <w:start w:val="1"/>
      <w:numFmt w:val="bullet"/>
      <w:pStyle w:val="Opstilling-talellerbogst2"/>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660DE46"/>
    <w:lvl w:ilvl="0">
      <w:start w:val="1"/>
      <w:numFmt w:val="bullet"/>
      <w:pStyle w:val="Opstilling-punkttegn5"/>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4EE298C"/>
    <w:lvl w:ilvl="0">
      <w:start w:val="1"/>
      <w:numFmt w:val="bullet"/>
      <w:pStyle w:val="Opstilling-punkttegn4"/>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2D8E11AA"/>
    <w:lvl w:ilvl="0">
      <w:start w:val="1"/>
      <w:numFmt w:val="bullet"/>
      <w:pStyle w:val="Opstilling-punkttegn3"/>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C152FE64"/>
    <w:lvl w:ilvl="0">
      <w:start w:val="1"/>
      <w:numFmt w:val="decimal"/>
      <w:pStyle w:val="Opstilling-talellerbogst3"/>
      <w:lvlText w:val="%1."/>
      <w:lvlJc w:val="left"/>
      <w:pPr>
        <w:tabs>
          <w:tab w:val="num" w:pos="360"/>
        </w:tabs>
        <w:ind w:left="360" w:hanging="360"/>
      </w:pPr>
      <w:rPr>
        <w:rFonts w:cs="Times New Roman"/>
      </w:rPr>
    </w:lvl>
  </w:abstractNum>
  <w:abstractNum w:abstractNumId="7" w15:restartNumberingAfterBreak="0">
    <w:nsid w:val="FFFFFF89"/>
    <w:multiLevelType w:val="singleLevel"/>
    <w:tmpl w:val="C34A9440"/>
    <w:lvl w:ilvl="0">
      <w:start w:val="1"/>
      <w:numFmt w:val="bullet"/>
      <w:pStyle w:val="Opstilling-punkttegn2"/>
      <w:lvlText w:val=""/>
      <w:lvlJc w:val="left"/>
      <w:pPr>
        <w:tabs>
          <w:tab w:val="num" w:pos="360"/>
        </w:tabs>
        <w:ind w:left="360" w:hanging="360"/>
      </w:pPr>
      <w:rPr>
        <w:rFonts w:ascii="Symbol" w:hAnsi="Symbol" w:hint="default"/>
      </w:rPr>
    </w:lvl>
  </w:abstractNum>
  <w:abstractNum w:abstractNumId="8" w15:restartNumberingAfterBreak="0">
    <w:nsid w:val="05EF59A1"/>
    <w:multiLevelType w:val="hybridMultilevel"/>
    <w:tmpl w:val="57EC77E8"/>
    <w:lvl w:ilvl="0" w:tplc="04060001">
      <w:start w:val="1"/>
      <w:numFmt w:val="bullet"/>
      <w:lvlText w:val=""/>
      <w:lvlJc w:val="left"/>
      <w:pPr>
        <w:ind w:left="1865" w:hanging="360"/>
      </w:pPr>
      <w:rPr>
        <w:rFonts w:ascii="Symbol" w:hAnsi="Symbol" w:hint="default"/>
      </w:rPr>
    </w:lvl>
    <w:lvl w:ilvl="1" w:tplc="04060003" w:tentative="1">
      <w:start w:val="1"/>
      <w:numFmt w:val="bullet"/>
      <w:lvlText w:val="o"/>
      <w:lvlJc w:val="left"/>
      <w:pPr>
        <w:ind w:left="2585" w:hanging="360"/>
      </w:pPr>
      <w:rPr>
        <w:rFonts w:ascii="Courier New" w:hAnsi="Courier New" w:cs="Courier New" w:hint="default"/>
      </w:rPr>
    </w:lvl>
    <w:lvl w:ilvl="2" w:tplc="04060005" w:tentative="1">
      <w:start w:val="1"/>
      <w:numFmt w:val="bullet"/>
      <w:lvlText w:val=""/>
      <w:lvlJc w:val="left"/>
      <w:pPr>
        <w:ind w:left="3305" w:hanging="360"/>
      </w:pPr>
      <w:rPr>
        <w:rFonts w:ascii="Wingdings" w:hAnsi="Wingdings" w:hint="default"/>
      </w:rPr>
    </w:lvl>
    <w:lvl w:ilvl="3" w:tplc="04060001" w:tentative="1">
      <w:start w:val="1"/>
      <w:numFmt w:val="bullet"/>
      <w:lvlText w:val=""/>
      <w:lvlJc w:val="left"/>
      <w:pPr>
        <w:ind w:left="4025" w:hanging="360"/>
      </w:pPr>
      <w:rPr>
        <w:rFonts w:ascii="Symbol" w:hAnsi="Symbol" w:hint="default"/>
      </w:rPr>
    </w:lvl>
    <w:lvl w:ilvl="4" w:tplc="04060003" w:tentative="1">
      <w:start w:val="1"/>
      <w:numFmt w:val="bullet"/>
      <w:lvlText w:val="o"/>
      <w:lvlJc w:val="left"/>
      <w:pPr>
        <w:ind w:left="4745" w:hanging="360"/>
      </w:pPr>
      <w:rPr>
        <w:rFonts w:ascii="Courier New" w:hAnsi="Courier New" w:cs="Courier New" w:hint="default"/>
      </w:rPr>
    </w:lvl>
    <w:lvl w:ilvl="5" w:tplc="04060005" w:tentative="1">
      <w:start w:val="1"/>
      <w:numFmt w:val="bullet"/>
      <w:lvlText w:val=""/>
      <w:lvlJc w:val="left"/>
      <w:pPr>
        <w:ind w:left="5465" w:hanging="360"/>
      </w:pPr>
      <w:rPr>
        <w:rFonts w:ascii="Wingdings" w:hAnsi="Wingdings" w:hint="default"/>
      </w:rPr>
    </w:lvl>
    <w:lvl w:ilvl="6" w:tplc="04060001" w:tentative="1">
      <w:start w:val="1"/>
      <w:numFmt w:val="bullet"/>
      <w:lvlText w:val=""/>
      <w:lvlJc w:val="left"/>
      <w:pPr>
        <w:ind w:left="6185" w:hanging="360"/>
      </w:pPr>
      <w:rPr>
        <w:rFonts w:ascii="Symbol" w:hAnsi="Symbol" w:hint="default"/>
      </w:rPr>
    </w:lvl>
    <w:lvl w:ilvl="7" w:tplc="04060003" w:tentative="1">
      <w:start w:val="1"/>
      <w:numFmt w:val="bullet"/>
      <w:lvlText w:val="o"/>
      <w:lvlJc w:val="left"/>
      <w:pPr>
        <w:ind w:left="6905" w:hanging="360"/>
      </w:pPr>
      <w:rPr>
        <w:rFonts w:ascii="Courier New" w:hAnsi="Courier New" w:cs="Courier New" w:hint="default"/>
      </w:rPr>
    </w:lvl>
    <w:lvl w:ilvl="8" w:tplc="04060005" w:tentative="1">
      <w:start w:val="1"/>
      <w:numFmt w:val="bullet"/>
      <w:lvlText w:val=""/>
      <w:lvlJc w:val="left"/>
      <w:pPr>
        <w:ind w:left="7625" w:hanging="360"/>
      </w:pPr>
      <w:rPr>
        <w:rFonts w:ascii="Wingdings" w:hAnsi="Wingdings" w:hint="default"/>
      </w:rPr>
    </w:lvl>
  </w:abstractNum>
  <w:abstractNum w:abstractNumId="9" w15:restartNumberingAfterBreak="0">
    <w:nsid w:val="11370F3B"/>
    <w:multiLevelType w:val="hybridMultilevel"/>
    <w:tmpl w:val="CF9E7616"/>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15:restartNumberingAfterBreak="0">
    <w:nsid w:val="124636C6"/>
    <w:multiLevelType w:val="hybridMultilevel"/>
    <w:tmpl w:val="468E1546"/>
    <w:lvl w:ilvl="0" w:tplc="C936D716">
      <w:start w:val="1"/>
      <w:numFmt w:val="decimal"/>
      <w:lvlText w:val="%1."/>
      <w:lvlJc w:val="left"/>
      <w:pPr>
        <w:ind w:left="360" w:hanging="360"/>
      </w:pPr>
      <w:rPr>
        <w:rFonts w:asciiTheme="minorHAnsi" w:hAnsiTheme="minorHAnsi" w:cs="Calibri" w:hint="default"/>
        <w:b/>
        <w:sz w:val="20"/>
        <w:szCs w:val="20"/>
      </w:rPr>
    </w:lvl>
    <w:lvl w:ilvl="1" w:tplc="3F680DDE">
      <w:start w:val="1"/>
      <w:numFmt w:val="lowerLetter"/>
      <w:lvlText w:val="%2)"/>
      <w:lvlJc w:val="left"/>
      <w:pPr>
        <w:ind w:left="1080" w:hanging="360"/>
      </w:pPr>
      <w:rPr>
        <w:rFonts w:cs="Times New Roman" w:hint="default"/>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1" w15:restartNumberingAfterBreak="0">
    <w:nsid w:val="1730448E"/>
    <w:multiLevelType w:val="multilevel"/>
    <w:tmpl w:val="0406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19690C7E"/>
    <w:multiLevelType w:val="hybridMultilevel"/>
    <w:tmpl w:val="7CC4DFC6"/>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3" w15:restartNumberingAfterBreak="0">
    <w:nsid w:val="1CB6292F"/>
    <w:multiLevelType w:val="hybridMultilevel"/>
    <w:tmpl w:val="414671A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4" w15:restartNumberingAfterBreak="0">
    <w:nsid w:val="1F704AF2"/>
    <w:multiLevelType w:val="hybridMultilevel"/>
    <w:tmpl w:val="D2F22A68"/>
    <w:lvl w:ilvl="0" w:tplc="0406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FF415B9"/>
    <w:multiLevelType w:val="hybridMultilevel"/>
    <w:tmpl w:val="32C28342"/>
    <w:lvl w:ilvl="0" w:tplc="04060001">
      <w:start w:val="1"/>
      <w:numFmt w:val="bullet"/>
      <w:lvlText w:val=""/>
      <w:lvlJc w:val="left"/>
      <w:pPr>
        <w:ind w:left="1145" w:hanging="360"/>
      </w:pPr>
      <w:rPr>
        <w:rFonts w:ascii="Symbol" w:hAnsi="Symbol" w:hint="default"/>
      </w:rPr>
    </w:lvl>
    <w:lvl w:ilvl="1" w:tplc="04060003" w:tentative="1">
      <w:start w:val="1"/>
      <w:numFmt w:val="bullet"/>
      <w:lvlText w:val="o"/>
      <w:lvlJc w:val="left"/>
      <w:pPr>
        <w:ind w:left="1865" w:hanging="360"/>
      </w:pPr>
      <w:rPr>
        <w:rFonts w:ascii="Courier New" w:hAnsi="Courier New" w:cs="Courier New" w:hint="default"/>
      </w:rPr>
    </w:lvl>
    <w:lvl w:ilvl="2" w:tplc="04060005" w:tentative="1">
      <w:start w:val="1"/>
      <w:numFmt w:val="bullet"/>
      <w:lvlText w:val=""/>
      <w:lvlJc w:val="left"/>
      <w:pPr>
        <w:ind w:left="2585" w:hanging="360"/>
      </w:pPr>
      <w:rPr>
        <w:rFonts w:ascii="Wingdings" w:hAnsi="Wingdings" w:hint="default"/>
      </w:rPr>
    </w:lvl>
    <w:lvl w:ilvl="3" w:tplc="04060001" w:tentative="1">
      <w:start w:val="1"/>
      <w:numFmt w:val="bullet"/>
      <w:lvlText w:val=""/>
      <w:lvlJc w:val="left"/>
      <w:pPr>
        <w:ind w:left="3305" w:hanging="360"/>
      </w:pPr>
      <w:rPr>
        <w:rFonts w:ascii="Symbol" w:hAnsi="Symbol" w:hint="default"/>
      </w:rPr>
    </w:lvl>
    <w:lvl w:ilvl="4" w:tplc="04060003" w:tentative="1">
      <w:start w:val="1"/>
      <w:numFmt w:val="bullet"/>
      <w:lvlText w:val="o"/>
      <w:lvlJc w:val="left"/>
      <w:pPr>
        <w:ind w:left="4025" w:hanging="360"/>
      </w:pPr>
      <w:rPr>
        <w:rFonts w:ascii="Courier New" w:hAnsi="Courier New" w:cs="Courier New" w:hint="default"/>
      </w:rPr>
    </w:lvl>
    <w:lvl w:ilvl="5" w:tplc="04060005" w:tentative="1">
      <w:start w:val="1"/>
      <w:numFmt w:val="bullet"/>
      <w:lvlText w:val=""/>
      <w:lvlJc w:val="left"/>
      <w:pPr>
        <w:ind w:left="4745" w:hanging="360"/>
      </w:pPr>
      <w:rPr>
        <w:rFonts w:ascii="Wingdings" w:hAnsi="Wingdings" w:hint="default"/>
      </w:rPr>
    </w:lvl>
    <w:lvl w:ilvl="6" w:tplc="04060001" w:tentative="1">
      <w:start w:val="1"/>
      <w:numFmt w:val="bullet"/>
      <w:lvlText w:val=""/>
      <w:lvlJc w:val="left"/>
      <w:pPr>
        <w:ind w:left="5465" w:hanging="360"/>
      </w:pPr>
      <w:rPr>
        <w:rFonts w:ascii="Symbol" w:hAnsi="Symbol" w:hint="default"/>
      </w:rPr>
    </w:lvl>
    <w:lvl w:ilvl="7" w:tplc="04060003" w:tentative="1">
      <w:start w:val="1"/>
      <w:numFmt w:val="bullet"/>
      <w:lvlText w:val="o"/>
      <w:lvlJc w:val="left"/>
      <w:pPr>
        <w:ind w:left="6185" w:hanging="360"/>
      </w:pPr>
      <w:rPr>
        <w:rFonts w:ascii="Courier New" w:hAnsi="Courier New" w:cs="Courier New" w:hint="default"/>
      </w:rPr>
    </w:lvl>
    <w:lvl w:ilvl="8" w:tplc="04060005" w:tentative="1">
      <w:start w:val="1"/>
      <w:numFmt w:val="bullet"/>
      <w:lvlText w:val=""/>
      <w:lvlJc w:val="left"/>
      <w:pPr>
        <w:ind w:left="6905" w:hanging="360"/>
      </w:pPr>
      <w:rPr>
        <w:rFonts w:ascii="Wingdings" w:hAnsi="Wingdings" w:hint="default"/>
      </w:rPr>
    </w:lvl>
  </w:abstractNum>
  <w:abstractNum w:abstractNumId="16" w15:restartNumberingAfterBreak="0">
    <w:nsid w:val="20A80F75"/>
    <w:multiLevelType w:val="multilevel"/>
    <w:tmpl w:val="CB340884"/>
    <w:name w:val="HeadingNumbering"/>
    <w:lvl w:ilvl="0">
      <w:start w:val="1"/>
      <w:numFmt w:val="decimal"/>
      <w:pStyle w:val="Overskrift1"/>
      <w:lvlText w:val="%1."/>
      <w:lvlJc w:val="left"/>
      <w:pPr>
        <w:tabs>
          <w:tab w:val="num" w:pos="425"/>
        </w:tabs>
        <w:ind w:left="425" w:hanging="425"/>
      </w:pPr>
      <w:rPr>
        <w:rFonts w:asciiTheme="minorHAnsi" w:hAnsiTheme="minorHAnsi" w:cstheme="minorHAnsi" w:hint="default"/>
        <w:b/>
        <w:i w:val="0"/>
        <w:sz w:val="20"/>
        <w:szCs w:val="20"/>
      </w:rPr>
    </w:lvl>
    <w:lvl w:ilvl="1">
      <w:start w:val="1"/>
      <w:numFmt w:val="decimal"/>
      <w:pStyle w:val="Overskrift2"/>
      <w:lvlText w:val="%1.%2"/>
      <w:lvlJc w:val="left"/>
      <w:pPr>
        <w:tabs>
          <w:tab w:val="num" w:pos="567"/>
        </w:tabs>
        <w:ind w:left="567" w:hanging="567"/>
      </w:pPr>
      <w:rPr>
        <w:rFonts w:ascii="Georgia" w:hAnsi="Georgia" w:cs="Times New Roman" w:hint="default"/>
        <w:b w:val="0"/>
        <w:i w:val="0"/>
        <w:sz w:val="21"/>
      </w:rPr>
    </w:lvl>
    <w:lvl w:ilvl="2">
      <w:start w:val="1"/>
      <w:numFmt w:val="decimal"/>
      <w:pStyle w:val="Overskrift3"/>
      <w:lvlText w:val="%1.%2.%3"/>
      <w:lvlJc w:val="left"/>
      <w:pPr>
        <w:tabs>
          <w:tab w:val="num" w:pos="709"/>
        </w:tabs>
        <w:ind w:left="709" w:hanging="709"/>
      </w:pPr>
      <w:rPr>
        <w:rFonts w:ascii="Georgia" w:hAnsi="Georgia" w:cs="Times New Roman" w:hint="default"/>
        <w:b w:val="0"/>
        <w:i w:val="0"/>
        <w:sz w:val="21"/>
      </w:rPr>
    </w:lvl>
    <w:lvl w:ilvl="3">
      <w:start w:val="1"/>
      <w:numFmt w:val="decimal"/>
      <w:pStyle w:val="Overskrift4"/>
      <w:lvlText w:val="%1.%2.%3.%4"/>
      <w:lvlJc w:val="left"/>
      <w:pPr>
        <w:tabs>
          <w:tab w:val="num" w:pos="851"/>
        </w:tabs>
        <w:ind w:left="851" w:hanging="851"/>
      </w:pPr>
      <w:rPr>
        <w:rFonts w:ascii="Georgia" w:hAnsi="Georgia" w:cs="Times New Roman" w:hint="default"/>
        <w:b w:val="0"/>
        <w:i w:val="0"/>
        <w:sz w:val="21"/>
      </w:rPr>
    </w:lvl>
    <w:lvl w:ilvl="4">
      <w:start w:val="1"/>
      <w:numFmt w:val="decimal"/>
      <w:pStyle w:val="Overskrift5"/>
      <w:lvlText w:val="%1.%2.%3.%4.%5"/>
      <w:lvlJc w:val="left"/>
      <w:pPr>
        <w:tabs>
          <w:tab w:val="num" w:pos="992"/>
        </w:tabs>
        <w:ind w:left="992" w:hanging="992"/>
      </w:pPr>
      <w:rPr>
        <w:rFonts w:ascii="Georgia" w:hAnsi="Georgia" w:cs="Times New Roman" w:hint="default"/>
        <w:b w:val="0"/>
        <w:i w:val="0"/>
        <w:sz w:val="21"/>
      </w:rPr>
    </w:lvl>
    <w:lvl w:ilvl="5">
      <w:start w:val="1"/>
      <w:numFmt w:val="decimal"/>
      <w:pStyle w:val="Overskrift6"/>
      <w:lvlText w:val="%1.%2.%3.%4.%5.%6"/>
      <w:lvlJc w:val="left"/>
      <w:pPr>
        <w:tabs>
          <w:tab w:val="num" w:pos="1134"/>
        </w:tabs>
        <w:ind w:left="1134" w:hanging="1134"/>
      </w:pPr>
      <w:rPr>
        <w:rFonts w:ascii="Georgia" w:hAnsi="Georgia" w:cs="Times New Roman" w:hint="default"/>
        <w:b w:val="0"/>
        <w:i w:val="0"/>
        <w:sz w:val="21"/>
      </w:rPr>
    </w:lvl>
    <w:lvl w:ilvl="6">
      <w:start w:val="1"/>
      <w:numFmt w:val="decimal"/>
      <w:pStyle w:val="Overskrift7"/>
      <w:lvlText w:val="%1.%2.%3.%4.%5.%6.%7"/>
      <w:lvlJc w:val="left"/>
      <w:pPr>
        <w:tabs>
          <w:tab w:val="num" w:pos="1276"/>
        </w:tabs>
        <w:ind w:left="1276" w:hanging="1276"/>
      </w:pPr>
      <w:rPr>
        <w:rFonts w:ascii="Georgia" w:hAnsi="Georgia" w:cs="Times New Roman" w:hint="default"/>
        <w:b w:val="0"/>
        <w:i w:val="0"/>
        <w:sz w:val="21"/>
      </w:rPr>
    </w:lvl>
    <w:lvl w:ilvl="7">
      <w:start w:val="1"/>
      <w:numFmt w:val="decimal"/>
      <w:pStyle w:val="Overskrift8"/>
      <w:lvlText w:val="%1.%2.%3.%4.%5.%6.%7.%8"/>
      <w:lvlJc w:val="left"/>
      <w:pPr>
        <w:tabs>
          <w:tab w:val="num" w:pos="1418"/>
        </w:tabs>
        <w:ind w:left="1418" w:hanging="1418"/>
      </w:pPr>
      <w:rPr>
        <w:rFonts w:ascii="Georgia" w:hAnsi="Georgia" w:cs="Times New Roman" w:hint="default"/>
        <w:b w:val="0"/>
        <w:i w:val="0"/>
        <w:sz w:val="21"/>
      </w:rPr>
    </w:lvl>
    <w:lvl w:ilvl="8">
      <w:start w:val="1"/>
      <w:numFmt w:val="decimal"/>
      <w:pStyle w:val="Overskrift9"/>
      <w:lvlText w:val="%1.%2.%3.%4.%5.%6.%7.%8.%9"/>
      <w:lvlJc w:val="left"/>
      <w:pPr>
        <w:tabs>
          <w:tab w:val="num" w:pos="1559"/>
        </w:tabs>
        <w:ind w:left="1559" w:hanging="1559"/>
      </w:pPr>
      <w:rPr>
        <w:rFonts w:ascii="Georgia" w:hAnsi="Georgia" w:cs="Times New Roman" w:hint="default"/>
        <w:b w:val="0"/>
        <w:i w:val="0"/>
        <w:sz w:val="21"/>
      </w:rPr>
    </w:lvl>
  </w:abstractNum>
  <w:abstractNum w:abstractNumId="17"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8" w15:restartNumberingAfterBreak="0">
    <w:nsid w:val="279D6902"/>
    <w:multiLevelType w:val="hybridMultilevel"/>
    <w:tmpl w:val="93A223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8FB5ED2"/>
    <w:multiLevelType w:val="hybridMultilevel"/>
    <w:tmpl w:val="C0949E0A"/>
    <w:lvl w:ilvl="0" w:tplc="5B9249C0">
      <w:start w:val="1"/>
      <w:numFmt w:val="decimal"/>
      <w:lvlText w:val="%1."/>
      <w:lvlJc w:val="left"/>
      <w:pPr>
        <w:ind w:left="785" w:hanging="360"/>
      </w:pPr>
      <w:rPr>
        <w:rFonts w:hint="default"/>
      </w:rPr>
    </w:lvl>
    <w:lvl w:ilvl="1" w:tplc="04060019" w:tentative="1">
      <w:start w:val="1"/>
      <w:numFmt w:val="lowerLetter"/>
      <w:lvlText w:val="%2."/>
      <w:lvlJc w:val="left"/>
      <w:pPr>
        <w:ind w:left="1505" w:hanging="360"/>
      </w:pPr>
    </w:lvl>
    <w:lvl w:ilvl="2" w:tplc="0406001B" w:tentative="1">
      <w:start w:val="1"/>
      <w:numFmt w:val="lowerRoman"/>
      <w:lvlText w:val="%3."/>
      <w:lvlJc w:val="right"/>
      <w:pPr>
        <w:ind w:left="2225" w:hanging="180"/>
      </w:pPr>
    </w:lvl>
    <w:lvl w:ilvl="3" w:tplc="0406000F" w:tentative="1">
      <w:start w:val="1"/>
      <w:numFmt w:val="decimal"/>
      <w:lvlText w:val="%4."/>
      <w:lvlJc w:val="left"/>
      <w:pPr>
        <w:ind w:left="2945" w:hanging="360"/>
      </w:pPr>
    </w:lvl>
    <w:lvl w:ilvl="4" w:tplc="04060019" w:tentative="1">
      <w:start w:val="1"/>
      <w:numFmt w:val="lowerLetter"/>
      <w:lvlText w:val="%5."/>
      <w:lvlJc w:val="left"/>
      <w:pPr>
        <w:ind w:left="3665" w:hanging="360"/>
      </w:pPr>
    </w:lvl>
    <w:lvl w:ilvl="5" w:tplc="0406001B" w:tentative="1">
      <w:start w:val="1"/>
      <w:numFmt w:val="lowerRoman"/>
      <w:lvlText w:val="%6."/>
      <w:lvlJc w:val="right"/>
      <w:pPr>
        <w:ind w:left="4385" w:hanging="180"/>
      </w:pPr>
    </w:lvl>
    <w:lvl w:ilvl="6" w:tplc="0406000F" w:tentative="1">
      <w:start w:val="1"/>
      <w:numFmt w:val="decimal"/>
      <w:lvlText w:val="%7."/>
      <w:lvlJc w:val="left"/>
      <w:pPr>
        <w:ind w:left="5105" w:hanging="360"/>
      </w:pPr>
    </w:lvl>
    <w:lvl w:ilvl="7" w:tplc="04060019" w:tentative="1">
      <w:start w:val="1"/>
      <w:numFmt w:val="lowerLetter"/>
      <w:lvlText w:val="%8."/>
      <w:lvlJc w:val="left"/>
      <w:pPr>
        <w:ind w:left="5825" w:hanging="360"/>
      </w:pPr>
    </w:lvl>
    <w:lvl w:ilvl="8" w:tplc="0406001B" w:tentative="1">
      <w:start w:val="1"/>
      <w:numFmt w:val="lowerRoman"/>
      <w:lvlText w:val="%9."/>
      <w:lvlJc w:val="right"/>
      <w:pPr>
        <w:ind w:left="6545" w:hanging="180"/>
      </w:pPr>
    </w:lvl>
  </w:abstractNum>
  <w:abstractNum w:abstractNumId="20" w15:restartNumberingAfterBreak="0">
    <w:nsid w:val="297808C5"/>
    <w:multiLevelType w:val="hybridMultilevel"/>
    <w:tmpl w:val="6D1A0BCA"/>
    <w:lvl w:ilvl="0" w:tplc="04060001">
      <w:start w:val="1"/>
      <w:numFmt w:val="bullet"/>
      <w:lvlText w:val=""/>
      <w:lvlJc w:val="left"/>
      <w:pPr>
        <w:ind w:left="1145" w:hanging="360"/>
      </w:pPr>
      <w:rPr>
        <w:rFonts w:ascii="Symbol" w:hAnsi="Symbol" w:hint="default"/>
      </w:rPr>
    </w:lvl>
    <w:lvl w:ilvl="1" w:tplc="04060003" w:tentative="1">
      <w:start w:val="1"/>
      <w:numFmt w:val="bullet"/>
      <w:lvlText w:val="o"/>
      <w:lvlJc w:val="left"/>
      <w:pPr>
        <w:ind w:left="1865" w:hanging="360"/>
      </w:pPr>
      <w:rPr>
        <w:rFonts w:ascii="Courier New" w:hAnsi="Courier New" w:cs="Courier New" w:hint="default"/>
      </w:rPr>
    </w:lvl>
    <w:lvl w:ilvl="2" w:tplc="04060005" w:tentative="1">
      <w:start w:val="1"/>
      <w:numFmt w:val="bullet"/>
      <w:lvlText w:val=""/>
      <w:lvlJc w:val="left"/>
      <w:pPr>
        <w:ind w:left="2585" w:hanging="360"/>
      </w:pPr>
      <w:rPr>
        <w:rFonts w:ascii="Wingdings" w:hAnsi="Wingdings" w:hint="default"/>
      </w:rPr>
    </w:lvl>
    <w:lvl w:ilvl="3" w:tplc="04060001" w:tentative="1">
      <w:start w:val="1"/>
      <w:numFmt w:val="bullet"/>
      <w:lvlText w:val=""/>
      <w:lvlJc w:val="left"/>
      <w:pPr>
        <w:ind w:left="3305" w:hanging="360"/>
      </w:pPr>
      <w:rPr>
        <w:rFonts w:ascii="Symbol" w:hAnsi="Symbol" w:hint="default"/>
      </w:rPr>
    </w:lvl>
    <w:lvl w:ilvl="4" w:tplc="04060003" w:tentative="1">
      <w:start w:val="1"/>
      <w:numFmt w:val="bullet"/>
      <w:lvlText w:val="o"/>
      <w:lvlJc w:val="left"/>
      <w:pPr>
        <w:ind w:left="4025" w:hanging="360"/>
      </w:pPr>
      <w:rPr>
        <w:rFonts w:ascii="Courier New" w:hAnsi="Courier New" w:cs="Courier New" w:hint="default"/>
      </w:rPr>
    </w:lvl>
    <w:lvl w:ilvl="5" w:tplc="04060005" w:tentative="1">
      <w:start w:val="1"/>
      <w:numFmt w:val="bullet"/>
      <w:lvlText w:val=""/>
      <w:lvlJc w:val="left"/>
      <w:pPr>
        <w:ind w:left="4745" w:hanging="360"/>
      </w:pPr>
      <w:rPr>
        <w:rFonts w:ascii="Wingdings" w:hAnsi="Wingdings" w:hint="default"/>
      </w:rPr>
    </w:lvl>
    <w:lvl w:ilvl="6" w:tplc="04060001" w:tentative="1">
      <w:start w:val="1"/>
      <w:numFmt w:val="bullet"/>
      <w:lvlText w:val=""/>
      <w:lvlJc w:val="left"/>
      <w:pPr>
        <w:ind w:left="5465" w:hanging="360"/>
      </w:pPr>
      <w:rPr>
        <w:rFonts w:ascii="Symbol" w:hAnsi="Symbol" w:hint="default"/>
      </w:rPr>
    </w:lvl>
    <w:lvl w:ilvl="7" w:tplc="04060003" w:tentative="1">
      <w:start w:val="1"/>
      <w:numFmt w:val="bullet"/>
      <w:lvlText w:val="o"/>
      <w:lvlJc w:val="left"/>
      <w:pPr>
        <w:ind w:left="6185" w:hanging="360"/>
      </w:pPr>
      <w:rPr>
        <w:rFonts w:ascii="Courier New" w:hAnsi="Courier New" w:cs="Courier New" w:hint="default"/>
      </w:rPr>
    </w:lvl>
    <w:lvl w:ilvl="8" w:tplc="04060005" w:tentative="1">
      <w:start w:val="1"/>
      <w:numFmt w:val="bullet"/>
      <w:lvlText w:val=""/>
      <w:lvlJc w:val="left"/>
      <w:pPr>
        <w:ind w:left="6905" w:hanging="360"/>
      </w:pPr>
      <w:rPr>
        <w:rFonts w:ascii="Wingdings" w:hAnsi="Wingdings" w:hint="default"/>
      </w:rPr>
    </w:lvl>
  </w:abstractNum>
  <w:abstractNum w:abstractNumId="21" w15:restartNumberingAfterBreak="0">
    <w:nsid w:val="362573E2"/>
    <w:multiLevelType w:val="multilevel"/>
    <w:tmpl w:val="64441010"/>
    <w:lvl w:ilvl="0">
      <w:start w:val="1"/>
      <w:numFmt w:val="decimal"/>
      <w:pStyle w:val="Opstilling-talellerbogst"/>
      <w:lvlText w:val="%1."/>
      <w:lvlJc w:val="left"/>
      <w:pPr>
        <w:ind w:left="397" w:hanging="397"/>
      </w:pPr>
      <w:rPr>
        <w:rFonts w:cs="Times New Roman" w:hint="default"/>
      </w:rPr>
    </w:lvl>
    <w:lvl w:ilvl="1">
      <w:start w:val="1"/>
      <w:numFmt w:val="decimal"/>
      <w:lvlText w:val="%1.%2."/>
      <w:lvlJc w:val="left"/>
      <w:pPr>
        <w:ind w:left="964" w:hanging="567"/>
      </w:pPr>
      <w:rPr>
        <w:rFonts w:cs="Times New Roman" w:hint="default"/>
      </w:rPr>
    </w:lvl>
    <w:lvl w:ilvl="2">
      <w:start w:val="1"/>
      <w:numFmt w:val="decimal"/>
      <w:lvlText w:val="%1.%2.%3."/>
      <w:lvlJc w:val="left"/>
      <w:pPr>
        <w:ind w:left="1701" w:hanging="907"/>
      </w:pPr>
      <w:rPr>
        <w:rFonts w:cs="Times New Roman" w:hint="default"/>
      </w:rPr>
    </w:lvl>
    <w:lvl w:ilvl="3">
      <w:start w:val="1"/>
      <w:numFmt w:val="decimal"/>
      <w:lvlText w:val="%1.%2.%3.%4."/>
      <w:lvlJc w:val="left"/>
      <w:pPr>
        <w:ind w:left="1985" w:hanging="794"/>
      </w:pPr>
      <w:rPr>
        <w:rFonts w:cs="Times New Roman" w:hint="default"/>
      </w:rPr>
    </w:lvl>
    <w:lvl w:ilvl="4">
      <w:start w:val="1"/>
      <w:numFmt w:val="decimal"/>
      <w:lvlText w:val="%1.%2.%3.%4.%5."/>
      <w:lvlJc w:val="left"/>
      <w:pPr>
        <w:ind w:left="2098" w:hanging="907"/>
      </w:pPr>
      <w:rPr>
        <w:rFonts w:cs="Times New Roman" w:hint="default"/>
      </w:rPr>
    </w:lvl>
    <w:lvl w:ilvl="5">
      <w:start w:val="1"/>
      <w:numFmt w:val="decimal"/>
      <w:lvlText w:val="%1.%2.%3.%4.%5.%6."/>
      <w:lvlJc w:val="left"/>
      <w:pPr>
        <w:ind w:left="2268" w:hanging="1077"/>
      </w:pPr>
      <w:rPr>
        <w:rFonts w:cs="Times New Roman" w:hint="default"/>
      </w:rPr>
    </w:lvl>
    <w:lvl w:ilvl="6">
      <w:start w:val="1"/>
      <w:numFmt w:val="decimal"/>
      <w:lvlText w:val="%1.%2.%3.%4.%5.%6.%7."/>
      <w:lvlJc w:val="left"/>
      <w:pPr>
        <w:ind w:left="2552" w:hanging="1361"/>
      </w:pPr>
      <w:rPr>
        <w:rFonts w:cs="Times New Roman" w:hint="default"/>
      </w:rPr>
    </w:lvl>
    <w:lvl w:ilvl="7">
      <w:start w:val="1"/>
      <w:numFmt w:val="decimal"/>
      <w:lvlText w:val="%1.%2.%3.%4.%5.%6.%7.%8."/>
      <w:lvlJc w:val="left"/>
      <w:pPr>
        <w:ind w:left="2835" w:hanging="1644"/>
      </w:pPr>
      <w:rPr>
        <w:rFonts w:cs="Times New Roman" w:hint="default"/>
      </w:rPr>
    </w:lvl>
    <w:lvl w:ilvl="8">
      <w:start w:val="1"/>
      <w:numFmt w:val="decimal"/>
      <w:lvlText w:val="%1.%2.%3.%4.%5.%6.%7.%8.%9."/>
      <w:lvlJc w:val="left"/>
      <w:pPr>
        <w:ind w:left="3119" w:hanging="1928"/>
      </w:pPr>
      <w:rPr>
        <w:rFonts w:cs="Times New Roman" w:hint="default"/>
      </w:rPr>
    </w:lvl>
  </w:abstractNum>
  <w:abstractNum w:abstractNumId="22" w15:restartNumberingAfterBreak="0">
    <w:nsid w:val="38CF094A"/>
    <w:multiLevelType w:val="multilevel"/>
    <w:tmpl w:val="04060023"/>
    <w:styleLink w:val="ArticleSection1"/>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3" w15:restartNumberingAfterBreak="0">
    <w:nsid w:val="42F60A40"/>
    <w:multiLevelType w:val="hybridMultilevel"/>
    <w:tmpl w:val="1B609F0E"/>
    <w:lvl w:ilvl="0" w:tplc="739A4AE0">
      <w:start w:val="1"/>
      <w:numFmt w:val="bullet"/>
      <w:lvlText w:val=""/>
      <w:lvlJc w:val="left"/>
      <w:pPr>
        <w:ind w:left="785" w:hanging="360"/>
      </w:pPr>
      <w:rPr>
        <w:rFonts w:ascii="Symbol" w:hAnsi="Symbol" w:hint="default"/>
        <w:color w:val="auto"/>
      </w:rPr>
    </w:lvl>
    <w:lvl w:ilvl="1" w:tplc="04060001">
      <w:start w:val="1"/>
      <w:numFmt w:val="bullet"/>
      <w:lvlText w:val=""/>
      <w:lvlJc w:val="left"/>
      <w:pPr>
        <w:ind w:left="1505" w:hanging="360"/>
      </w:pPr>
      <w:rPr>
        <w:rFonts w:ascii="Symbol" w:hAnsi="Symbol" w:hint="default"/>
      </w:rPr>
    </w:lvl>
    <w:lvl w:ilvl="2" w:tplc="04060005">
      <w:start w:val="1"/>
      <w:numFmt w:val="bullet"/>
      <w:lvlText w:val=""/>
      <w:lvlJc w:val="left"/>
      <w:pPr>
        <w:ind w:left="2225" w:hanging="360"/>
      </w:pPr>
      <w:rPr>
        <w:rFonts w:ascii="Wingdings" w:hAnsi="Wingdings" w:hint="default"/>
      </w:rPr>
    </w:lvl>
    <w:lvl w:ilvl="3" w:tplc="0406000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24" w15:restartNumberingAfterBreak="0">
    <w:nsid w:val="462C467C"/>
    <w:multiLevelType w:val="hybridMultilevel"/>
    <w:tmpl w:val="A34C0714"/>
    <w:lvl w:ilvl="0" w:tplc="04060019">
      <w:start w:val="1"/>
      <w:numFmt w:val="lowerLetter"/>
      <w:lvlText w:val="%1."/>
      <w:lvlJc w:val="left"/>
      <w:pPr>
        <w:ind w:left="1080" w:hanging="360"/>
      </w:pPr>
      <w:rPr>
        <w:rFonts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5" w15:restartNumberingAfterBreak="0">
    <w:nsid w:val="4AE02D3C"/>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26" w15:restartNumberingAfterBreak="0">
    <w:nsid w:val="59CB03DD"/>
    <w:multiLevelType w:val="hybridMultilevel"/>
    <w:tmpl w:val="05D88A00"/>
    <w:lvl w:ilvl="0" w:tplc="04060001">
      <w:start w:val="1"/>
      <w:numFmt w:val="bullet"/>
      <w:lvlText w:val=""/>
      <w:lvlJc w:val="left"/>
      <w:pPr>
        <w:ind w:left="1145" w:hanging="360"/>
      </w:pPr>
      <w:rPr>
        <w:rFonts w:ascii="Symbol" w:hAnsi="Symbol" w:hint="default"/>
      </w:rPr>
    </w:lvl>
    <w:lvl w:ilvl="1" w:tplc="04060003">
      <w:start w:val="1"/>
      <w:numFmt w:val="bullet"/>
      <w:lvlText w:val="o"/>
      <w:lvlJc w:val="left"/>
      <w:pPr>
        <w:ind w:left="1865" w:hanging="360"/>
      </w:pPr>
      <w:rPr>
        <w:rFonts w:ascii="Courier New" w:hAnsi="Courier New" w:cs="Courier New" w:hint="default"/>
      </w:rPr>
    </w:lvl>
    <w:lvl w:ilvl="2" w:tplc="04060005" w:tentative="1">
      <w:start w:val="1"/>
      <w:numFmt w:val="bullet"/>
      <w:lvlText w:val=""/>
      <w:lvlJc w:val="left"/>
      <w:pPr>
        <w:ind w:left="2585" w:hanging="360"/>
      </w:pPr>
      <w:rPr>
        <w:rFonts w:ascii="Wingdings" w:hAnsi="Wingdings" w:hint="default"/>
      </w:rPr>
    </w:lvl>
    <w:lvl w:ilvl="3" w:tplc="04060001" w:tentative="1">
      <w:start w:val="1"/>
      <w:numFmt w:val="bullet"/>
      <w:lvlText w:val=""/>
      <w:lvlJc w:val="left"/>
      <w:pPr>
        <w:ind w:left="3305" w:hanging="360"/>
      </w:pPr>
      <w:rPr>
        <w:rFonts w:ascii="Symbol" w:hAnsi="Symbol" w:hint="default"/>
      </w:rPr>
    </w:lvl>
    <w:lvl w:ilvl="4" w:tplc="04060003" w:tentative="1">
      <w:start w:val="1"/>
      <w:numFmt w:val="bullet"/>
      <w:lvlText w:val="o"/>
      <w:lvlJc w:val="left"/>
      <w:pPr>
        <w:ind w:left="4025" w:hanging="360"/>
      </w:pPr>
      <w:rPr>
        <w:rFonts w:ascii="Courier New" w:hAnsi="Courier New" w:cs="Courier New" w:hint="default"/>
      </w:rPr>
    </w:lvl>
    <w:lvl w:ilvl="5" w:tplc="04060005" w:tentative="1">
      <w:start w:val="1"/>
      <w:numFmt w:val="bullet"/>
      <w:lvlText w:val=""/>
      <w:lvlJc w:val="left"/>
      <w:pPr>
        <w:ind w:left="4745" w:hanging="360"/>
      </w:pPr>
      <w:rPr>
        <w:rFonts w:ascii="Wingdings" w:hAnsi="Wingdings" w:hint="default"/>
      </w:rPr>
    </w:lvl>
    <w:lvl w:ilvl="6" w:tplc="04060001" w:tentative="1">
      <w:start w:val="1"/>
      <w:numFmt w:val="bullet"/>
      <w:lvlText w:val=""/>
      <w:lvlJc w:val="left"/>
      <w:pPr>
        <w:ind w:left="5465" w:hanging="360"/>
      </w:pPr>
      <w:rPr>
        <w:rFonts w:ascii="Symbol" w:hAnsi="Symbol" w:hint="default"/>
      </w:rPr>
    </w:lvl>
    <w:lvl w:ilvl="7" w:tplc="04060003" w:tentative="1">
      <w:start w:val="1"/>
      <w:numFmt w:val="bullet"/>
      <w:lvlText w:val="o"/>
      <w:lvlJc w:val="left"/>
      <w:pPr>
        <w:ind w:left="6185" w:hanging="360"/>
      </w:pPr>
      <w:rPr>
        <w:rFonts w:ascii="Courier New" w:hAnsi="Courier New" w:cs="Courier New" w:hint="default"/>
      </w:rPr>
    </w:lvl>
    <w:lvl w:ilvl="8" w:tplc="04060005" w:tentative="1">
      <w:start w:val="1"/>
      <w:numFmt w:val="bullet"/>
      <w:lvlText w:val=""/>
      <w:lvlJc w:val="left"/>
      <w:pPr>
        <w:ind w:left="6905" w:hanging="360"/>
      </w:pPr>
      <w:rPr>
        <w:rFonts w:ascii="Wingdings" w:hAnsi="Wingdings" w:hint="default"/>
      </w:rPr>
    </w:lvl>
  </w:abstractNum>
  <w:abstractNum w:abstractNumId="27" w15:restartNumberingAfterBreak="0">
    <w:nsid w:val="65180FF2"/>
    <w:multiLevelType w:val="hybridMultilevel"/>
    <w:tmpl w:val="2D6C12F6"/>
    <w:lvl w:ilvl="0" w:tplc="04060019">
      <w:start w:val="1"/>
      <w:numFmt w:val="lowerLetter"/>
      <w:lvlText w:val="%1."/>
      <w:lvlJc w:val="left"/>
      <w:pPr>
        <w:ind w:left="1080" w:hanging="360"/>
      </w:pPr>
      <w:rPr>
        <w:rFonts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8" w15:restartNumberingAfterBreak="0">
    <w:nsid w:val="67282998"/>
    <w:multiLevelType w:val="hybridMultilevel"/>
    <w:tmpl w:val="75D4BA1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30"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cs="Times New Roman" w:hint="default"/>
        <w:b w:val="0"/>
        <w:i w:val="0"/>
        <w:sz w:val="21"/>
      </w:rPr>
    </w:lvl>
    <w:lvl w:ilvl="1">
      <w:start w:val="1"/>
      <w:numFmt w:val="decimal"/>
      <w:lvlText w:val="%1.%2"/>
      <w:lvlJc w:val="left"/>
      <w:pPr>
        <w:tabs>
          <w:tab w:val="num" w:pos="794"/>
        </w:tabs>
        <w:ind w:left="794" w:hanging="397"/>
      </w:pPr>
      <w:rPr>
        <w:rFonts w:ascii="Georgia" w:hAnsi="Georgia" w:cs="Times New Roman" w:hint="default"/>
        <w:b w:val="0"/>
        <w:i w:val="0"/>
        <w:sz w:val="21"/>
      </w:rPr>
    </w:lvl>
    <w:lvl w:ilvl="2">
      <w:start w:val="1"/>
      <w:numFmt w:val="decimal"/>
      <w:lvlText w:val="%1.%2.%3"/>
      <w:lvlJc w:val="left"/>
      <w:pPr>
        <w:tabs>
          <w:tab w:val="num" w:pos="1191"/>
        </w:tabs>
        <w:ind w:left="1191" w:hanging="397"/>
      </w:pPr>
      <w:rPr>
        <w:rFonts w:ascii="Georgia" w:hAnsi="Georgia" w:cs="Times New Roman" w:hint="default"/>
        <w:b w:val="0"/>
        <w:i w:val="0"/>
        <w:sz w:val="21"/>
      </w:rPr>
    </w:lvl>
    <w:lvl w:ilvl="3">
      <w:start w:val="1"/>
      <w:numFmt w:val="decimal"/>
      <w:lvlText w:val="%1.%2.%3.%4"/>
      <w:lvlJc w:val="left"/>
      <w:pPr>
        <w:tabs>
          <w:tab w:val="num" w:pos="1588"/>
        </w:tabs>
        <w:ind w:left="1588" w:hanging="397"/>
      </w:pPr>
      <w:rPr>
        <w:rFonts w:ascii="Georgia" w:hAnsi="Georgia" w:cs="Times New Roman" w:hint="default"/>
        <w:b w:val="0"/>
        <w:i w:val="0"/>
        <w:sz w:val="21"/>
      </w:rPr>
    </w:lvl>
    <w:lvl w:ilvl="4">
      <w:start w:val="1"/>
      <w:numFmt w:val="decimal"/>
      <w:lvlText w:val="%1.%2.%3.%4.%5"/>
      <w:lvlJc w:val="left"/>
      <w:pPr>
        <w:tabs>
          <w:tab w:val="num" w:pos="1985"/>
        </w:tabs>
        <w:ind w:left="1985" w:hanging="397"/>
      </w:pPr>
      <w:rPr>
        <w:rFonts w:ascii="Georgia" w:hAnsi="Georgia" w:cs="Times New Roman" w:hint="default"/>
        <w:b w:val="0"/>
        <w:i w:val="0"/>
        <w:sz w:val="21"/>
      </w:rPr>
    </w:lvl>
    <w:lvl w:ilvl="5">
      <w:start w:val="1"/>
      <w:numFmt w:val="decimal"/>
      <w:lvlText w:val="%1.%2.%3.%4.%5.%6"/>
      <w:lvlJc w:val="left"/>
      <w:pPr>
        <w:tabs>
          <w:tab w:val="num" w:pos="2381"/>
        </w:tabs>
        <w:ind w:left="2381" w:hanging="396"/>
      </w:pPr>
      <w:rPr>
        <w:rFonts w:ascii="Georgia" w:hAnsi="Georgia" w:cs="Times New Roman" w:hint="default"/>
        <w:b w:val="0"/>
        <w:i w:val="0"/>
        <w:sz w:val="21"/>
      </w:rPr>
    </w:lvl>
    <w:lvl w:ilvl="6">
      <w:start w:val="1"/>
      <w:numFmt w:val="decimal"/>
      <w:lvlText w:val="%1.%2.%3.%4.%5.%6.%7"/>
      <w:lvlJc w:val="left"/>
      <w:pPr>
        <w:tabs>
          <w:tab w:val="num" w:pos="2381"/>
        </w:tabs>
        <w:ind w:left="2381" w:hanging="396"/>
      </w:pPr>
      <w:rPr>
        <w:rFonts w:ascii="Georgia" w:hAnsi="Georgia" w:cs="Times New Roman" w:hint="default"/>
        <w:b w:val="0"/>
        <w:i w:val="0"/>
        <w:sz w:val="21"/>
      </w:rPr>
    </w:lvl>
    <w:lvl w:ilvl="7">
      <w:start w:val="1"/>
      <w:numFmt w:val="decimal"/>
      <w:lvlText w:val="%1.%2.%3.%4.%5.%6.%7.%8"/>
      <w:lvlJc w:val="left"/>
      <w:pPr>
        <w:tabs>
          <w:tab w:val="num" w:pos="2381"/>
        </w:tabs>
        <w:ind w:left="2381" w:hanging="396"/>
      </w:pPr>
      <w:rPr>
        <w:rFonts w:ascii="Georgia" w:hAnsi="Georgia" w:cs="Times New Roman" w:hint="default"/>
        <w:b w:val="0"/>
        <w:i w:val="0"/>
        <w:sz w:val="21"/>
      </w:rPr>
    </w:lvl>
    <w:lvl w:ilvl="8">
      <w:start w:val="1"/>
      <w:numFmt w:val="decimal"/>
      <w:lvlText w:val="%1.%2.%3.%4.%5.%6.%7.%8.%9"/>
      <w:lvlJc w:val="left"/>
      <w:pPr>
        <w:tabs>
          <w:tab w:val="num" w:pos="2381"/>
        </w:tabs>
        <w:ind w:left="2381" w:hanging="396"/>
      </w:pPr>
      <w:rPr>
        <w:rFonts w:ascii="Georgia" w:hAnsi="Georgia" w:cs="Times New Roman" w:hint="default"/>
        <w:b w:val="0"/>
        <w:i w:val="0"/>
        <w:sz w:val="21"/>
      </w:rPr>
    </w:lvl>
  </w:abstractNum>
  <w:abstractNum w:abstractNumId="31" w15:restartNumberingAfterBreak="0">
    <w:nsid w:val="73A30968"/>
    <w:multiLevelType w:val="hybridMultilevel"/>
    <w:tmpl w:val="2C787F7E"/>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2" w15:restartNumberingAfterBreak="0">
    <w:nsid w:val="77013678"/>
    <w:multiLevelType w:val="hybridMultilevel"/>
    <w:tmpl w:val="7DBE82C2"/>
    <w:lvl w:ilvl="0" w:tplc="04060001">
      <w:start w:val="1"/>
      <w:numFmt w:val="bullet"/>
      <w:lvlText w:val=""/>
      <w:lvlJc w:val="left"/>
      <w:pPr>
        <w:ind w:left="2225" w:hanging="360"/>
      </w:pPr>
      <w:rPr>
        <w:rFonts w:ascii="Symbol" w:hAnsi="Symbol" w:hint="default"/>
      </w:rPr>
    </w:lvl>
    <w:lvl w:ilvl="1" w:tplc="04060003" w:tentative="1">
      <w:start w:val="1"/>
      <w:numFmt w:val="bullet"/>
      <w:lvlText w:val="o"/>
      <w:lvlJc w:val="left"/>
      <w:pPr>
        <w:ind w:left="2945" w:hanging="360"/>
      </w:pPr>
      <w:rPr>
        <w:rFonts w:ascii="Courier New" w:hAnsi="Courier New" w:cs="Courier New" w:hint="default"/>
      </w:rPr>
    </w:lvl>
    <w:lvl w:ilvl="2" w:tplc="04060005" w:tentative="1">
      <w:start w:val="1"/>
      <w:numFmt w:val="bullet"/>
      <w:lvlText w:val=""/>
      <w:lvlJc w:val="left"/>
      <w:pPr>
        <w:ind w:left="3665" w:hanging="360"/>
      </w:pPr>
      <w:rPr>
        <w:rFonts w:ascii="Wingdings" w:hAnsi="Wingdings" w:hint="default"/>
      </w:rPr>
    </w:lvl>
    <w:lvl w:ilvl="3" w:tplc="04060001" w:tentative="1">
      <w:start w:val="1"/>
      <w:numFmt w:val="bullet"/>
      <w:lvlText w:val=""/>
      <w:lvlJc w:val="left"/>
      <w:pPr>
        <w:ind w:left="4385" w:hanging="360"/>
      </w:pPr>
      <w:rPr>
        <w:rFonts w:ascii="Symbol" w:hAnsi="Symbol" w:hint="default"/>
      </w:rPr>
    </w:lvl>
    <w:lvl w:ilvl="4" w:tplc="04060003" w:tentative="1">
      <w:start w:val="1"/>
      <w:numFmt w:val="bullet"/>
      <w:lvlText w:val="o"/>
      <w:lvlJc w:val="left"/>
      <w:pPr>
        <w:ind w:left="5105" w:hanging="360"/>
      </w:pPr>
      <w:rPr>
        <w:rFonts w:ascii="Courier New" w:hAnsi="Courier New" w:cs="Courier New" w:hint="default"/>
      </w:rPr>
    </w:lvl>
    <w:lvl w:ilvl="5" w:tplc="04060005" w:tentative="1">
      <w:start w:val="1"/>
      <w:numFmt w:val="bullet"/>
      <w:lvlText w:val=""/>
      <w:lvlJc w:val="left"/>
      <w:pPr>
        <w:ind w:left="5825" w:hanging="360"/>
      </w:pPr>
      <w:rPr>
        <w:rFonts w:ascii="Wingdings" w:hAnsi="Wingdings" w:hint="default"/>
      </w:rPr>
    </w:lvl>
    <w:lvl w:ilvl="6" w:tplc="04060001" w:tentative="1">
      <w:start w:val="1"/>
      <w:numFmt w:val="bullet"/>
      <w:lvlText w:val=""/>
      <w:lvlJc w:val="left"/>
      <w:pPr>
        <w:ind w:left="6545" w:hanging="360"/>
      </w:pPr>
      <w:rPr>
        <w:rFonts w:ascii="Symbol" w:hAnsi="Symbol" w:hint="default"/>
      </w:rPr>
    </w:lvl>
    <w:lvl w:ilvl="7" w:tplc="04060003" w:tentative="1">
      <w:start w:val="1"/>
      <w:numFmt w:val="bullet"/>
      <w:lvlText w:val="o"/>
      <w:lvlJc w:val="left"/>
      <w:pPr>
        <w:ind w:left="7265" w:hanging="360"/>
      </w:pPr>
      <w:rPr>
        <w:rFonts w:ascii="Courier New" w:hAnsi="Courier New" w:cs="Courier New" w:hint="default"/>
      </w:rPr>
    </w:lvl>
    <w:lvl w:ilvl="8" w:tplc="04060005" w:tentative="1">
      <w:start w:val="1"/>
      <w:numFmt w:val="bullet"/>
      <w:lvlText w:val=""/>
      <w:lvlJc w:val="left"/>
      <w:pPr>
        <w:ind w:left="7985" w:hanging="360"/>
      </w:pPr>
      <w:rPr>
        <w:rFonts w:ascii="Wingdings" w:hAnsi="Wingdings" w:hint="default"/>
      </w:rPr>
    </w:lvl>
  </w:abstractNum>
  <w:abstractNum w:abstractNumId="33" w15:restartNumberingAfterBreak="0">
    <w:nsid w:val="77456A3E"/>
    <w:multiLevelType w:val="hybridMultilevel"/>
    <w:tmpl w:val="A2BC94CC"/>
    <w:lvl w:ilvl="0" w:tplc="04060001">
      <w:start w:val="1"/>
      <w:numFmt w:val="bullet"/>
      <w:lvlText w:val=""/>
      <w:lvlJc w:val="left"/>
      <w:pPr>
        <w:ind w:left="1505" w:hanging="360"/>
      </w:pPr>
      <w:rPr>
        <w:rFonts w:ascii="Symbol" w:hAnsi="Symbol" w:hint="default"/>
      </w:rPr>
    </w:lvl>
    <w:lvl w:ilvl="1" w:tplc="04060003" w:tentative="1">
      <w:start w:val="1"/>
      <w:numFmt w:val="bullet"/>
      <w:lvlText w:val="o"/>
      <w:lvlJc w:val="left"/>
      <w:pPr>
        <w:ind w:left="2225" w:hanging="360"/>
      </w:pPr>
      <w:rPr>
        <w:rFonts w:ascii="Courier New" w:hAnsi="Courier New" w:cs="Courier New" w:hint="default"/>
      </w:rPr>
    </w:lvl>
    <w:lvl w:ilvl="2" w:tplc="04060005" w:tentative="1">
      <w:start w:val="1"/>
      <w:numFmt w:val="bullet"/>
      <w:lvlText w:val=""/>
      <w:lvlJc w:val="left"/>
      <w:pPr>
        <w:ind w:left="2945" w:hanging="360"/>
      </w:pPr>
      <w:rPr>
        <w:rFonts w:ascii="Wingdings" w:hAnsi="Wingdings" w:hint="default"/>
      </w:rPr>
    </w:lvl>
    <w:lvl w:ilvl="3" w:tplc="04060001" w:tentative="1">
      <w:start w:val="1"/>
      <w:numFmt w:val="bullet"/>
      <w:lvlText w:val=""/>
      <w:lvlJc w:val="left"/>
      <w:pPr>
        <w:ind w:left="3665" w:hanging="360"/>
      </w:pPr>
      <w:rPr>
        <w:rFonts w:ascii="Symbol" w:hAnsi="Symbol" w:hint="default"/>
      </w:rPr>
    </w:lvl>
    <w:lvl w:ilvl="4" w:tplc="04060003" w:tentative="1">
      <w:start w:val="1"/>
      <w:numFmt w:val="bullet"/>
      <w:lvlText w:val="o"/>
      <w:lvlJc w:val="left"/>
      <w:pPr>
        <w:ind w:left="4385" w:hanging="360"/>
      </w:pPr>
      <w:rPr>
        <w:rFonts w:ascii="Courier New" w:hAnsi="Courier New" w:cs="Courier New" w:hint="default"/>
      </w:rPr>
    </w:lvl>
    <w:lvl w:ilvl="5" w:tplc="04060005" w:tentative="1">
      <w:start w:val="1"/>
      <w:numFmt w:val="bullet"/>
      <w:lvlText w:val=""/>
      <w:lvlJc w:val="left"/>
      <w:pPr>
        <w:ind w:left="5105" w:hanging="360"/>
      </w:pPr>
      <w:rPr>
        <w:rFonts w:ascii="Wingdings" w:hAnsi="Wingdings" w:hint="default"/>
      </w:rPr>
    </w:lvl>
    <w:lvl w:ilvl="6" w:tplc="04060001" w:tentative="1">
      <w:start w:val="1"/>
      <w:numFmt w:val="bullet"/>
      <w:lvlText w:val=""/>
      <w:lvlJc w:val="left"/>
      <w:pPr>
        <w:ind w:left="5825" w:hanging="360"/>
      </w:pPr>
      <w:rPr>
        <w:rFonts w:ascii="Symbol" w:hAnsi="Symbol" w:hint="default"/>
      </w:rPr>
    </w:lvl>
    <w:lvl w:ilvl="7" w:tplc="04060003" w:tentative="1">
      <w:start w:val="1"/>
      <w:numFmt w:val="bullet"/>
      <w:lvlText w:val="o"/>
      <w:lvlJc w:val="left"/>
      <w:pPr>
        <w:ind w:left="6545" w:hanging="360"/>
      </w:pPr>
      <w:rPr>
        <w:rFonts w:ascii="Courier New" w:hAnsi="Courier New" w:cs="Courier New" w:hint="default"/>
      </w:rPr>
    </w:lvl>
    <w:lvl w:ilvl="8" w:tplc="04060005" w:tentative="1">
      <w:start w:val="1"/>
      <w:numFmt w:val="bullet"/>
      <w:lvlText w:val=""/>
      <w:lvlJc w:val="left"/>
      <w:pPr>
        <w:ind w:left="7265" w:hanging="360"/>
      </w:pPr>
      <w:rPr>
        <w:rFonts w:ascii="Wingdings" w:hAnsi="Wingdings" w:hint="default"/>
      </w:rPr>
    </w:lvl>
  </w:abstractNum>
  <w:num w:numId="1" w16cid:durableId="497042967">
    <w:abstractNumId w:val="7"/>
  </w:num>
  <w:num w:numId="2" w16cid:durableId="1186559402">
    <w:abstractNumId w:val="5"/>
  </w:num>
  <w:num w:numId="3" w16cid:durableId="765224778">
    <w:abstractNumId w:val="4"/>
  </w:num>
  <w:num w:numId="4" w16cid:durableId="1259830497">
    <w:abstractNumId w:val="3"/>
  </w:num>
  <w:num w:numId="5" w16cid:durableId="1257667976">
    <w:abstractNumId w:val="2"/>
  </w:num>
  <w:num w:numId="6" w16cid:durableId="1808738575">
    <w:abstractNumId w:val="6"/>
  </w:num>
  <w:num w:numId="7" w16cid:durableId="1947301959">
    <w:abstractNumId w:val="1"/>
  </w:num>
  <w:num w:numId="8" w16cid:durableId="1382171946">
    <w:abstractNumId w:val="0"/>
  </w:num>
  <w:num w:numId="9" w16cid:durableId="1972174977">
    <w:abstractNumId w:val="16"/>
  </w:num>
  <w:num w:numId="10" w16cid:durableId="583955641">
    <w:abstractNumId w:val="25"/>
  </w:num>
  <w:num w:numId="11" w16cid:durableId="404379607">
    <w:abstractNumId w:val="11"/>
  </w:num>
  <w:num w:numId="12" w16cid:durableId="207374219">
    <w:abstractNumId w:val="22"/>
  </w:num>
  <w:num w:numId="13" w16cid:durableId="1203860054">
    <w:abstractNumId w:val="17"/>
  </w:num>
  <w:num w:numId="14" w16cid:durableId="1499692028">
    <w:abstractNumId w:val="21"/>
  </w:num>
  <w:num w:numId="15" w16cid:durableId="1477378425">
    <w:abstractNumId w:val="29"/>
  </w:num>
  <w:num w:numId="16" w16cid:durableId="1837065948">
    <w:abstractNumId w:val="30"/>
  </w:num>
  <w:num w:numId="17" w16cid:durableId="1051418185">
    <w:abstractNumId w:val="10"/>
  </w:num>
  <w:num w:numId="18" w16cid:durableId="936718349">
    <w:abstractNumId w:val="28"/>
  </w:num>
  <w:num w:numId="19" w16cid:durableId="1406998494">
    <w:abstractNumId w:val="24"/>
  </w:num>
  <w:num w:numId="20" w16cid:durableId="1300264913">
    <w:abstractNumId w:val="27"/>
  </w:num>
  <w:num w:numId="21" w16cid:durableId="1295863858">
    <w:abstractNumId w:val="23"/>
  </w:num>
  <w:num w:numId="22" w16cid:durableId="658114520">
    <w:abstractNumId w:val="15"/>
  </w:num>
  <w:num w:numId="23" w16cid:durableId="2072144516">
    <w:abstractNumId w:val="12"/>
  </w:num>
  <w:num w:numId="24" w16cid:durableId="1562784597">
    <w:abstractNumId w:val="9"/>
  </w:num>
  <w:num w:numId="25" w16cid:durableId="728695027">
    <w:abstractNumId w:val="14"/>
  </w:num>
  <w:num w:numId="26" w16cid:durableId="1495294011">
    <w:abstractNumId w:val="33"/>
  </w:num>
  <w:num w:numId="27" w16cid:durableId="1856267339">
    <w:abstractNumId w:val="26"/>
  </w:num>
  <w:num w:numId="28" w16cid:durableId="893466691">
    <w:abstractNumId w:val="19"/>
  </w:num>
  <w:num w:numId="29" w16cid:durableId="434983598">
    <w:abstractNumId w:val="18"/>
  </w:num>
  <w:num w:numId="30" w16cid:durableId="2072001959">
    <w:abstractNumId w:val="32"/>
  </w:num>
  <w:num w:numId="31" w16cid:durableId="1253122229">
    <w:abstractNumId w:val="31"/>
  </w:num>
  <w:num w:numId="32" w16cid:durableId="1937251293">
    <w:abstractNumId w:val="13"/>
  </w:num>
  <w:num w:numId="33" w16cid:durableId="2081293191">
    <w:abstractNumId w:val="8"/>
  </w:num>
  <w:num w:numId="34" w16cid:durableId="513375441">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121A"/>
    <w:rsid w:val="00001438"/>
    <w:rsid w:val="0000328E"/>
    <w:rsid w:val="00003B6C"/>
    <w:rsid w:val="00004AD4"/>
    <w:rsid w:val="0000503A"/>
    <w:rsid w:val="0000678A"/>
    <w:rsid w:val="00006E21"/>
    <w:rsid w:val="0001310D"/>
    <w:rsid w:val="00014505"/>
    <w:rsid w:val="0001491E"/>
    <w:rsid w:val="00014E23"/>
    <w:rsid w:val="00016633"/>
    <w:rsid w:val="00016FD7"/>
    <w:rsid w:val="000173A5"/>
    <w:rsid w:val="00021010"/>
    <w:rsid w:val="00025520"/>
    <w:rsid w:val="0002739E"/>
    <w:rsid w:val="0003149C"/>
    <w:rsid w:val="000324E8"/>
    <w:rsid w:val="0003376F"/>
    <w:rsid w:val="00034244"/>
    <w:rsid w:val="00034A55"/>
    <w:rsid w:val="0003546D"/>
    <w:rsid w:val="00035CB9"/>
    <w:rsid w:val="00035DC8"/>
    <w:rsid w:val="00036650"/>
    <w:rsid w:val="00036AAD"/>
    <w:rsid w:val="0003715A"/>
    <w:rsid w:val="000377F1"/>
    <w:rsid w:val="000409C8"/>
    <w:rsid w:val="00040EB5"/>
    <w:rsid w:val="000426AC"/>
    <w:rsid w:val="00042B8A"/>
    <w:rsid w:val="00047BEC"/>
    <w:rsid w:val="00051A09"/>
    <w:rsid w:val="00051B35"/>
    <w:rsid w:val="00052160"/>
    <w:rsid w:val="00052ED2"/>
    <w:rsid w:val="0005700D"/>
    <w:rsid w:val="0006064F"/>
    <w:rsid w:val="0006261E"/>
    <w:rsid w:val="00063437"/>
    <w:rsid w:val="00065902"/>
    <w:rsid w:val="00072265"/>
    <w:rsid w:val="000745C0"/>
    <w:rsid w:val="0007584B"/>
    <w:rsid w:val="00080F0E"/>
    <w:rsid w:val="000827B1"/>
    <w:rsid w:val="00086FFE"/>
    <w:rsid w:val="0008749A"/>
    <w:rsid w:val="00087773"/>
    <w:rsid w:val="00090740"/>
    <w:rsid w:val="000923B3"/>
    <w:rsid w:val="000932D6"/>
    <w:rsid w:val="00094D54"/>
    <w:rsid w:val="00097433"/>
    <w:rsid w:val="000A103E"/>
    <w:rsid w:val="000A1141"/>
    <w:rsid w:val="000A185E"/>
    <w:rsid w:val="000A19B8"/>
    <w:rsid w:val="000A7DA3"/>
    <w:rsid w:val="000B0B78"/>
    <w:rsid w:val="000B106C"/>
    <w:rsid w:val="000B3426"/>
    <w:rsid w:val="000B5544"/>
    <w:rsid w:val="000B58C1"/>
    <w:rsid w:val="000B7BED"/>
    <w:rsid w:val="000C09E0"/>
    <w:rsid w:val="000C3709"/>
    <w:rsid w:val="000C41FA"/>
    <w:rsid w:val="000C5EC7"/>
    <w:rsid w:val="000C741D"/>
    <w:rsid w:val="000D188A"/>
    <w:rsid w:val="000D1B50"/>
    <w:rsid w:val="000D25C1"/>
    <w:rsid w:val="000D27BD"/>
    <w:rsid w:val="000E38F6"/>
    <w:rsid w:val="000E5DF3"/>
    <w:rsid w:val="000E7487"/>
    <w:rsid w:val="000E7933"/>
    <w:rsid w:val="000F0C4B"/>
    <w:rsid w:val="000F0E5F"/>
    <w:rsid w:val="000F20EC"/>
    <w:rsid w:val="000F3ED5"/>
    <w:rsid w:val="000F41D3"/>
    <w:rsid w:val="000F4F54"/>
    <w:rsid w:val="000F5964"/>
    <w:rsid w:val="000F6A69"/>
    <w:rsid w:val="00100162"/>
    <w:rsid w:val="00101CCD"/>
    <w:rsid w:val="001057DC"/>
    <w:rsid w:val="00106D2E"/>
    <w:rsid w:val="00107953"/>
    <w:rsid w:val="0011283F"/>
    <w:rsid w:val="0011347A"/>
    <w:rsid w:val="0011359A"/>
    <w:rsid w:val="00113FCD"/>
    <w:rsid w:val="0011428D"/>
    <w:rsid w:val="00115F3C"/>
    <w:rsid w:val="001164D0"/>
    <w:rsid w:val="00121578"/>
    <w:rsid w:val="0012219D"/>
    <w:rsid w:val="0012484E"/>
    <w:rsid w:val="00127678"/>
    <w:rsid w:val="00132B8F"/>
    <w:rsid w:val="00134CC7"/>
    <w:rsid w:val="00136ECB"/>
    <w:rsid w:val="00140AAF"/>
    <w:rsid w:val="00140C7F"/>
    <w:rsid w:val="00143C50"/>
    <w:rsid w:val="00144E40"/>
    <w:rsid w:val="00147E95"/>
    <w:rsid w:val="001500D1"/>
    <w:rsid w:val="0015061E"/>
    <w:rsid w:val="00150800"/>
    <w:rsid w:val="001524C0"/>
    <w:rsid w:val="0015264C"/>
    <w:rsid w:val="00152798"/>
    <w:rsid w:val="00153477"/>
    <w:rsid w:val="00153506"/>
    <w:rsid w:val="00153653"/>
    <w:rsid w:val="001542C4"/>
    <w:rsid w:val="00154F00"/>
    <w:rsid w:val="00156039"/>
    <w:rsid w:val="0015690D"/>
    <w:rsid w:val="00162E93"/>
    <w:rsid w:val="00163DEB"/>
    <w:rsid w:val="00163EFC"/>
    <w:rsid w:val="00165A53"/>
    <w:rsid w:val="00166585"/>
    <w:rsid w:val="001665DA"/>
    <w:rsid w:val="00171C39"/>
    <w:rsid w:val="00172675"/>
    <w:rsid w:val="00174751"/>
    <w:rsid w:val="00175050"/>
    <w:rsid w:val="001763E7"/>
    <w:rsid w:val="00176A6B"/>
    <w:rsid w:val="0018024B"/>
    <w:rsid w:val="00181456"/>
    <w:rsid w:val="001814D7"/>
    <w:rsid w:val="00183385"/>
    <w:rsid w:val="001847E3"/>
    <w:rsid w:val="00184CF5"/>
    <w:rsid w:val="00184E23"/>
    <w:rsid w:val="0018593B"/>
    <w:rsid w:val="001905E2"/>
    <w:rsid w:val="00191256"/>
    <w:rsid w:val="0019232A"/>
    <w:rsid w:val="00192812"/>
    <w:rsid w:val="00192CA0"/>
    <w:rsid w:val="001933B0"/>
    <w:rsid w:val="00196AF9"/>
    <w:rsid w:val="001974A4"/>
    <w:rsid w:val="001A0B29"/>
    <w:rsid w:val="001A111C"/>
    <w:rsid w:val="001A1272"/>
    <w:rsid w:val="001A339B"/>
    <w:rsid w:val="001A5B83"/>
    <w:rsid w:val="001A7352"/>
    <w:rsid w:val="001B07AD"/>
    <w:rsid w:val="001B1DFD"/>
    <w:rsid w:val="001B51C7"/>
    <w:rsid w:val="001B5D4C"/>
    <w:rsid w:val="001B66EE"/>
    <w:rsid w:val="001B7829"/>
    <w:rsid w:val="001C027B"/>
    <w:rsid w:val="001C1F59"/>
    <w:rsid w:val="001C7171"/>
    <w:rsid w:val="001D1259"/>
    <w:rsid w:val="001D14E6"/>
    <w:rsid w:val="001D370C"/>
    <w:rsid w:val="001D3C68"/>
    <w:rsid w:val="001D67B2"/>
    <w:rsid w:val="001D68D1"/>
    <w:rsid w:val="001D75D2"/>
    <w:rsid w:val="001E016F"/>
    <w:rsid w:val="001E0791"/>
    <w:rsid w:val="001E25B1"/>
    <w:rsid w:val="001E6F7D"/>
    <w:rsid w:val="001E77E2"/>
    <w:rsid w:val="001F0E01"/>
    <w:rsid w:val="001F4A44"/>
    <w:rsid w:val="001F5682"/>
    <w:rsid w:val="001F6BD4"/>
    <w:rsid w:val="001F7A0D"/>
    <w:rsid w:val="002017D1"/>
    <w:rsid w:val="002039FD"/>
    <w:rsid w:val="00205636"/>
    <w:rsid w:val="00206469"/>
    <w:rsid w:val="0021231A"/>
    <w:rsid w:val="002137FC"/>
    <w:rsid w:val="0021704D"/>
    <w:rsid w:val="002171DE"/>
    <w:rsid w:val="00217FBD"/>
    <w:rsid w:val="00220466"/>
    <w:rsid w:val="002222A5"/>
    <w:rsid w:val="0022341B"/>
    <w:rsid w:val="002243D1"/>
    <w:rsid w:val="00227E7F"/>
    <w:rsid w:val="00230A33"/>
    <w:rsid w:val="00240B0D"/>
    <w:rsid w:val="002443AF"/>
    <w:rsid w:val="00244EEB"/>
    <w:rsid w:val="00247B60"/>
    <w:rsid w:val="002507B1"/>
    <w:rsid w:val="0025114F"/>
    <w:rsid w:val="0025147D"/>
    <w:rsid w:val="002516B3"/>
    <w:rsid w:val="002548AA"/>
    <w:rsid w:val="00254D74"/>
    <w:rsid w:val="00255A32"/>
    <w:rsid w:val="002574EB"/>
    <w:rsid w:val="00260F15"/>
    <w:rsid w:val="0026120C"/>
    <w:rsid w:val="00264C6A"/>
    <w:rsid w:val="00267BC2"/>
    <w:rsid w:val="002741FF"/>
    <w:rsid w:val="00274D21"/>
    <w:rsid w:val="00276097"/>
    <w:rsid w:val="00277F43"/>
    <w:rsid w:val="00280D3B"/>
    <w:rsid w:val="00281424"/>
    <w:rsid w:val="002814BF"/>
    <w:rsid w:val="00283046"/>
    <w:rsid w:val="00283F13"/>
    <w:rsid w:val="0028627A"/>
    <w:rsid w:val="00287D65"/>
    <w:rsid w:val="002937D7"/>
    <w:rsid w:val="002945F8"/>
    <w:rsid w:val="00294F17"/>
    <w:rsid w:val="00295194"/>
    <w:rsid w:val="00296B8D"/>
    <w:rsid w:val="002A02DF"/>
    <w:rsid w:val="002A1C39"/>
    <w:rsid w:val="002A3862"/>
    <w:rsid w:val="002A4418"/>
    <w:rsid w:val="002A5FC9"/>
    <w:rsid w:val="002B1765"/>
    <w:rsid w:val="002B23F4"/>
    <w:rsid w:val="002B2CB2"/>
    <w:rsid w:val="002B2FF0"/>
    <w:rsid w:val="002B49F3"/>
    <w:rsid w:val="002B777E"/>
    <w:rsid w:val="002C00BB"/>
    <w:rsid w:val="002C093D"/>
    <w:rsid w:val="002C47AA"/>
    <w:rsid w:val="002D32FF"/>
    <w:rsid w:val="002D3D4B"/>
    <w:rsid w:val="002D5595"/>
    <w:rsid w:val="002D58DB"/>
    <w:rsid w:val="002D6914"/>
    <w:rsid w:val="002D72BB"/>
    <w:rsid w:val="002E07F2"/>
    <w:rsid w:val="002E104E"/>
    <w:rsid w:val="002E17E0"/>
    <w:rsid w:val="002E2253"/>
    <w:rsid w:val="002E326D"/>
    <w:rsid w:val="002E32F8"/>
    <w:rsid w:val="002E46B5"/>
    <w:rsid w:val="002E524B"/>
    <w:rsid w:val="002E6EB1"/>
    <w:rsid w:val="002E751B"/>
    <w:rsid w:val="002F2B3E"/>
    <w:rsid w:val="002F3CAB"/>
    <w:rsid w:val="002F4E50"/>
    <w:rsid w:val="002F6A87"/>
    <w:rsid w:val="002F6B11"/>
    <w:rsid w:val="002F7FB6"/>
    <w:rsid w:val="003014F6"/>
    <w:rsid w:val="00301755"/>
    <w:rsid w:val="00301D93"/>
    <w:rsid w:val="0030717E"/>
    <w:rsid w:val="00307472"/>
    <w:rsid w:val="00307865"/>
    <w:rsid w:val="00307CFD"/>
    <w:rsid w:val="00307E90"/>
    <w:rsid w:val="00310CF3"/>
    <w:rsid w:val="00311491"/>
    <w:rsid w:val="00315669"/>
    <w:rsid w:val="0032036B"/>
    <w:rsid w:val="0032160B"/>
    <w:rsid w:val="00323474"/>
    <w:rsid w:val="00324F11"/>
    <w:rsid w:val="003267FF"/>
    <w:rsid w:val="00326E59"/>
    <w:rsid w:val="00327950"/>
    <w:rsid w:val="00333BC8"/>
    <w:rsid w:val="003344D6"/>
    <w:rsid w:val="0033549F"/>
    <w:rsid w:val="00335C58"/>
    <w:rsid w:val="00336DC5"/>
    <w:rsid w:val="00342953"/>
    <w:rsid w:val="00343FB8"/>
    <w:rsid w:val="00354A2F"/>
    <w:rsid w:val="00356669"/>
    <w:rsid w:val="00356AEB"/>
    <w:rsid w:val="00363FB3"/>
    <w:rsid w:val="00364707"/>
    <w:rsid w:val="0036517D"/>
    <w:rsid w:val="00365774"/>
    <w:rsid w:val="00367126"/>
    <w:rsid w:val="00371650"/>
    <w:rsid w:val="00371F04"/>
    <w:rsid w:val="003723CB"/>
    <w:rsid w:val="003724B4"/>
    <w:rsid w:val="00372CEB"/>
    <w:rsid w:val="00374B5F"/>
    <w:rsid w:val="00374E16"/>
    <w:rsid w:val="00377F79"/>
    <w:rsid w:val="0038057E"/>
    <w:rsid w:val="0038109E"/>
    <w:rsid w:val="00383DD3"/>
    <w:rsid w:val="00384A0F"/>
    <w:rsid w:val="003906D7"/>
    <w:rsid w:val="00394118"/>
    <w:rsid w:val="00394ADB"/>
    <w:rsid w:val="00395BF2"/>
    <w:rsid w:val="00395F7B"/>
    <w:rsid w:val="00396239"/>
    <w:rsid w:val="0039698D"/>
    <w:rsid w:val="00396DF0"/>
    <w:rsid w:val="003A022B"/>
    <w:rsid w:val="003A1821"/>
    <w:rsid w:val="003A2D69"/>
    <w:rsid w:val="003A48D0"/>
    <w:rsid w:val="003A4A05"/>
    <w:rsid w:val="003B0238"/>
    <w:rsid w:val="003B0624"/>
    <w:rsid w:val="003B274D"/>
    <w:rsid w:val="003B2CFE"/>
    <w:rsid w:val="003B3057"/>
    <w:rsid w:val="003B4466"/>
    <w:rsid w:val="003B684B"/>
    <w:rsid w:val="003B7721"/>
    <w:rsid w:val="003B7BF5"/>
    <w:rsid w:val="003B7FC6"/>
    <w:rsid w:val="003C1DB8"/>
    <w:rsid w:val="003C2424"/>
    <w:rsid w:val="003C29A6"/>
    <w:rsid w:val="003C2A4E"/>
    <w:rsid w:val="003C2D06"/>
    <w:rsid w:val="003C2DAF"/>
    <w:rsid w:val="003C69D5"/>
    <w:rsid w:val="003D019A"/>
    <w:rsid w:val="003D2829"/>
    <w:rsid w:val="003D3867"/>
    <w:rsid w:val="003D437C"/>
    <w:rsid w:val="003D7266"/>
    <w:rsid w:val="003D731B"/>
    <w:rsid w:val="003E138D"/>
    <w:rsid w:val="003E1465"/>
    <w:rsid w:val="003E24B2"/>
    <w:rsid w:val="003E5B55"/>
    <w:rsid w:val="003E6170"/>
    <w:rsid w:val="003F2192"/>
    <w:rsid w:val="003F33BA"/>
    <w:rsid w:val="003F3652"/>
    <w:rsid w:val="003F4E92"/>
    <w:rsid w:val="003F5547"/>
    <w:rsid w:val="003F59B5"/>
    <w:rsid w:val="003F626A"/>
    <w:rsid w:val="00404327"/>
    <w:rsid w:val="00404F23"/>
    <w:rsid w:val="00405523"/>
    <w:rsid w:val="00405D7E"/>
    <w:rsid w:val="00407C6B"/>
    <w:rsid w:val="00413143"/>
    <w:rsid w:val="00413349"/>
    <w:rsid w:val="004136BF"/>
    <w:rsid w:val="00413F33"/>
    <w:rsid w:val="004143CC"/>
    <w:rsid w:val="00415352"/>
    <w:rsid w:val="0041542F"/>
    <w:rsid w:val="00417AE6"/>
    <w:rsid w:val="00420094"/>
    <w:rsid w:val="00420098"/>
    <w:rsid w:val="004214CC"/>
    <w:rsid w:val="00423A42"/>
    <w:rsid w:val="00423D92"/>
    <w:rsid w:val="004277B3"/>
    <w:rsid w:val="00430307"/>
    <w:rsid w:val="004340B6"/>
    <w:rsid w:val="00436C7A"/>
    <w:rsid w:val="00437986"/>
    <w:rsid w:val="004412D1"/>
    <w:rsid w:val="00442995"/>
    <w:rsid w:val="00443D4D"/>
    <w:rsid w:val="00443D5B"/>
    <w:rsid w:val="00443F7C"/>
    <w:rsid w:val="004448FB"/>
    <w:rsid w:val="00450581"/>
    <w:rsid w:val="004511F2"/>
    <w:rsid w:val="00453762"/>
    <w:rsid w:val="00454C95"/>
    <w:rsid w:val="00455597"/>
    <w:rsid w:val="00456317"/>
    <w:rsid w:val="00456ADB"/>
    <w:rsid w:val="00457DFD"/>
    <w:rsid w:val="0046136B"/>
    <w:rsid w:val="00466752"/>
    <w:rsid w:val="00467528"/>
    <w:rsid w:val="004706E7"/>
    <w:rsid w:val="0047111B"/>
    <w:rsid w:val="0047133F"/>
    <w:rsid w:val="00472052"/>
    <w:rsid w:val="00472652"/>
    <w:rsid w:val="0047316E"/>
    <w:rsid w:val="00473378"/>
    <w:rsid w:val="00474168"/>
    <w:rsid w:val="00474894"/>
    <w:rsid w:val="00474FFF"/>
    <w:rsid w:val="00480098"/>
    <w:rsid w:val="00480E17"/>
    <w:rsid w:val="00483670"/>
    <w:rsid w:val="00486CA3"/>
    <w:rsid w:val="0048777D"/>
    <w:rsid w:val="00492659"/>
    <w:rsid w:val="004947A3"/>
    <w:rsid w:val="004951E0"/>
    <w:rsid w:val="00495B1C"/>
    <w:rsid w:val="0049608B"/>
    <w:rsid w:val="004A1DF4"/>
    <w:rsid w:val="004A24AE"/>
    <w:rsid w:val="004A258C"/>
    <w:rsid w:val="004A49AA"/>
    <w:rsid w:val="004A66E6"/>
    <w:rsid w:val="004A68D3"/>
    <w:rsid w:val="004A7094"/>
    <w:rsid w:val="004A724A"/>
    <w:rsid w:val="004A7F0E"/>
    <w:rsid w:val="004B06E9"/>
    <w:rsid w:val="004B0D3B"/>
    <w:rsid w:val="004B22EF"/>
    <w:rsid w:val="004B231A"/>
    <w:rsid w:val="004B2A33"/>
    <w:rsid w:val="004B2AA0"/>
    <w:rsid w:val="004B5D2B"/>
    <w:rsid w:val="004C208C"/>
    <w:rsid w:val="004C20DA"/>
    <w:rsid w:val="004C3435"/>
    <w:rsid w:val="004C500A"/>
    <w:rsid w:val="004D1126"/>
    <w:rsid w:val="004D217A"/>
    <w:rsid w:val="004D2416"/>
    <w:rsid w:val="004D269E"/>
    <w:rsid w:val="004D365C"/>
    <w:rsid w:val="004D5492"/>
    <w:rsid w:val="004D691E"/>
    <w:rsid w:val="004D6FD6"/>
    <w:rsid w:val="004E0D7A"/>
    <w:rsid w:val="004E19D2"/>
    <w:rsid w:val="004E2565"/>
    <w:rsid w:val="004E269F"/>
    <w:rsid w:val="004E39AF"/>
    <w:rsid w:val="004E536E"/>
    <w:rsid w:val="004E7023"/>
    <w:rsid w:val="004E713B"/>
    <w:rsid w:val="004E7D69"/>
    <w:rsid w:val="004F11E2"/>
    <w:rsid w:val="004F1F3E"/>
    <w:rsid w:val="004F4341"/>
    <w:rsid w:val="004F43EC"/>
    <w:rsid w:val="004F5777"/>
    <w:rsid w:val="004F7B82"/>
    <w:rsid w:val="00500E05"/>
    <w:rsid w:val="0050246F"/>
    <w:rsid w:val="00502D6D"/>
    <w:rsid w:val="00503824"/>
    <w:rsid w:val="00504494"/>
    <w:rsid w:val="005047A0"/>
    <w:rsid w:val="0050513D"/>
    <w:rsid w:val="0050605B"/>
    <w:rsid w:val="00507AF4"/>
    <w:rsid w:val="0051067E"/>
    <w:rsid w:val="0051417A"/>
    <w:rsid w:val="00517325"/>
    <w:rsid w:val="00523163"/>
    <w:rsid w:val="00524DD1"/>
    <w:rsid w:val="00527220"/>
    <w:rsid w:val="00532AB3"/>
    <w:rsid w:val="005344DA"/>
    <w:rsid w:val="00534FFF"/>
    <w:rsid w:val="0053518B"/>
    <w:rsid w:val="00535E74"/>
    <w:rsid w:val="005366AE"/>
    <w:rsid w:val="005367B9"/>
    <w:rsid w:val="00541F8E"/>
    <w:rsid w:val="00545860"/>
    <w:rsid w:val="00547A60"/>
    <w:rsid w:val="00547ACA"/>
    <w:rsid w:val="00547B63"/>
    <w:rsid w:val="00552139"/>
    <w:rsid w:val="00553410"/>
    <w:rsid w:val="00554140"/>
    <w:rsid w:val="00554EE2"/>
    <w:rsid w:val="005555F7"/>
    <w:rsid w:val="00556458"/>
    <w:rsid w:val="00563A0E"/>
    <w:rsid w:val="00564CD0"/>
    <w:rsid w:val="005666F3"/>
    <w:rsid w:val="00576C72"/>
    <w:rsid w:val="00577B43"/>
    <w:rsid w:val="005802EE"/>
    <w:rsid w:val="005809CD"/>
    <w:rsid w:val="005829AC"/>
    <w:rsid w:val="00583EAB"/>
    <w:rsid w:val="00583F1D"/>
    <w:rsid w:val="00584048"/>
    <w:rsid w:val="00585BE9"/>
    <w:rsid w:val="00590B00"/>
    <w:rsid w:val="00591808"/>
    <w:rsid w:val="005930B8"/>
    <w:rsid w:val="0059642A"/>
    <w:rsid w:val="00597CE1"/>
    <w:rsid w:val="005A0496"/>
    <w:rsid w:val="005A3747"/>
    <w:rsid w:val="005A5218"/>
    <w:rsid w:val="005B5159"/>
    <w:rsid w:val="005B5745"/>
    <w:rsid w:val="005C2272"/>
    <w:rsid w:val="005C2ACF"/>
    <w:rsid w:val="005C3707"/>
    <w:rsid w:val="005C4582"/>
    <w:rsid w:val="005C4CBD"/>
    <w:rsid w:val="005C7625"/>
    <w:rsid w:val="005D09F9"/>
    <w:rsid w:val="005D1508"/>
    <w:rsid w:val="005D1B2E"/>
    <w:rsid w:val="005D3C7F"/>
    <w:rsid w:val="005D6001"/>
    <w:rsid w:val="005D63E4"/>
    <w:rsid w:val="005D6A21"/>
    <w:rsid w:val="005D7CFB"/>
    <w:rsid w:val="005E09DF"/>
    <w:rsid w:val="005E1266"/>
    <w:rsid w:val="005E4464"/>
    <w:rsid w:val="005E6CB9"/>
    <w:rsid w:val="005F01FE"/>
    <w:rsid w:val="005F06EC"/>
    <w:rsid w:val="005F55D0"/>
    <w:rsid w:val="00601033"/>
    <w:rsid w:val="00603261"/>
    <w:rsid w:val="00603457"/>
    <w:rsid w:val="00605609"/>
    <w:rsid w:val="00605E78"/>
    <w:rsid w:val="0061407C"/>
    <w:rsid w:val="00615691"/>
    <w:rsid w:val="00615A55"/>
    <w:rsid w:val="0061605E"/>
    <w:rsid w:val="00622F7C"/>
    <w:rsid w:val="0062682D"/>
    <w:rsid w:val="00627FD0"/>
    <w:rsid w:val="00630427"/>
    <w:rsid w:val="006316E3"/>
    <w:rsid w:val="00632834"/>
    <w:rsid w:val="00634514"/>
    <w:rsid w:val="00635C5E"/>
    <w:rsid w:val="00635CC1"/>
    <w:rsid w:val="00637623"/>
    <w:rsid w:val="0064013F"/>
    <w:rsid w:val="006402D9"/>
    <w:rsid w:val="00640AAE"/>
    <w:rsid w:val="00641B24"/>
    <w:rsid w:val="00644058"/>
    <w:rsid w:val="00644573"/>
    <w:rsid w:val="00644D35"/>
    <w:rsid w:val="00644E6F"/>
    <w:rsid w:val="00645634"/>
    <w:rsid w:val="006474AE"/>
    <w:rsid w:val="00647C2F"/>
    <w:rsid w:val="0065257B"/>
    <w:rsid w:val="006538DC"/>
    <w:rsid w:val="0065394A"/>
    <w:rsid w:val="006551F7"/>
    <w:rsid w:val="00657E44"/>
    <w:rsid w:val="00665833"/>
    <w:rsid w:val="00665CEC"/>
    <w:rsid w:val="0067117B"/>
    <w:rsid w:val="006721F0"/>
    <w:rsid w:val="00672ACF"/>
    <w:rsid w:val="00672B6C"/>
    <w:rsid w:val="006739C4"/>
    <w:rsid w:val="006754B4"/>
    <w:rsid w:val="00676983"/>
    <w:rsid w:val="0067757D"/>
    <w:rsid w:val="00680821"/>
    <w:rsid w:val="0068239B"/>
    <w:rsid w:val="00682495"/>
    <w:rsid w:val="006859BE"/>
    <w:rsid w:val="00686AAF"/>
    <w:rsid w:val="00690006"/>
    <w:rsid w:val="006910EE"/>
    <w:rsid w:val="00691F8F"/>
    <w:rsid w:val="00693759"/>
    <w:rsid w:val="006947B4"/>
    <w:rsid w:val="00694923"/>
    <w:rsid w:val="00694D3E"/>
    <w:rsid w:val="00694DA3"/>
    <w:rsid w:val="00695406"/>
    <w:rsid w:val="00695E01"/>
    <w:rsid w:val="006970EB"/>
    <w:rsid w:val="006975A7"/>
    <w:rsid w:val="006A0BD5"/>
    <w:rsid w:val="006A4605"/>
    <w:rsid w:val="006B14AC"/>
    <w:rsid w:val="006B4707"/>
    <w:rsid w:val="006B59EF"/>
    <w:rsid w:val="006B6A50"/>
    <w:rsid w:val="006B7801"/>
    <w:rsid w:val="006B789D"/>
    <w:rsid w:val="006B7ED5"/>
    <w:rsid w:val="006C0297"/>
    <w:rsid w:val="006C04D7"/>
    <w:rsid w:val="006C1EA5"/>
    <w:rsid w:val="006C3205"/>
    <w:rsid w:val="006C3A1B"/>
    <w:rsid w:val="006C4370"/>
    <w:rsid w:val="006C6001"/>
    <w:rsid w:val="006C6468"/>
    <w:rsid w:val="006C725C"/>
    <w:rsid w:val="006D1B42"/>
    <w:rsid w:val="006D4366"/>
    <w:rsid w:val="006D47A1"/>
    <w:rsid w:val="006D6C52"/>
    <w:rsid w:val="006D734C"/>
    <w:rsid w:val="006E04EB"/>
    <w:rsid w:val="006E2A21"/>
    <w:rsid w:val="006E3479"/>
    <w:rsid w:val="006E7B72"/>
    <w:rsid w:val="006F1A03"/>
    <w:rsid w:val="006F3C30"/>
    <w:rsid w:val="006F3CE7"/>
    <w:rsid w:val="006F49F9"/>
    <w:rsid w:val="006F65BE"/>
    <w:rsid w:val="006F7105"/>
    <w:rsid w:val="007065AA"/>
    <w:rsid w:val="00706845"/>
    <w:rsid w:val="00706DCC"/>
    <w:rsid w:val="00706FEA"/>
    <w:rsid w:val="00710829"/>
    <w:rsid w:val="007114B4"/>
    <w:rsid w:val="00711721"/>
    <w:rsid w:val="00714CC8"/>
    <w:rsid w:val="00715DE0"/>
    <w:rsid w:val="0071669D"/>
    <w:rsid w:val="00720B86"/>
    <w:rsid w:val="007218CC"/>
    <w:rsid w:val="00722572"/>
    <w:rsid w:val="00722834"/>
    <w:rsid w:val="007234F0"/>
    <w:rsid w:val="007236B0"/>
    <w:rsid w:val="0072516F"/>
    <w:rsid w:val="00726300"/>
    <w:rsid w:val="00731214"/>
    <w:rsid w:val="00731229"/>
    <w:rsid w:val="007363AC"/>
    <w:rsid w:val="007364ED"/>
    <w:rsid w:val="00736658"/>
    <w:rsid w:val="007406A7"/>
    <w:rsid w:val="007447BD"/>
    <w:rsid w:val="00744F27"/>
    <w:rsid w:val="00746BFF"/>
    <w:rsid w:val="00747EB5"/>
    <w:rsid w:val="00747FE1"/>
    <w:rsid w:val="00751771"/>
    <w:rsid w:val="00751B43"/>
    <w:rsid w:val="00755E96"/>
    <w:rsid w:val="00757BDC"/>
    <w:rsid w:val="007626A8"/>
    <w:rsid w:val="00762BBD"/>
    <w:rsid w:val="00766B02"/>
    <w:rsid w:val="00766BD4"/>
    <w:rsid w:val="00772EAE"/>
    <w:rsid w:val="00780401"/>
    <w:rsid w:val="0078073C"/>
    <w:rsid w:val="00780CFF"/>
    <w:rsid w:val="00781926"/>
    <w:rsid w:val="00782B8B"/>
    <w:rsid w:val="007926FA"/>
    <w:rsid w:val="00795523"/>
    <w:rsid w:val="007955B4"/>
    <w:rsid w:val="007A02F9"/>
    <w:rsid w:val="007A1050"/>
    <w:rsid w:val="007A30A6"/>
    <w:rsid w:val="007A58CD"/>
    <w:rsid w:val="007A5B38"/>
    <w:rsid w:val="007A625B"/>
    <w:rsid w:val="007A64FC"/>
    <w:rsid w:val="007A7941"/>
    <w:rsid w:val="007A7B59"/>
    <w:rsid w:val="007B61B3"/>
    <w:rsid w:val="007C1313"/>
    <w:rsid w:val="007C1EBA"/>
    <w:rsid w:val="007C496B"/>
    <w:rsid w:val="007C61AE"/>
    <w:rsid w:val="007D25AC"/>
    <w:rsid w:val="007D6D3A"/>
    <w:rsid w:val="007D715F"/>
    <w:rsid w:val="007E062D"/>
    <w:rsid w:val="007E2DF3"/>
    <w:rsid w:val="007E37FE"/>
    <w:rsid w:val="007E7933"/>
    <w:rsid w:val="007E7C94"/>
    <w:rsid w:val="007F0C39"/>
    <w:rsid w:val="007F578B"/>
    <w:rsid w:val="007F5CFC"/>
    <w:rsid w:val="007F67D9"/>
    <w:rsid w:val="007F7194"/>
    <w:rsid w:val="008016E3"/>
    <w:rsid w:val="008026DD"/>
    <w:rsid w:val="00803ED4"/>
    <w:rsid w:val="008068BE"/>
    <w:rsid w:val="00806BA6"/>
    <w:rsid w:val="00810A36"/>
    <w:rsid w:val="0081146F"/>
    <w:rsid w:val="00812B9B"/>
    <w:rsid w:val="00814AF4"/>
    <w:rsid w:val="00815183"/>
    <w:rsid w:val="00816DB9"/>
    <w:rsid w:val="00817CB9"/>
    <w:rsid w:val="0082285C"/>
    <w:rsid w:val="00823B94"/>
    <w:rsid w:val="008257C3"/>
    <w:rsid w:val="00830A7C"/>
    <w:rsid w:val="008316C0"/>
    <w:rsid w:val="008336D0"/>
    <w:rsid w:val="00834F8D"/>
    <w:rsid w:val="00846F74"/>
    <w:rsid w:val="00851091"/>
    <w:rsid w:val="00851560"/>
    <w:rsid w:val="008531AC"/>
    <w:rsid w:val="008536BD"/>
    <w:rsid w:val="00853980"/>
    <w:rsid w:val="008558E5"/>
    <w:rsid w:val="0085649F"/>
    <w:rsid w:val="00856B5C"/>
    <w:rsid w:val="0085796C"/>
    <w:rsid w:val="008603F7"/>
    <w:rsid w:val="00861896"/>
    <w:rsid w:val="0086193B"/>
    <w:rsid w:val="00863559"/>
    <w:rsid w:val="00863A79"/>
    <w:rsid w:val="00863BAF"/>
    <w:rsid w:val="00873086"/>
    <w:rsid w:val="0087322B"/>
    <w:rsid w:val="008754FF"/>
    <w:rsid w:val="00876DB3"/>
    <w:rsid w:val="008779B2"/>
    <w:rsid w:val="00886EC2"/>
    <w:rsid w:val="00886F82"/>
    <w:rsid w:val="00887330"/>
    <w:rsid w:val="00890215"/>
    <w:rsid w:val="008932C6"/>
    <w:rsid w:val="00893F12"/>
    <w:rsid w:val="00896541"/>
    <w:rsid w:val="008975B4"/>
    <w:rsid w:val="008A28B2"/>
    <w:rsid w:val="008A587D"/>
    <w:rsid w:val="008A7626"/>
    <w:rsid w:val="008B14BE"/>
    <w:rsid w:val="008B269E"/>
    <w:rsid w:val="008B2E27"/>
    <w:rsid w:val="008B39A8"/>
    <w:rsid w:val="008B44AA"/>
    <w:rsid w:val="008C171C"/>
    <w:rsid w:val="008C57C5"/>
    <w:rsid w:val="008C68BC"/>
    <w:rsid w:val="008C7628"/>
    <w:rsid w:val="008C7AD0"/>
    <w:rsid w:val="008D1040"/>
    <w:rsid w:val="008D28AA"/>
    <w:rsid w:val="008D3726"/>
    <w:rsid w:val="008D377D"/>
    <w:rsid w:val="008D4187"/>
    <w:rsid w:val="008D427E"/>
    <w:rsid w:val="008E0601"/>
    <w:rsid w:val="008E1602"/>
    <w:rsid w:val="008E3778"/>
    <w:rsid w:val="008E5A8B"/>
    <w:rsid w:val="008F0328"/>
    <w:rsid w:val="008F2ED1"/>
    <w:rsid w:val="008F35EF"/>
    <w:rsid w:val="008F53C4"/>
    <w:rsid w:val="008F5924"/>
    <w:rsid w:val="008F5DD2"/>
    <w:rsid w:val="008F6382"/>
    <w:rsid w:val="008F72C3"/>
    <w:rsid w:val="009006E1"/>
    <w:rsid w:val="00900E4A"/>
    <w:rsid w:val="00901304"/>
    <w:rsid w:val="00910BD5"/>
    <w:rsid w:val="0091147E"/>
    <w:rsid w:val="00912CD5"/>
    <w:rsid w:val="00917F43"/>
    <w:rsid w:val="009224E3"/>
    <w:rsid w:val="00923112"/>
    <w:rsid w:val="009300C0"/>
    <w:rsid w:val="00930E78"/>
    <w:rsid w:val="009334DF"/>
    <w:rsid w:val="00933A21"/>
    <w:rsid w:val="009352B1"/>
    <w:rsid w:val="00936BF0"/>
    <w:rsid w:val="0093759C"/>
    <w:rsid w:val="00937E81"/>
    <w:rsid w:val="00940243"/>
    <w:rsid w:val="00940637"/>
    <w:rsid w:val="00945E6D"/>
    <w:rsid w:val="00950A9F"/>
    <w:rsid w:val="00955476"/>
    <w:rsid w:val="009562E4"/>
    <w:rsid w:val="009565E7"/>
    <w:rsid w:val="00957BDA"/>
    <w:rsid w:val="00961B44"/>
    <w:rsid w:val="009630FE"/>
    <w:rsid w:val="009647C2"/>
    <w:rsid w:val="00967591"/>
    <w:rsid w:val="00970A47"/>
    <w:rsid w:val="009728F6"/>
    <w:rsid w:val="00972F27"/>
    <w:rsid w:val="00973871"/>
    <w:rsid w:val="009807D9"/>
    <w:rsid w:val="00980B81"/>
    <w:rsid w:val="009812C9"/>
    <w:rsid w:val="009847F5"/>
    <w:rsid w:val="00984927"/>
    <w:rsid w:val="00984E42"/>
    <w:rsid w:val="00984F0F"/>
    <w:rsid w:val="00990842"/>
    <w:rsid w:val="00990C85"/>
    <w:rsid w:val="00991B8D"/>
    <w:rsid w:val="0099235C"/>
    <w:rsid w:val="009933A8"/>
    <w:rsid w:val="00995043"/>
    <w:rsid w:val="00997431"/>
    <w:rsid w:val="00997962"/>
    <w:rsid w:val="009A0EC4"/>
    <w:rsid w:val="009A4390"/>
    <w:rsid w:val="009A6484"/>
    <w:rsid w:val="009A74A3"/>
    <w:rsid w:val="009C06BC"/>
    <w:rsid w:val="009C107E"/>
    <w:rsid w:val="009C197C"/>
    <w:rsid w:val="009C21B4"/>
    <w:rsid w:val="009C3A4A"/>
    <w:rsid w:val="009C610D"/>
    <w:rsid w:val="009C7A5E"/>
    <w:rsid w:val="009D0958"/>
    <w:rsid w:val="009D0EA5"/>
    <w:rsid w:val="009D15A7"/>
    <w:rsid w:val="009D315B"/>
    <w:rsid w:val="009D4AAD"/>
    <w:rsid w:val="009D54FE"/>
    <w:rsid w:val="009D7E7B"/>
    <w:rsid w:val="009E06A0"/>
    <w:rsid w:val="009E2AF3"/>
    <w:rsid w:val="009E58A0"/>
    <w:rsid w:val="009E6AAB"/>
    <w:rsid w:val="009E7590"/>
    <w:rsid w:val="009E7AF4"/>
    <w:rsid w:val="009E7E46"/>
    <w:rsid w:val="009F27C3"/>
    <w:rsid w:val="009F7754"/>
    <w:rsid w:val="00A00813"/>
    <w:rsid w:val="00A00A36"/>
    <w:rsid w:val="00A028ED"/>
    <w:rsid w:val="00A03DD0"/>
    <w:rsid w:val="00A04CD0"/>
    <w:rsid w:val="00A05954"/>
    <w:rsid w:val="00A05A6D"/>
    <w:rsid w:val="00A06148"/>
    <w:rsid w:val="00A104E4"/>
    <w:rsid w:val="00A11327"/>
    <w:rsid w:val="00A13094"/>
    <w:rsid w:val="00A13780"/>
    <w:rsid w:val="00A13E25"/>
    <w:rsid w:val="00A14AE0"/>
    <w:rsid w:val="00A14E5D"/>
    <w:rsid w:val="00A15FEC"/>
    <w:rsid w:val="00A1629E"/>
    <w:rsid w:val="00A20EB3"/>
    <w:rsid w:val="00A2338E"/>
    <w:rsid w:val="00A238B1"/>
    <w:rsid w:val="00A2392F"/>
    <w:rsid w:val="00A23A29"/>
    <w:rsid w:val="00A23E59"/>
    <w:rsid w:val="00A25172"/>
    <w:rsid w:val="00A2581A"/>
    <w:rsid w:val="00A25DB2"/>
    <w:rsid w:val="00A3070F"/>
    <w:rsid w:val="00A30DA6"/>
    <w:rsid w:val="00A32765"/>
    <w:rsid w:val="00A34E20"/>
    <w:rsid w:val="00A4137F"/>
    <w:rsid w:val="00A419A8"/>
    <w:rsid w:val="00A41FB8"/>
    <w:rsid w:val="00A43450"/>
    <w:rsid w:val="00A43F01"/>
    <w:rsid w:val="00A44274"/>
    <w:rsid w:val="00A448DC"/>
    <w:rsid w:val="00A44B53"/>
    <w:rsid w:val="00A46CD2"/>
    <w:rsid w:val="00A476A0"/>
    <w:rsid w:val="00A50151"/>
    <w:rsid w:val="00A5078B"/>
    <w:rsid w:val="00A52BF4"/>
    <w:rsid w:val="00A533BF"/>
    <w:rsid w:val="00A60CB8"/>
    <w:rsid w:val="00A61D05"/>
    <w:rsid w:val="00A61DA7"/>
    <w:rsid w:val="00A66B5C"/>
    <w:rsid w:val="00A678B0"/>
    <w:rsid w:val="00A6799E"/>
    <w:rsid w:val="00A701A5"/>
    <w:rsid w:val="00A767F2"/>
    <w:rsid w:val="00A77571"/>
    <w:rsid w:val="00A80388"/>
    <w:rsid w:val="00A8115A"/>
    <w:rsid w:val="00A821EE"/>
    <w:rsid w:val="00A86884"/>
    <w:rsid w:val="00A87DA9"/>
    <w:rsid w:val="00A904C9"/>
    <w:rsid w:val="00A90945"/>
    <w:rsid w:val="00A91CB9"/>
    <w:rsid w:val="00A921F1"/>
    <w:rsid w:val="00A9342A"/>
    <w:rsid w:val="00A969CD"/>
    <w:rsid w:val="00A972E5"/>
    <w:rsid w:val="00A97697"/>
    <w:rsid w:val="00A9789E"/>
    <w:rsid w:val="00AA0EF9"/>
    <w:rsid w:val="00AA1B65"/>
    <w:rsid w:val="00AA2F30"/>
    <w:rsid w:val="00AA3864"/>
    <w:rsid w:val="00AA4C50"/>
    <w:rsid w:val="00AA651F"/>
    <w:rsid w:val="00AB292B"/>
    <w:rsid w:val="00AB2E5C"/>
    <w:rsid w:val="00AB2FEF"/>
    <w:rsid w:val="00AB4E1D"/>
    <w:rsid w:val="00AB6C40"/>
    <w:rsid w:val="00AB76AA"/>
    <w:rsid w:val="00AC09E1"/>
    <w:rsid w:val="00AC0A1B"/>
    <w:rsid w:val="00AC42E5"/>
    <w:rsid w:val="00AC5568"/>
    <w:rsid w:val="00AC6376"/>
    <w:rsid w:val="00AD07B7"/>
    <w:rsid w:val="00AD2359"/>
    <w:rsid w:val="00AD36B9"/>
    <w:rsid w:val="00AD3DBA"/>
    <w:rsid w:val="00AD5288"/>
    <w:rsid w:val="00AE02E1"/>
    <w:rsid w:val="00AE15ED"/>
    <w:rsid w:val="00AE4B4C"/>
    <w:rsid w:val="00AE7A17"/>
    <w:rsid w:val="00AF0BD2"/>
    <w:rsid w:val="00AF14A5"/>
    <w:rsid w:val="00AF2199"/>
    <w:rsid w:val="00AF3A28"/>
    <w:rsid w:val="00AF5A14"/>
    <w:rsid w:val="00B00A4E"/>
    <w:rsid w:val="00B01740"/>
    <w:rsid w:val="00B03F98"/>
    <w:rsid w:val="00B04855"/>
    <w:rsid w:val="00B055F9"/>
    <w:rsid w:val="00B11A29"/>
    <w:rsid w:val="00B12507"/>
    <w:rsid w:val="00B15221"/>
    <w:rsid w:val="00B1632C"/>
    <w:rsid w:val="00B175E9"/>
    <w:rsid w:val="00B204F7"/>
    <w:rsid w:val="00B22129"/>
    <w:rsid w:val="00B23E7E"/>
    <w:rsid w:val="00B24240"/>
    <w:rsid w:val="00B24D9B"/>
    <w:rsid w:val="00B36C68"/>
    <w:rsid w:val="00B409E3"/>
    <w:rsid w:val="00B43CBE"/>
    <w:rsid w:val="00B45B1C"/>
    <w:rsid w:val="00B45E46"/>
    <w:rsid w:val="00B47C60"/>
    <w:rsid w:val="00B51972"/>
    <w:rsid w:val="00B52527"/>
    <w:rsid w:val="00B52F16"/>
    <w:rsid w:val="00B558FC"/>
    <w:rsid w:val="00B57EEB"/>
    <w:rsid w:val="00B603C4"/>
    <w:rsid w:val="00B61D47"/>
    <w:rsid w:val="00B61E33"/>
    <w:rsid w:val="00B64A19"/>
    <w:rsid w:val="00B67E0C"/>
    <w:rsid w:val="00B705E6"/>
    <w:rsid w:val="00B7174C"/>
    <w:rsid w:val="00B71BEB"/>
    <w:rsid w:val="00B7631A"/>
    <w:rsid w:val="00B77FE2"/>
    <w:rsid w:val="00B85808"/>
    <w:rsid w:val="00B87E8D"/>
    <w:rsid w:val="00B924BB"/>
    <w:rsid w:val="00B94310"/>
    <w:rsid w:val="00BA0046"/>
    <w:rsid w:val="00BA0259"/>
    <w:rsid w:val="00BA0C27"/>
    <w:rsid w:val="00BA3310"/>
    <w:rsid w:val="00BA3AB9"/>
    <w:rsid w:val="00BA5328"/>
    <w:rsid w:val="00BA56DF"/>
    <w:rsid w:val="00BA591D"/>
    <w:rsid w:val="00BA5F41"/>
    <w:rsid w:val="00BA658E"/>
    <w:rsid w:val="00BA6EC1"/>
    <w:rsid w:val="00BA7438"/>
    <w:rsid w:val="00BB4A77"/>
    <w:rsid w:val="00BC3022"/>
    <w:rsid w:val="00BC6E27"/>
    <w:rsid w:val="00BC777B"/>
    <w:rsid w:val="00BD0958"/>
    <w:rsid w:val="00BD3DDF"/>
    <w:rsid w:val="00BD40DA"/>
    <w:rsid w:val="00BD4C3F"/>
    <w:rsid w:val="00BD7A40"/>
    <w:rsid w:val="00BE4102"/>
    <w:rsid w:val="00BE44A6"/>
    <w:rsid w:val="00BE491F"/>
    <w:rsid w:val="00BE7F01"/>
    <w:rsid w:val="00BE7FBE"/>
    <w:rsid w:val="00BF37E1"/>
    <w:rsid w:val="00BF3805"/>
    <w:rsid w:val="00BF451F"/>
    <w:rsid w:val="00BF5C90"/>
    <w:rsid w:val="00BF5F3F"/>
    <w:rsid w:val="00C02010"/>
    <w:rsid w:val="00C02195"/>
    <w:rsid w:val="00C10690"/>
    <w:rsid w:val="00C12268"/>
    <w:rsid w:val="00C135A3"/>
    <w:rsid w:val="00C135B8"/>
    <w:rsid w:val="00C13F05"/>
    <w:rsid w:val="00C14062"/>
    <w:rsid w:val="00C14A5E"/>
    <w:rsid w:val="00C15470"/>
    <w:rsid w:val="00C15871"/>
    <w:rsid w:val="00C20B57"/>
    <w:rsid w:val="00C2355B"/>
    <w:rsid w:val="00C26BF6"/>
    <w:rsid w:val="00C26FDE"/>
    <w:rsid w:val="00C27CED"/>
    <w:rsid w:val="00C336BA"/>
    <w:rsid w:val="00C3536E"/>
    <w:rsid w:val="00C4041B"/>
    <w:rsid w:val="00C40BC3"/>
    <w:rsid w:val="00C40D3E"/>
    <w:rsid w:val="00C422D3"/>
    <w:rsid w:val="00C43EA1"/>
    <w:rsid w:val="00C44BBF"/>
    <w:rsid w:val="00C44C98"/>
    <w:rsid w:val="00C45E1A"/>
    <w:rsid w:val="00C468D4"/>
    <w:rsid w:val="00C46DE4"/>
    <w:rsid w:val="00C501DB"/>
    <w:rsid w:val="00C51760"/>
    <w:rsid w:val="00C53325"/>
    <w:rsid w:val="00C54057"/>
    <w:rsid w:val="00C55887"/>
    <w:rsid w:val="00C55F04"/>
    <w:rsid w:val="00C62763"/>
    <w:rsid w:val="00C629BB"/>
    <w:rsid w:val="00C62D04"/>
    <w:rsid w:val="00C63A47"/>
    <w:rsid w:val="00C64F00"/>
    <w:rsid w:val="00C65392"/>
    <w:rsid w:val="00C65AA5"/>
    <w:rsid w:val="00C66A5D"/>
    <w:rsid w:val="00C70104"/>
    <w:rsid w:val="00C71277"/>
    <w:rsid w:val="00C7169C"/>
    <w:rsid w:val="00C7181E"/>
    <w:rsid w:val="00C7238E"/>
    <w:rsid w:val="00C73DA1"/>
    <w:rsid w:val="00C762F9"/>
    <w:rsid w:val="00C76BEF"/>
    <w:rsid w:val="00C770A8"/>
    <w:rsid w:val="00C77A45"/>
    <w:rsid w:val="00C77EDE"/>
    <w:rsid w:val="00C821D2"/>
    <w:rsid w:val="00C82A08"/>
    <w:rsid w:val="00C83356"/>
    <w:rsid w:val="00C84511"/>
    <w:rsid w:val="00C84CFC"/>
    <w:rsid w:val="00C86985"/>
    <w:rsid w:val="00C91307"/>
    <w:rsid w:val="00C95857"/>
    <w:rsid w:val="00C95D07"/>
    <w:rsid w:val="00C96CED"/>
    <w:rsid w:val="00C9706D"/>
    <w:rsid w:val="00C97CA0"/>
    <w:rsid w:val="00CA04AE"/>
    <w:rsid w:val="00CA4D48"/>
    <w:rsid w:val="00CA694D"/>
    <w:rsid w:val="00CA6DD9"/>
    <w:rsid w:val="00CB1734"/>
    <w:rsid w:val="00CB1FB5"/>
    <w:rsid w:val="00CB2ECE"/>
    <w:rsid w:val="00CB4B82"/>
    <w:rsid w:val="00CB662A"/>
    <w:rsid w:val="00CB6EA8"/>
    <w:rsid w:val="00CC08A9"/>
    <w:rsid w:val="00CC0DF6"/>
    <w:rsid w:val="00CC0E86"/>
    <w:rsid w:val="00CC3E16"/>
    <w:rsid w:val="00CD15FF"/>
    <w:rsid w:val="00CD16C5"/>
    <w:rsid w:val="00CD1AA3"/>
    <w:rsid w:val="00CD4D1A"/>
    <w:rsid w:val="00CD4E87"/>
    <w:rsid w:val="00CD6B50"/>
    <w:rsid w:val="00CD7503"/>
    <w:rsid w:val="00CE0821"/>
    <w:rsid w:val="00CE1930"/>
    <w:rsid w:val="00CE1E30"/>
    <w:rsid w:val="00CE3A52"/>
    <w:rsid w:val="00CE4164"/>
    <w:rsid w:val="00CE4476"/>
    <w:rsid w:val="00CE57C4"/>
    <w:rsid w:val="00CE6AE8"/>
    <w:rsid w:val="00CF049C"/>
    <w:rsid w:val="00CF161C"/>
    <w:rsid w:val="00CF2316"/>
    <w:rsid w:val="00CF4D8A"/>
    <w:rsid w:val="00CF4F12"/>
    <w:rsid w:val="00CF77E2"/>
    <w:rsid w:val="00D0158B"/>
    <w:rsid w:val="00D0208F"/>
    <w:rsid w:val="00D07724"/>
    <w:rsid w:val="00D10EF3"/>
    <w:rsid w:val="00D1488E"/>
    <w:rsid w:val="00D20581"/>
    <w:rsid w:val="00D2198E"/>
    <w:rsid w:val="00D21D44"/>
    <w:rsid w:val="00D2389C"/>
    <w:rsid w:val="00D245AA"/>
    <w:rsid w:val="00D25789"/>
    <w:rsid w:val="00D25871"/>
    <w:rsid w:val="00D2629B"/>
    <w:rsid w:val="00D336D9"/>
    <w:rsid w:val="00D33740"/>
    <w:rsid w:val="00D357C1"/>
    <w:rsid w:val="00D4166F"/>
    <w:rsid w:val="00D43831"/>
    <w:rsid w:val="00D44E0A"/>
    <w:rsid w:val="00D46ABA"/>
    <w:rsid w:val="00D506EB"/>
    <w:rsid w:val="00D5114E"/>
    <w:rsid w:val="00D53198"/>
    <w:rsid w:val="00D53492"/>
    <w:rsid w:val="00D54228"/>
    <w:rsid w:val="00D56562"/>
    <w:rsid w:val="00D57B17"/>
    <w:rsid w:val="00D64DF9"/>
    <w:rsid w:val="00D70FDC"/>
    <w:rsid w:val="00D7382E"/>
    <w:rsid w:val="00D765A5"/>
    <w:rsid w:val="00D7743F"/>
    <w:rsid w:val="00D80B98"/>
    <w:rsid w:val="00D825FC"/>
    <w:rsid w:val="00D852A6"/>
    <w:rsid w:val="00D8533E"/>
    <w:rsid w:val="00D87B72"/>
    <w:rsid w:val="00D87C08"/>
    <w:rsid w:val="00D90D69"/>
    <w:rsid w:val="00D94EB5"/>
    <w:rsid w:val="00D96134"/>
    <w:rsid w:val="00DA153C"/>
    <w:rsid w:val="00DA15EF"/>
    <w:rsid w:val="00DA16DC"/>
    <w:rsid w:val="00DA24F3"/>
    <w:rsid w:val="00DA3E22"/>
    <w:rsid w:val="00DA419E"/>
    <w:rsid w:val="00DA5D39"/>
    <w:rsid w:val="00DA6110"/>
    <w:rsid w:val="00DA62D2"/>
    <w:rsid w:val="00DB3E37"/>
    <w:rsid w:val="00DB40B5"/>
    <w:rsid w:val="00DB606F"/>
    <w:rsid w:val="00DB69F0"/>
    <w:rsid w:val="00DB6F26"/>
    <w:rsid w:val="00DB74EF"/>
    <w:rsid w:val="00DC46F9"/>
    <w:rsid w:val="00DC4A25"/>
    <w:rsid w:val="00DC4CB7"/>
    <w:rsid w:val="00DC5B20"/>
    <w:rsid w:val="00DC6954"/>
    <w:rsid w:val="00DD0713"/>
    <w:rsid w:val="00DD0B6F"/>
    <w:rsid w:val="00DD135B"/>
    <w:rsid w:val="00DD17B6"/>
    <w:rsid w:val="00DD1A64"/>
    <w:rsid w:val="00DD4E63"/>
    <w:rsid w:val="00DD6786"/>
    <w:rsid w:val="00DE06BB"/>
    <w:rsid w:val="00DE11A0"/>
    <w:rsid w:val="00DE3C16"/>
    <w:rsid w:val="00DE5DBB"/>
    <w:rsid w:val="00DE63E1"/>
    <w:rsid w:val="00DE75E3"/>
    <w:rsid w:val="00DE77F7"/>
    <w:rsid w:val="00DF097F"/>
    <w:rsid w:val="00DF10BB"/>
    <w:rsid w:val="00DF1266"/>
    <w:rsid w:val="00DF230D"/>
    <w:rsid w:val="00DF230F"/>
    <w:rsid w:val="00DF3567"/>
    <w:rsid w:val="00DF479C"/>
    <w:rsid w:val="00DF6EE1"/>
    <w:rsid w:val="00E014FD"/>
    <w:rsid w:val="00E0382F"/>
    <w:rsid w:val="00E04068"/>
    <w:rsid w:val="00E05F0C"/>
    <w:rsid w:val="00E063A3"/>
    <w:rsid w:val="00E06684"/>
    <w:rsid w:val="00E06C5C"/>
    <w:rsid w:val="00E07396"/>
    <w:rsid w:val="00E14546"/>
    <w:rsid w:val="00E148AC"/>
    <w:rsid w:val="00E14E1C"/>
    <w:rsid w:val="00E16B1D"/>
    <w:rsid w:val="00E20A3D"/>
    <w:rsid w:val="00E244FE"/>
    <w:rsid w:val="00E264BA"/>
    <w:rsid w:val="00E26BB0"/>
    <w:rsid w:val="00E2749D"/>
    <w:rsid w:val="00E27F63"/>
    <w:rsid w:val="00E30B4A"/>
    <w:rsid w:val="00E30EAE"/>
    <w:rsid w:val="00E33739"/>
    <w:rsid w:val="00E33970"/>
    <w:rsid w:val="00E35563"/>
    <w:rsid w:val="00E36CCD"/>
    <w:rsid w:val="00E37157"/>
    <w:rsid w:val="00E375D1"/>
    <w:rsid w:val="00E40392"/>
    <w:rsid w:val="00E406DE"/>
    <w:rsid w:val="00E40E06"/>
    <w:rsid w:val="00E41458"/>
    <w:rsid w:val="00E4273E"/>
    <w:rsid w:val="00E42BCC"/>
    <w:rsid w:val="00E4443C"/>
    <w:rsid w:val="00E44C8B"/>
    <w:rsid w:val="00E45414"/>
    <w:rsid w:val="00E45545"/>
    <w:rsid w:val="00E4593F"/>
    <w:rsid w:val="00E45A92"/>
    <w:rsid w:val="00E47B0F"/>
    <w:rsid w:val="00E620D0"/>
    <w:rsid w:val="00E63998"/>
    <w:rsid w:val="00E64A82"/>
    <w:rsid w:val="00E64E23"/>
    <w:rsid w:val="00E65CA9"/>
    <w:rsid w:val="00E6708F"/>
    <w:rsid w:val="00E675F8"/>
    <w:rsid w:val="00E67E0A"/>
    <w:rsid w:val="00E70480"/>
    <w:rsid w:val="00E71DB6"/>
    <w:rsid w:val="00E77A0B"/>
    <w:rsid w:val="00E81816"/>
    <w:rsid w:val="00E8227B"/>
    <w:rsid w:val="00E827A8"/>
    <w:rsid w:val="00E846EB"/>
    <w:rsid w:val="00E86C14"/>
    <w:rsid w:val="00E90B80"/>
    <w:rsid w:val="00E90D6B"/>
    <w:rsid w:val="00E90DE2"/>
    <w:rsid w:val="00E93976"/>
    <w:rsid w:val="00E93A85"/>
    <w:rsid w:val="00E960F0"/>
    <w:rsid w:val="00E96F10"/>
    <w:rsid w:val="00EA1A91"/>
    <w:rsid w:val="00EA1FD9"/>
    <w:rsid w:val="00EA2319"/>
    <w:rsid w:val="00EA63EB"/>
    <w:rsid w:val="00EA6633"/>
    <w:rsid w:val="00EA7DB9"/>
    <w:rsid w:val="00EB064F"/>
    <w:rsid w:val="00EB1A0C"/>
    <w:rsid w:val="00EC01DF"/>
    <w:rsid w:val="00EC0BB0"/>
    <w:rsid w:val="00EC2B0F"/>
    <w:rsid w:val="00EC3B4A"/>
    <w:rsid w:val="00EC3C4C"/>
    <w:rsid w:val="00EC58C9"/>
    <w:rsid w:val="00EC62C6"/>
    <w:rsid w:val="00EC78CA"/>
    <w:rsid w:val="00ED0C05"/>
    <w:rsid w:val="00ED154A"/>
    <w:rsid w:val="00ED26BA"/>
    <w:rsid w:val="00ED4DB4"/>
    <w:rsid w:val="00ED667F"/>
    <w:rsid w:val="00EE1C53"/>
    <w:rsid w:val="00EF0450"/>
    <w:rsid w:val="00EF24C2"/>
    <w:rsid w:val="00EF27C2"/>
    <w:rsid w:val="00EF53F8"/>
    <w:rsid w:val="00EF5DB1"/>
    <w:rsid w:val="00F0193C"/>
    <w:rsid w:val="00F01B51"/>
    <w:rsid w:val="00F01C83"/>
    <w:rsid w:val="00F02B14"/>
    <w:rsid w:val="00F03698"/>
    <w:rsid w:val="00F05149"/>
    <w:rsid w:val="00F058A3"/>
    <w:rsid w:val="00F06230"/>
    <w:rsid w:val="00F0761E"/>
    <w:rsid w:val="00F1201A"/>
    <w:rsid w:val="00F12154"/>
    <w:rsid w:val="00F12C10"/>
    <w:rsid w:val="00F13332"/>
    <w:rsid w:val="00F14ACE"/>
    <w:rsid w:val="00F14FBE"/>
    <w:rsid w:val="00F15662"/>
    <w:rsid w:val="00F17B48"/>
    <w:rsid w:val="00F26EEB"/>
    <w:rsid w:val="00F30158"/>
    <w:rsid w:val="00F30619"/>
    <w:rsid w:val="00F31AC4"/>
    <w:rsid w:val="00F34B11"/>
    <w:rsid w:val="00F4463E"/>
    <w:rsid w:val="00F45004"/>
    <w:rsid w:val="00F458D2"/>
    <w:rsid w:val="00F45E11"/>
    <w:rsid w:val="00F47DBD"/>
    <w:rsid w:val="00F54B45"/>
    <w:rsid w:val="00F5512B"/>
    <w:rsid w:val="00F5528C"/>
    <w:rsid w:val="00F564C0"/>
    <w:rsid w:val="00F56C17"/>
    <w:rsid w:val="00F608D4"/>
    <w:rsid w:val="00F61EC1"/>
    <w:rsid w:val="00F623BF"/>
    <w:rsid w:val="00F637D4"/>
    <w:rsid w:val="00F65202"/>
    <w:rsid w:val="00F6525B"/>
    <w:rsid w:val="00F66BBE"/>
    <w:rsid w:val="00F677CD"/>
    <w:rsid w:val="00F70521"/>
    <w:rsid w:val="00F754F3"/>
    <w:rsid w:val="00F76D16"/>
    <w:rsid w:val="00F77D16"/>
    <w:rsid w:val="00F80EC9"/>
    <w:rsid w:val="00F85DAF"/>
    <w:rsid w:val="00F91193"/>
    <w:rsid w:val="00F914E1"/>
    <w:rsid w:val="00F914FE"/>
    <w:rsid w:val="00F91A95"/>
    <w:rsid w:val="00F95DA2"/>
    <w:rsid w:val="00FA1C7F"/>
    <w:rsid w:val="00FA31F3"/>
    <w:rsid w:val="00FB0062"/>
    <w:rsid w:val="00FB2526"/>
    <w:rsid w:val="00FB3B92"/>
    <w:rsid w:val="00FB3D53"/>
    <w:rsid w:val="00FB4C27"/>
    <w:rsid w:val="00FB4F1E"/>
    <w:rsid w:val="00FB541C"/>
    <w:rsid w:val="00FB66B9"/>
    <w:rsid w:val="00FB735B"/>
    <w:rsid w:val="00FC64E6"/>
    <w:rsid w:val="00FC6BF1"/>
    <w:rsid w:val="00FC6FAB"/>
    <w:rsid w:val="00FD31D9"/>
    <w:rsid w:val="00FD777C"/>
    <w:rsid w:val="00FE0183"/>
    <w:rsid w:val="00FE0DAB"/>
    <w:rsid w:val="00FE0EF3"/>
    <w:rsid w:val="00FE1759"/>
    <w:rsid w:val="00FE189A"/>
    <w:rsid w:val="00FE20B9"/>
    <w:rsid w:val="00FE33C2"/>
    <w:rsid w:val="00FE3D9E"/>
    <w:rsid w:val="00FE5AFD"/>
    <w:rsid w:val="00FE755F"/>
    <w:rsid w:val="00FF32A6"/>
    <w:rsid w:val="00FF591F"/>
    <w:rsid w:val="00FF69BF"/>
    <w:rsid w:val="49C919F6"/>
    <w:rsid w:val="4A64C73F"/>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5E07AA"/>
  <w14:defaultImageDpi w14:val="96"/>
  <w15:docId w15:val="{135FE83C-70E1-4139-9FAE-E33DDBF25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imes New Roman" w:hAnsi="Georgia" w:cs="Georgia"/>
        <w:lang w:val="da-DK" w:eastAsia="da-DK"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E86"/>
    <w:rPr>
      <w:rFonts w:cs="Times New Roman"/>
    </w:rPr>
  </w:style>
  <w:style w:type="paragraph" w:styleId="Overskrift1">
    <w:name w:val="heading 1"/>
    <w:basedOn w:val="Normal"/>
    <w:next w:val="Normal"/>
    <w:link w:val="Overskrift1Tegn"/>
    <w:uiPriority w:val="1"/>
    <w:qFormat/>
    <w:rsid w:val="007B61B3"/>
    <w:pPr>
      <w:numPr>
        <w:numId w:val="9"/>
      </w:numPr>
      <w:outlineLvl w:val="0"/>
    </w:pPr>
    <w:rPr>
      <w:rFonts w:cs="Arial"/>
      <w:b/>
      <w:bCs/>
      <w:szCs w:val="32"/>
    </w:rPr>
  </w:style>
  <w:style w:type="paragraph" w:styleId="Overskrift2">
    <w:name w:val="heading 2"/>
    <w:basedOn w:val="Normal"/>
    <w:next w:val="Normal"/>
    <w:link w:val="Overskrift2Tegn"/>
    <w:uiPriority w:val="1"/>
    <w:qFormat/>
    <w:rsid w:val="00B47C60"/>
    <w:pPr>
      <w:numPr>
        <w:ilvl w:val="1"/>
        <w:numId w:val="9"/>
      </w:numPr>
      <w:outlineLvl w:val="1"/>
    </w:pPr>
    <w:rPr>
      <w:rFonts w:cs="Arial"/>
      <w:bCs/>
      <w:iCs/>
      <w:szCs w:val="28"/>
    </w:rPr>
  </w:style>
  <w:style w:type="paragraph" w:styleId="Overskrift3">
    <w:name w:val="heading 3"/>
    <w:basedOn w:val="Normal"/>
    <w:next w:val="Normal"/>
    <w:link w:val="Overskrift3Tegn"/>
    <w:uiPriority w:val="1"/>
    <w:qFormat/>
    <w:rsid w:val="00B47C60"/>
    <w:pPr>
      <w:numPr>
        <w:ilvl w:val="2"/>
        <w:numId w:val="9"/>
      </w:numPr>
      <w:outlineLvl w:val="2"/>
    </w:pPr>
    <w:rPr>
      <w:rFonts w:cs="Arial"/>
      <w:bCs/>
      <w:i/>
      <w:szCs w:val="26"/>
    </w:rPr>
  </w:style>
  <w:style w:type="paragraph" w:styleId="Overskrift4">
    <w:name w:val="heading 4"/>
    <w:basedOn w:val="Normal"/>
    <w:next w:val="Normal"/>
    <w:link w:val="Overskrift4Tegn"/>
    <w:uiPriority w:val="1"/>
    <w:qFormat/>
    <w:rsid w:val="00B47C60"/>
    <w:pPr>
      <w:keepNext/>
      <w:numPr>
        <w:ilvl w:val="3"/>
        <w:numId w:val="9"/>
      </w:numPr>
      <w:outlineLvl w:val="3"/>
    </w:pPr>
    <w:rPr>
      <w:bCs/>
      <w:i/>
      <w:szCs w:val="28"/>
    </w:rPr>
  </w:style>
  <w:style w:type="paragraph" w:styleId="Overskrift5">
    <w:name w:val="heading 5"/>
    <w:basedOn w:val="Normal"/>
    <w:next w:val="Normal"/>
    <w:link w:val="Overskrift5Tegn"/>
    <w:uiPriority w:val="1"/>
    <w:semiHidden/>
    <w:qFormat/>
    <w:rsid w:val="00B47C60"/>
    <w:pPr>
      <w:numPr>
        <w:ilvl w:val="4"/>
        <w:numId w:val="9"/>
      </w:numPr>
      <w:outlineLvl w:val="4"/>
    </w:pPr>
    <w:rPr>
      <w:bCs/>
      <w:iCs/>
      <w:szCs w:val="26"/>
    </w:rPr>
  </w:style>
  <w:style w:type="paragraph" w:styleId="Overskrift6">
    <w:name w:val="heading 6"/>
    <w:basedOn w:val="Normal"/>
    <w:next w:val="Normal"/>
    <w:link w:val="Overskrift6Tegn"/>
    <w:uiPriority w:val="1"/>
    <w:semiHidden/>
    <w:qFormat/>
    <w:rsid w:val="00B47C60"/>
    <w:pPr>
      <w:numPr>
        <w:ilvl w:val="5"/>
        <w:numId w:val="9"/>
      </w:numPr>
      <w:outlineLvl w:val="5"/>
    </w:pPr>
    <w:rPr>
      <w:bCs/>
      <w:szCs w:val="22"/>
    </w:rPr>
  </w:style>
  <w:style w:type="paragraph" w:styleId="Overskrift7">
    <w:name w:val="heading 7"/>
    <w:basedOn w:val="Normal"/>
    <w:next w:val="Normal"/>
    <w:link w:val="Overskrift7Tegn"/>
    <w:uiPriority w:val="1"/>
    <w:semiHidden/>
    <w:qFormat/>
    <w:rsid w:val="00B47C60"/>
    <w:pPr>
      <w:numPr>
        <w:ilvl w:val="6"/>
        <w:numId w:val="9"/>
      </w:numPr>
      <w:outlineLvl w:val="6"/>
    </w:pPr>
  </w:style>
  <w:style w:type="paragraph" w:styleId="Overskrift8">
    <w:name w:val="heading 8"/>
    <w:basedOn w:val="Normal"/>
    <w:next w:val="Normal"/>
    <w:link w:val="Overskrift8Tegn"/>
    <w:uiPriority w:val="1"/>
    <w:semiHidden/>
    <w:qFormat/>
    <w:rsid w:val="00B47C60"/>
    <w:pPr>
      <w:numPr>
        <w:ilvl w:val="7"/>
        <w:numId w:val="9"/>
      </w:numPr>
      <w:outlineLvl w:val="7"/>
    </w:pPr>
    <w:rPr>
      <w:iCs/>
    </w:rPr>
  </w:style>
  <w:style w:type="paragraph" w:styleId="Overskrift9">
    <w:name w:val="heading 9"/>
    <w:basedOn w:val="Normal"/>
    <w:next w:val="Normal"/>
    <w:link w:val="Overskrift9Tegn"/>
    <w:uiPriority w:val="1"/>
    <w:semiHidden/>
    <w:qFormat/>
    <w:rsid w:val="00B47C60"/>
    <w:pPr>
      <w:numPr>
        <w:ilvl w:val="8"/>
        <w:numId w:val="9"/>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1"/>
    <w:locked/>
    <w:rPr>
      <w:rFonts w:cs="Arial"/>
      <w:b/>
      <w:bCs/>
      <w:szCs w:val="32"/>
    </w:rPr>
  </w:style>
  <w:style w:type="character" w:customStyle="1" w:styleId="Overskrift2Tegn">
    <w:name w:val="Overskrift 2 Tegn"/>
    <w:basedOn w:val="Standardskrifttypeiafsnit"/>
    <w:link w:val="Overskrift2"/>
    <w:uiPriority w:val="1"/>
    <w:locked/>
    <w:rPr>
      <w:rFonts w:cs="Arial"/>
      <w:bCs/>
      <w:iCs/>
      <w:szCs w:val="28"/>
    </w:rPr>
  </w:style>
  <w:style w:type="character" w:customStyle="1" w:styleId="Overskrift3Tegn">
    <w:name w:val="Overskrift 3 Tegn"/>
    <w:basedOn w:val="Standardskrifttypeiafsnit"/>
    <w:link w:val="Overskrift3"/>
    <w:uiPriority w:val="1"/>
    <w:locked/>
    <w:rPr>
      <w:rFonts w:cs="Arial"/>
      <w:bCs/>
      <w:i/>
      <w:szCs w:val="26"/>
    </w:rPr>
  </w:style>
  <w:style w:type="character" w:customStyle="1" w:styleId="Overskrift4Tegn">
    <w:name w:val="Overskrift 4 Tegn"/>
    <w:basedOn w:val="Standardskrifttypeiafsnit"/>
    <w:link w:val="Overskrift4"/>
    <w:uiPriority w:val="1"/>
    <w:locked/>
    <w:rPr>
      <w:rFonts w:cs="Times New Roman"/>
      <w:bCs/>
      <w:i/>
      <w:szCs w:val="28"/>
    </w:rPr>
  </w:style>
  <w:style w:type="character" w:customStyle="1" w:styleId="Overskrift5Tegn">
    <w:name w:val="Overskrift 5 Tegn"/>
    <w:basedOn w:val="Standardskrifttypeiafsnit"/>
    <w:link w:val="Overskrift5"/>
    <w:uiPriority w:val="1"/>
    <w:semiHidden/>
    <w:locked/>
    <w:rPr>
      <w:rFonts w:cs="Times New Roman"/>
      <w:bCs/>
      <w:iCs/>
      <w:szCs w:val="26"/>
    </w:rPr>
  </w:style>
  <w:style w:type="character" w:customStyle="1" w:styleId="Overskrift6Tegn">
    <w:name w:val="Overskrift 6 Tegn"/>
    <w:basedOn w:val="Standardskrifttypeiafsnit"/>
    <w:link w:val="Overskrift6"/>
    <w:uiPriority w:val="1"/>
    <w:semiHidden/>
    <w:locked/>
    <w:rPr>
      <w:rFonts w:cs="Times New Roman"/>
      <w:bCs/>
      <w:szCs w:val="22"/>
    </w:rPr>
  </w:style>
  <w:style w:type="character" w:customStyle="1" w:styleId="Overskrift7Tegn">
    <w:name w:val="Overskrift 7 Tegn"/>
    <w:basedOn w:val="Standardskrifttypeiafsnit"/>
    <w:link w:val="Overskrift7"/>
    <w:uiPriority w:val="1"/>
    <w:semiHidden/>
    <w:locked/>
    <w:rPr>
      <w:rFonts w:cs="Times New Roman"/>
    </w:rPr>
  </w:style>
  <w:style w:type="character" w:customStyle="1" w:styleId="Overskrift8Tegn">
    <w:name w:val="Overskrift 8 Tegn"/>
    <w:basedOn w:val="Standardskrifttypeiafsnit"/>
    <w:link w:val="Overskrift8"/>
    <w:uiPriority w:val="1"/>
    <w:semiHidden/>
    <w:locked/>
    <w:rPr>
      <w:rFonts w:cs="Times New Roman"/>
      <w:iCs/>
    </w:rPr>
  </w:style>
  <w:style w:type="character" w:customStyle="1" w:styleId="Overskrift9Tegn">
    <w:name w:val="Overskrift 9 Tegn"/>
    <w:basedOn w:val="Standardskrifttypeiafsnit"/>
    <w:link w:val="Overskrift9"/>
    <w:uiPriority w:val="1"/>
    <w:semiHidden/>
    <w:locked/>
    <w:rPr>
      <w:rFonts w:cs="Arial"/>
      <w:szCs w:val="22"/>
    </w:r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link w:val="BrdtekstTegn"/>
    <w:uiPriority w:val="99"/>
    <w:semiHidden/>
    <w:rsid w:val="00D70FDC"/>
    <w:pPr>
      <w:spacing w:after="120"/>
    </w:pPr>
  </w:style>
  <w:style w:type="character" w:customStyle="1" w:styleId="BrdtekstTegn">
    <w:name w:val="Brødtekst Tegn"/>
    <w:basedOn w:val="Standardskrifttypeiafsnit"/>
    <w:link w:val="Brdtekst"/>
    <w:uiPriority w:val="99"/>
    <w:semiHidden/>
    <w:locked/>
    <w:rPr>
      <w:rFonts w:cs="Times New Roman"/>
    </w:rPr>
  </w:style>
  <w:style w:type="paragraph" w:styleId="Brdtekst2">
    <w:name w:val="Body Text 2"/>
    <w:basedOn w:val="Normal"/>
    <w:link w:val="Brdtekst2Tegn"/>
    <w:uiPriority w:val="99"/>
    <w:semiHidden/>
    <w:rsid w:val="00D70FDC"/>
    <w:pPr>
      <w:spacing w:after="120" w:line="480" w:lineRule="auto"/>
    </w:pPr>
  </w:style>
  <w:style w:type="character" w:customStyle="1" w:styleId="Brdtekst2Tegn">
    <w:name w:val="Brødtekst 2 Tegn"/>
    <w:basedOn w:val="Standardskrifttypeiafsnit"/>
    <w:link w:val="Brdtekst2"/>
    <w:uiPriority w:val="99"/>
    <w:semiHidden/>
    <w:locked/>
    <w:rPr>
      <w:rFonts w:cs="Times New Roman"/>
    </w:rPr>
  </w:style>
  <w:style w:type="paragraph" w:styleId="Brdtekst3">
    <w:name w:val="Body Text 3"/>
    <w:basedOn w:val="Normal"/>
    <w:link w:val="Brdtekst3Tegn"/>
    <w:uiPriority w:val="99"/>
    <w:semiHidden/>
    <w:rsid w:val="00D70FDC"/>
    <w:pPr>
      <w:spacing w:after="120"/>
    </w:pPr>
    <w:rPr>
      <w:sz w:val="16"/>
      <w:szCs w:val="16"/>
    </w:rPr>
  </w:style>
  <w:style w:type="character" w:customStyle="1" w:styleId="Brdtekst3Tegn">
    <w:name w:val="Brødtekst 3 Tegn"/>
    <w:basedOn w:val="Standardskrifttypeiafsnit"/>
    <w:link w:val="Brdtekst3"/>
    <w:uiPriority w:val="99"/>
    <w:semiHidden/>
    <w:locked/>
    <w:rPr>
      <w:rFonts w:cs="Times New Roman"/>
      <w:sz w:val="16"/>
      <w:szCs w:val="16"/>
    </w:rPr>
  </w:style>
  <w:style w:type="paragraph" w:styleId="Brdtekst-frstelinjeindrykning1">
    <w:name w:val="Body Text First Indent"/>
    <w:basedOn w:val="Brdtekst"/>
    <w:link w:val="Brdtekst-frstelinjeindrykning1Tegn"/>
    <w:uiPriority w:val="99"/>
    <w:semiHidden/>
    <w:rsid w:val="00D70FDC"/>
    <w:pPr>
      <w:ind w:firstLine="210"/>
    </w:pPr>
  </w:style>
  <w:style w:type="character" w:customStyle="1" w:styleId="Brdtekst-frstelinjeindrykning1Tegn">
    <w:name w:val="Brødtekst - førstelinjeindrykning 1 Tegn"/>
    <w:basedOn w:val="BrdtekstTegn"/>
    <w:link w:val="Brdtekst-frstelinjeindrykning1"/>
    <w:uiPriority w:val="99"/>
    <w:semiHidden/>
    <w:locked/>
    <w:rPr>
      <w:rFonts w:cs="Times New Roman"/>
    </w:rPr>
  </w:style>
  <w:style w:type="paragraph" w:styleId="Brdtekstindrykning">
    <w:name w:val="Body Text Indent"/>
    <w:basedOn w:val="Normal"/>
    <w:link w:val="BrdtekstindrykningTegn"/>
    <w:uiPriority w:val="99"/>
    <w:semiHidden/>
    <w:rsid w:val="00D70FDC"/>
    <w:pPr>
      <w:spacing w:after="120"/>
      <w:ind w:left="283"/>
    </w:pPr>
  </w:style>
  <w:style w:type="character" w:customStyle="1" w:styleId="BrdtekstindrykningTegn">
    <w:name w:val="Brødtekstindrykning Tegn"/>
    <w:basedOn w:val="Standardskrifttypeiafsnit"/>
    <w:link w:val="Brdtekstindrykning"/>
    <w:uiPriority w:val="99"/>
    <w:semiHidden/>
    <w:locked/>
    <w:rPr>
      <w:rFonts w:cs="Times New Roman"/>
    </w:rPr>
  </w:style>
  <w:style w:type="paragraph" w:styleId="Brdtekst-frstelinjeindrykning2">
    <w:name w:val="Body Text First Indent 2"/>
    <w:basedOn w:val="Brdtekstindrykning"/>
    <w:link w:val="Brdtekst-frstelinjeindrykning2Tegn"/>
    <w:uiPriority w:val="99"/>
    <w:semiHidden/>
    <w:rsid w:val="00D70FDC"/>
    <w:pPr>
      <w:ind w:firstLine="210"/>
    </w:pPr>
  </w:style>
  <w:style w:type="character" w:customStyle="1" w:styleId="Brdtekst-frstelinjeindrykning2Tegn">
    <w:name w:val="Brødtekst - førstelinjeindrykning 2 Tegn"/>
    <w:basedOn w:val="BrdtekstindrykningTegn"/>
    <w:link w:val="Brdtekst-frstelinjeindrykning2"/>
    <w:uiPriority w:val="99"/>
    <w:semiHidden/>
    <w:locked/>
    <w:rPr>
      <w:rFonts w:cs="Times New Roman"/>
    </w:rPr>
  </w:style>
  <w:style w:type="paragraph" w:styleId="Brdtekstindrykning2">
    <w:name w:val="Body Text Indent 2"/>
    <w:basedOn w:val="Normal"/>
    <w:link w:val="Brdtekstindrykning2Tegn"/>
    <w:uiPriority w:val="99"/>
    <w:semiHidden/>
    <w:rsid w:val="00D70FD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locked/>
    <w:rPr>
      <w:rFonts w:cs="Times New Roman"/>
    </w:rPr>
  </w:style>
  <w:style w:type="paragraph" w:styleId="Brdtekstindrykning3">
    <w:name w:val="Body Text Indent 3"/>
    <w:basedOn w:val="Normal"/>
    <w:link w:val="Brdtekstindrykning3Tegn"/>
    <w:uiPriority w:val="99"/>
    <w:semiHidden/>
    <w:rsid w:val="00D70FD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locked/>
    <w:rPr>
      <w:rFonts w:cs="Times New Roman"/>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link w:val="SluthilsenTegn"/>
    <w:uiPriority w:val="99"/>
    <w:semiHidden/>
    <w:rsid w:val="00D70FDC"/>
    <w:pPr>
      <w:ind w:left="4252"/>
    </w:pPr>
  </w:style>
  <w:style w:type="character" w:customStyle="1" w:styleId="SluthilsenTegn">
    <w:name w:val="Sluthilsen Tegn"/>
    <w:basedOn w:val="Standardskrifttypeiafsnit"/>
    <w:link w:val="Sluthilsen"/>
    <w:uiPriority w:val="99"/>
    <w:semiHidden/>
    <w:locked/>
    <w:rPr>
      <w:rFonts w:cs="Times New Roman"/>
    </w:rPr>
  </w:style>
  <w:style w:type="paragraph" w:styleId="Dato">
    <w:name w:val="Date"/>
    <w:basedOn w:val="Normal"/>
    <w:next w:val="Normal"/>
    <w:link w:val="DatoTegn"/>
    <w:uiPriority w:val="99"/>
    <w:semiHidden/>
    <w:rsid w:val="00D70FDC"/>
  </w:style>
  <w:style w:type="character" w:customStyle="1" w:styleId="DatoTegn">
    <w:name w:val="Dato Tegn"/>
    <w:basedOn w:val="Standardskrifttypeiafsnit"/>
    <w:link w:val="Dato"/>
    <w:uiPriority w:val="99"/>
    <w:semiHidden/>
    <w:locked/>
    <w:rPr>
      <w:rFonts w:cs="Times New Roman"/>
    </w:rPr>
  </w:style>
  <w:style w:type="paragraph" w:styleId="Mailsignatur">
    <w:name w:val="E-mail Signature"/>
    <w:basedOn w:val="Normal"/>
    <w:link w:val="MailsignaturTegn"/>
    <w:uiPriority w:val="99"/>
    <w:semiHidden/>
    <w:rsid w:val="00D70FDC"/>
  </w:style>
  <w:style w:type="character" w:customStyle="1" w:styleId="MailsignaturTegn">
    <w:name w:val="Mailsignatur Tegn"/>
    <w:basedOn w:val="Standardskrifttypeiafsnit"/>
    <w:link w:val="Mailsignatur"/>
    <w:uiPriority w:val="99"/>
    <w:semiHidden/>
    <w:locked/>
    <w:rPr>
      <w:rFonts w:cs="Times New Roman"/>
    </w:rPr>
  </w:style>
  <w:style w:type="character" w:styleId="Fremhv">
    <w:name w:val="Emphasis"/>
    <w:basedOn w:val="Standardskrifttypeiafsnit"/>
    <w:uiPriority w:val="3"/>
    <w:semiHidden/>
    <w:rsid w:val="00D70FDC"/>
    <w:rPr>
      <w:rFonts w:cs="Times New Roman"/>
      <w:i/>
      <w:lang w:val="da-DK" w:eastAsia="x-none"/>
    </w:rPr>
  </w:style>
  <w:style w:type="character" w:styleId="Slutnotehenvisning">
    <w:name w:val="endnote reference"/>
    <w:basedOn w:val="Standardskrifttypeiafsnit"/>
    <w:uiPriority w:val="8"/>
    <w:semiHidden/>
    <w:rsid w:val="00D70FDC"/>
    <w:rPr>
      <w:rFonts w:ascii="AU Passata" w:hAnsi="AU Passata" w:cs="Times New Roman"/>
      <w:color w:val="87888A"/>
      <w:sz w:val="14"/>
      <w:vertAlign w:val="superscript"/>
      <w:lang w:val="da-DK" w:eastAsia="x-none"/>
    </w:rPr>
  </w:style>
  <w:style w:type="paragraph" w:styleId="Slutnotetekst">
    <w:name w:val="endnote text"/>
    <w:basedOn w:val="Normal"/>
    <w:link w:val="SlutnotetekstTegn"/>
    <w:uiPriority w:val="8"/>
    <w:semiHidden/>
    <w:rsid w:val="00D70FDC"/>
    <w:pPr>
      <w:spacing w:line="180" w:lineRule="atLeast"/>
    </w:pPr>
    <w:rPr>
      <w:rFonts w:ascii="AU Passata" w:hAnsi="AU Passata"/>
      <w:color w:val="87888A"/>
      <w:spacing w:val="10"/>
      <w:sz w:val="14"/>
    </w:rPr>
  </w:style>
  <w:style w:type="character" w:customStyle="1" w:styleId="SlutnotetekstTegn">
    <w:name w:val="Slutnotetekst Tegn"/>
    <w:basedOn w:val="Standardskrifttypeiafsnit"/>
    <w:link w:val="Slutnotetekst"/>
    <w:uiPriority w:val="99"/>
    <w:semiHidden/>
    <w:locked/>
    <w:rPr>
      <w:rFonts w:cs="Times New Roman"/>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basedOn w:val="Standardskrifttypeiafsnit"/>
    <w:uiPriority w:val="8"/>
    <w:semiHidden/>
    <w:rsid w:val="00D70FDC"/>
    <w:rPr>
      <w:rFonts w:ascii="AU Passata" w:hAnsi="AU Passata" w:cs="Times New Roman"/>
      <w:color w:val="87888A"/>
      <w:sz w:val="14"/>
      <w:vertAlign w:val="superscript"/>
      <w:lang w:val="da-DK" w:eastAsia="x-none"/>
    </w:rPr>
  </w:style>
  <w:style w:type="paragraph" w:styleId="Fodnotetekst">
    <w:name w:val="footnote text"/>
    <w:basedOn w:val="Normal"/>
    <w:link w:val="FodnotetekstTegn"/>
    <w:uiPriority w:val="8"/>
    <w:semiHidden/>
    <w:rsid w:val="00D70FDC"/>
    <w:pPr>
      <w:spacing w:line="180" w:lineRule="atLeast"/>
    </w:pPr>
    <w:rPr>
      <w:rFonts w:ascii="AU Passata" w:hAnsi="AU Passata"/>
      <w:color w:val="87888A"/>
      <w:spacing w:val="10"/>
      <w:sz w:val="14"/>
    </w:rPr>
  </w:style>
  <w:style w:type="character" w:customStyle="1" w:styleId="FodnotetekstTegn">
    <w:name w:val="Fodnotetekst Tegn"/>
    <w:basedOn w:val="Standardskrifttypeiafsnit"/>
    <w:link w:val="Fodnotetekst"/>
    <w:uiPriority w:val="99"/>
    <w:semiHidden/>
    <w:locked/>
    <w:rPr>
      <w:rFonts w:cs="Times New Roman"/>
    </w:rPr>
  </w:style>
  <w:style w:type="character" w:styleId="HTML-akronym">
    <w:name w:val="HTML Acronym"/>
    <w:basedOn w:val="Standardskrifttypeiafsnit"/>
    <w:uiPriority w:val="99"/>
    <w:semiHidden/>
    <w:rsid w:val="00D70FDC"/>
    <w:rPr>
      <w:rFonts w:cs="Times New Roman"/>
      <w:lang w:val="da-DK" w:eastAsia="x-none"/>
    </w:rPr>
  </w:style>
  <w:style w:type="paragraph" w:styleId="HTML-adresse">
    <w:name w:val="HTML Address"/>
    <w:basedOn w:val="Normal"/>
    <w:link w:val="HTML-adresseTegn"/>
    <w:uiPriority w:val="99"/>
    <w:semiHidden/>
    <w:rsid w:val="00D70FDC"/>
    <w:rPr>
      <w:i/>
      <w:iCs/>
    </w:rPr>
  </w:style>
  <w:style w:type="character" w:customStyle="1" w:styleId="HTML-adresseTegn">
    <w:name w:val="HTML-adresse Tegn"/>
    <w:basedOn w:val="Standardskrifttypeiafsnit"/>
    <w:link w:val="HTML-adresse"/>
    <w:uiPriority w:val="99"/>
    <w:semiHidden/>
    <w:locked/>
    <w:rPr>
      <w:rFonts w:cs="Times New Roman"/>
      <w:i/>
      <w:iCs/>
    </w:rPr>
  </w:style>
  <w:style w:type="character" w:styleId="HTML-citat">
    <w:name w:val="HTML Cite"/>
    <w:basedOn w:val="Standardskrifttypeiafsnit"/>
    <w:uiPriority w:val="99"/>
    <w:semiHidden/>
    <w:rsid w:val="00D70FDC"/>
    <w:rPr>
      <w:rFonts w:cs="Times New Roman"/>
      <w:i/>
      <w:lang w:val="da-DK" w:eastAsia="x-none"/>
    </w:rPr>
  </w:style>
  <w:style w:type="character" w:styleId="HTML-kode">
    <w:name w:val="HTML Code"/>
    <w:basedOn w:val="Standardskrifttypeiafsnit"/>
    <w:uiPriority w:val="99"/>
    <w:semiHidden/>
    <w:rsid w:val="00D70FDC"/>
    <w:rPr>
      <w:rFonts w:ascii="Courier New" w:hAnsi="Courier New" w:cs="Times New Roman"/>
      <w:sz w:val="20"/>
      <w:lang w:val="da-DK" w:eastAsia="x-none"/>
    </w:rPr>
  </w:style>
  <w:style w:type="character" w:styleId="HTML-definition">
    <w:name w:val="HTML Definition"/>
    <w:basedOn w:val="Standardskrifttypeiafsnit"/>
    <w:uiPriority w:val="99"/>
    <w:semiHidden/>
    <w:rsid w:val="00D70FDC"/>
    <w:rPr>
      <w:rFonts w:cs="Times New Roman"/>
      <w:i/>
      <w:lang w:val="da-DK" w:eastAsia="x-none"/>
    </w:rPr>
  </w:style>
  <w:style w:type="character" w:styleId="HTML-tastatur">
    <w:name w:val="HTML Keyboard"/>
    <w:basedOn w:val="Standardskrifttypeiafsnit"/>
    <w:uiPriority w:val="99"/>
    <w:semiHidden/>
    <w:rsid w:val="00D70FDC"/>
    <w:rPr>
      <w:rFonts w:ascii="Courier New" w:hAnsi="Courier New" w:cs="Times New Roman"/>
      <w:sz w:val="20"/>
      <w:lang w:val="da-DK" w:eastAsia="x-none"/>
    </w:rPr>
  </w:style>
  <w:style w:type="paragraph" w:styleId="FormateretHTML">
    <w:name w:val="HTML Preformatted"/>
    <w:basedOn w:val="Normal"/>
    <w:link w:val="FormateretHTMLTegn"/>
    <w:uiPriority w:val="99"/>
    <w:semiHidden/>
    <w:rsid w:val="00D70FDC"/>
    <w:rPr>
      <w:rFonts w:ascii="Courier New" w:hAnsi="Courier New" w:cs="Courier New"/>
    </w:rPr>
  </w:style>
  <w:style w:type="character" w:customStyle="1" w:styleId="FormateretHTMLTegn">
    <w:name w:val="Formateret HTML Tegn"/>
    <w:basedOn w:val="Standardskrifttypeiafsnit"/>
    <w:link w:val="FormateretHTML"/>
    <w:uiPriority w:val="99"/>
    <w:semiHidden/>
    <w:locked/>
    <w:rPr>
      <w:rFonts w:ascii="Courier New" w:hAnsi="Courier New" w:cs="Courier New"/>
    </w:rPr>
  </w:style>
  <w:style w:type="character" w:styleId="HTML-eksempel">
    <w:name w:val="HTML Sample"/>
    <w:basedOn w:val="Standardskrifttypeiafsnit"/>
    <w:uiPriority w:val="99"/>
    <w:semiHidden/>
    <w:rsid w:val="00D70FDC"/>
    <w:rPr>
      <w:rFonts w:ascii="Courier New" w:hAnsi="Courier New" w:cs="Times New Roman"/>
      <w:lang w:val="da-DK" w:eastAsia="x-none"/>
    </w:rPr>
  </w:style>
  <w:style w:type="character" w:styleId="HTML-skrivemaskine">
    <w:name w:val="HTML Typewriter"/>
    <w:basedOn w:val="Standardskrifttypeiafsnit"/>
    <w:uiPriority w:val="99"/>
    <w:semiHidden/>
    <w:rsid w:val="00D70FDC"/>
    <w:rPr>
      <w:rFonts w:ascii="Courier New" w:hAnsi="Courier New" w:cs="Times New Roman"/>
      <w:sz w:val="20"/>
      <w:lang w:val="da-DK" w:eastAsia="x-none"/>
    </w:rPr>
  </w:style>
  <w:style w:type="character" w:styleId="HTML-variabel">
    <w:name w:val="HTML Variable"/>
    <w:basedOn w:val="Standardskrifttypeiafsnit"/>
    <w:uiPriority w:val="99"/>
    <w:semiHidden/>
    <w:rsid w:val="00D70FDC"/>
    <w:rPr>
      <w:rFonts w:cs="Times New Roman"/>
      <w:i/>
      <w:lang w:val="da-DK" w:eastAsia="x-none"/>
    </w:rPr>
  </w:style>
  <w:style w:type="character" w:styleId="Linjenummer">
    <w:name w:val="line number"/>
    <w:basedOn w:val="Standardskrifttypeiafsnit"/>
    <w:uiPriority w:val="99"/>
    <w:semiHidden/>
    <w:rsid w:val="00D70FDC"/>
    <w:rPr>
      <w:rFonts w:cs="Times New Roman"/>
      <w:lang w:val="da-DK" w:eastAsia="x-none"/>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13"/>
      </w:numPr>
    </w:pPr>
  </w:style>
  <w:style w:type="paragraph" w:styleId="Opstilling-punkttegn2">
    <w:name w:val="List Bullet 2"/>
    <w:basedOn w:val="Normal"/>
    <w:uiPriority w:val="99"/>
    <w:semiHidden/>
    <w:rsid w:val="00D70FDC"/>
    <w:pPr>
      <w:numPr>
        <w:numId w:val="1"/>
      </w:numPr>
      <w:tabs>
        <w:tab w:val="clear" w:pos="360"/>
        <w:tab w:val="num" w:pos="643"/>
      </w:tabs>
      <w:ind w:left="643"/>
    </w:pPr>
  </w:style>
  <w:style w:type="paragraph" w:styleId="Opstilling-punkttegn3">
    <w:name w:val="List Bullet 3"/>
    <w:basedOn w:val="Normal"/>
    <w:uiPriority w:val="99"/>
    <w:semiHidden/>
    <w:rsid w:val="00D70FDC"/>
    <w:pPr>
      <w:numPr>
        <w:numId w:val="2"/>
      </w:numPr>
      <w:tabs>
        <w:tab w:val="num" w:pos="926"/>
      </w:tabs>
      <w:ind w:left="926"/>
    </w:pPr>
  </w:style>
  <w:style w:type="paragraph" w:styleId="Opstilling-punkttegn4">
    <w:name w:val="List Bullet 4"/>
    <w:basedOn w:val="Normal"/>
    <w:uiPriority w:val="99"/>
    <w:semiHidden/>
    <w:rsid w:val="00D70FDC"/>
    <w:pPr>
      <w:numPr>
        <w:numId w:val="3"/>
      </w:numPr>
      <w:tabs>
        <w:tab w:val="num" w:pos="1209"/>
      </w:tabs>
      <w:ind w:left="1209"/>
    </w:pPr>
  </w:style>
  <w:style w:type="paragraph" w:styleId="Opstilling-punkttegn5">
    <w:name w:val="List Bullet 5"/>
    <w:basedOn w:val="Normal"/>
    <w:uiPriority w:val="99"/>
    <w:semiHidden/>
    <w:rsid w:val="00D70FDC"/>
    <w:pPr>
      <w:numPr>
        <w:numId w:val="4"/>
      </w:numPr>
      <w:tabs>
        <w:tab w:val="num" w:pos="1492"/>
      </w:tabs>
      <w:ind w:left="1492"/>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4"/>
      </w:numPr>
    </w:pPr>
  </w:style>
  <w:style w:type="paragraph" w:styleId="Opstilling-talellerbogst2">
    <w:name w:val="List Number 2"/>
    <w:basedOn w:val="Normal"/>
    <w:uiPriority w:val="99"/>
    <w:semiHidden/>
    <w:rsid w:val="00D70FDC"/>
    <w:pPr>
      <w:numPr>
        <w:numId w:val="5"/>
      </w:numPr>
      <w:tabs>
        <w:tab w:val="clear" w:pos="1492"/>
        <w:tab w:val="num" w:pos="425"/>
        <w:tab w:val="num" w:pos="643"/>
      </w:tabs>
      <w:ind w:left="643"/>
    </w:pPr>
  </w:style>
  <w:style w:type="paragraph" w:styleId="Opstilling-talellerbogst3">
    <w:name w:val="List Number 3"/>
    <w:basedOn w:val="Normal"/>
    <w:uiPriority w:val="99"/>
    <w:semiHidden/>
    <w:rsid w:val="00D70FDC"/>
    <w:pPr>
      <w:numPr>
        <w:numId w:val="6"/>
      </w:numPr>
      <w:tabs>
        <w:tab w:val="clear" w:pos="360"/>
        <w:tab w:val="num" w:pos="926"/>
      </w:tabs>
      <w:ind w:left="926"/>
    </w:pPr>
  </w:style>
  <w:style w:type="paragraph" w:styleId="Opstilling-talellerbogst4">
    <w:name w:val="List Number 4"/>
    <w:basedOn w:val="Normal"/>
    <w:uiPriority w:val="99"/>
    <w:semiHidden/>
    <w:rsid w:val="00D70FDC"/>
    <w:pPr>
      <w:numPr>
        <w:numId w:val="7"/>
      </w:numPr>
      <w:tabs>
        <w:tab w:val="clear" w:pos="643"/>
        <w:tab w:val="num" w:pos="1209"/>
      </w:tabs>
      <w:ind w:left="1209"/>
    </w:pPr>
  </w:style>
  <w:style w:type="paragraph" w:styleId="Opstilling-talellerbogst5">
    <w:name w:val="List Number 5"/>
    <w:basedOn w:val="Normal"/>
    <w:uiPriority w:val="99"/>
    <w:semiHidden/>
    <w:rsid w:val="00D70FDC"/>
    <w:pPr>
      <w:numPr>
        <w:numId w:val="8"/>
      </w:numPr>
      <w:tabs>
        <w:tab w:val="clear" w:pos="926"/>
        <w:tab w:val="num" w:pos="1440"/>
        <w:tab w:val="num" w:pos="1492"/>
      </w:tabs>
      <w:ind w:left="1492"/>
    </w:pPr>
  </w:style>
  <w:style w:type="paragraph" w:styleId="Brevhoved">
    <w:name w:val="Message Header"/>
    <w:basedOn w:val="Normal"/>
    <w:link w:val="BrevhovedTegn"/>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customStyle="1" w:styleId="BrevhovedTegn">
    <w:name w:val="Brevhoved Tegn"/>
    <w:basedOn w:val="Standardskrifttypeiafsnit"/>
    <w:link w:val="Brevhoved"/>
    <w:uiPriority w:val="99"/>
    <w:semiHidden/>
    <w:locked/>
    <w:rPr>
      <w:rFonts w:asciiTheme="majorHAnsi" w:eastAsiaTheme="majorEastAsia" w:hAnsiTheme="majorHAnsi" w:cs="Times New Roman"/>
      <w:sz w:val="24"/>
      <w:szCs w:val="24"/>
      <w:shd w:val="pct20" w:color="auto" w:fill="auto"/>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link w:val="NoteoverskriftTegn"/>
    <w:uiPriority w:val="99"/>
    <w:semiHidden/>
    <w:rsid w:val="00D70FDC"/>
  </w:style>
  <w:style w:type="character" w:customStyle="1" w:styleId="NoteoverskriftTegn">
    <w:name w:val="Noteoverskrift Tegn"/>
    <w:basedOn w:val="Standardskrifttypeiafsnit"/>
    <w:link w:val="Noteoverskrift"/>
    <w:uiPriority w:val="99"/>
    <w:semiHidden/>
    <w:locked/>
    <w:rPr>
      <w:rFonts w:cs="Times New Roman"/>
    </w:rPr>
  </w:style>
  <w:style w:type="paragraph" w:styleId="Almindeligtekst">
    <w:name w:val="Plain Text"/>
    <w:basedOn w:val="Normal"/>
    <w:link w:val="AlmindeligtekstTegn"/>
    <w:uiPriority w:val="99"/>
    <w:semiHidden/>
    <w:rsid w:val="00D70FDC"/>
    <w:rPr>
      <w:rFonts w:ascii="Courier New" w:hAnsi="Courier New" w:cs="Courier New"/>
    </w:rPr>
  </w:style>
  <w:style w:type="character" w:customStyle="1" w:styleId="AlmindeligtekstTegn">
    <w:name w:val="Almindelig tekst Tegn"/>
    <w:basedOn w:val="Standardskrifttypeiafsnit"/>
    <w:link w:val="Almindeligtekst"/>
    <w:uiPriority w:val="99"/>
    <w:semiHidden/>
    <w:locked/>
    <w:rPr>
      <w:rFonts w:ascii="Courier New" w:hAnsi="Courier New" w:cs="Courier New"/>
    </w:rPr>
  </w:style>
  <w:style w:type="paragraph" w:styleId="Starthilsen">
    <w:name w:val="Salutation"/>
    <w:basedOn w:val="Normal"/>
    <w:next w:val="Normal"/>
    <w:link w:val="StarthilsenTegn"/>
    <w:uiPriority w:val="99"/>
    <w:semiHidden/>
    <w:rsid w:val="00D70FDC"/>
  </w:style>
  <w:style w:type="character" w:customStyle="1" w:styleId="StarthilsenTegn">
    <w:name w:val="Starthilsen Tegn"/>
    <w:basedOn w:val="Standardskrifttypeiafsnit"/>
    <w:link w:val="Starthilsen"/>
    <w:uiPriority w:val="99"/>
    <w:semiHidden/>
    <w:locked/>
    <w:rPr>
      <w:rFonts w:cs="Times New Roman"/>
    </w:rPr>
  </w:style>
  <w:style w:type="paragraph" w:styleId="Underskrift">
    <w:name w:val="Signature"/>
    <w:basedOn w:val="Normal"/>
    <w:link w:val="UnderskriftTegn"/>
    <w:uiPriority w:val="99"/>
    <w:semiHidden/>
    <w:rsid w:val="00D70FDC"/>
    <w:pPr>
      <w:ind w:left="4252"/>
    </w:pPr>
  </w:style>
  <w:style w:type="character" w:customStyle="1" w:styleId="UnderskriftTegn">
    <w:name w:val="Underskrift Tegn"/>
    <w:basedOn w:val="Standardskrifttypeiafsnit"/>
    <w:link w:val="Underskrift"/>
    <w:uiPriority w:val="99"/>
    <w:semiHidden/>
    <w:locked/>
    <w:rPr>
      <w:rFonts w:cs="Times New Roman"/>
    </w:rPr>
  </w:style>
  <w:style w:type="character" w:styleId="Strk">
    <w:name w:val="Strong"/>
    <w:basedOn w:val="Standardskrifttypeiafsnit"/>
    <w:uiPriority w:val="99"/>
    <w:semiHidden/>
    <w:qFormat/>
    <w:rsid w:val="00D70FDC"/>
    <w:rPr>
      <w:rFonts w:cs="Times New Roman"/>
      <w:b/>
      <w:lang w:val="da-DK" w:eastAsia="x-none"/>
    </w:rPr>
  </w:style>
  <w:style w:type="paragraph" w:styleId="Undertitel">
    <w:name w:val="Subtitle"/>
    <w:basedOn w:val="Normal"/>
    <w:link w:val="UndertitelTegn"/>
    <w:uiPriority w:val="99"/>
    <w:semiHidden/>
    <w:qFormat/>
    <w:rsid w:val="00D70FDC"/>
    <w:pPr>
      <w:spacing w:after="60"/>
      <w:jc w:val="center"/>
      <w:outlineLvl w:val="1"/>
    </w:pPr>
    <w:rPr>
      <w:rFonts w:ascii="Arial" w:hAnsi="Arial" w:cs="Arial"/>
      <w:sz w:val="24"/>
    </w:rPr>
  </w:style>
  <w:style w:type="character" w:customStyle="1" w:styleId="UndertitelTegn">
    <w:name w:val="Undertitel Tegn"/>
    <w:basedOn w:val="Standardskrifttypeiafsnit"/>
    <w:link w:val="Undertitel"/>
    <w:uiPriority w:val="11"/>
    <w:locked/>
    <w:rPr>
      <w:rFonts w:asciiTheme="majorHAnsi" w:eastAsiaTheme="majorEastAsia" w:hAnsiTheme="majorHAnsi" w:cs="Times New Roman"/>
      <w:sz w:val="24"/>
      <w:szCs w:val="24"/>
    </w:rPr>
  </w:style>
  <w:style w:type="table" w:styleId="Tabel-3D-effekter1">
    <w:name w:val="Table 3D effects 1"/>
    <w:basedOn w:val="Tabel-Normal"/>
    <w:uiPriority w:val="99"/>
    <w:semiHidden/>
    <w:rsid w:val="00D70FDC"/>
    <w:rPr>
      <w:rFonts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rsid w:val="00D70FDC"/>
    <w:rPr>
      <w:rFonts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rsid w:val="00D70FDC"/>
    <w:rPr>
      <w:rFonts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Klassisk1">
    <w:name w:val="Table Classic 1"/>
    <w:basedOn w:val="Tabel-Normal"/>
    <w:uiPriority w:val="99"/>
    <w:semiHidden/>
    <w:rsid w:val="00D70FDC"/>
    <w:rPr>
      <w:rFonts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Klassisk2">
    <w:name w:val="Table Classic 2"/>
    <w:basedOn w:val="Tabel-Normal"/>
    <w:uiPriority w:val="99"/>
    <w:semiHidden/>
    <w:rsid w:val="00D70FDC"/>
    <w:rPr>
      <w:rFonts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rsid w:val="00D70FDC"/>
    <w:rPr>
      <w:rFonts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rsid w:val="00D70FDC"/>
    <w:rPr>
      <w:rFonts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rsid w:val="00D70FDC"/>
    <w:rPr>
      <w:rFonts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rsid w:val="00D70FDC"/>
    <w:rPr>
      <w:rFonts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rsid w:val="00D70FDC"/>
    <w:rPr>
      <w:rFonts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rsid w:val="00D70FDC"/>
    <w:rPr>
      <w:rFonts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Spalter2">
    <w:name w:val="Table Columns 2"/>
    <w:basedOn w:val="Tabel-Normal"/>
    <w:uiPriority w:val="99"/>
    <w:semiHidden/>
    <w:rsid w:val="00D70FDC"/>
    <w:rPr>
      <w:rFonts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Spalter3">
    <w:name w:val="Table Columns 3"/>
    <w:basedOn w:val="Tabel-Normal"/>
    <w:uiPriority w:val="99"/>
    <w:semiHidden/>
    <w:rsid w:val="00D70FDC"/>
    <w:rPr>
      <w:rFonts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el-Spalter4">
    <w:name w:val="Table Columns 4"/>
    <w:basedOn w:val="Tabel-Normal"/>
    <w:uiPriority w:val="99"/>
    <w:semiHidden/>
    <w:rsid w:val="00D70FDC"/>
    <w:rPr>
      <w:rFonts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el-Spalter5">
    <w:name w:val="Table Columns 5"/>
    <w:basedOn w:val="Tabel-Normal"/>
    <w:uiPriority w:val="99"/>
    <w:semiHidden/>
    <w:rsid w:val="00D70FDC"/>
    <w:rPr>
      <w:rFonts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el-Moderne">
    <w:name w:val="Table Contemporary"/>
    <w:basedOn w:val="Tabel-Normal"/>
    <w:uiPriority w:val="99"/>
    <w:semiHidden/>
    <w:rsid w:val="00D70FDC"/>
    <w:rPr>
      <w:rFonts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rsid w:val="00D70FDC"/>
    <w:rPr>
      <w:rFonts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rsid w:val="00D70FDC"/>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el-Gitter2">
    <w:name w:val="Table Grid 2"/>
    <w:basedOn w:val="Tabel-Normal"/>
    <w:uiPriority w:val="99"/>
    <w:semiHidden/>
    <w:rsid w:val="00D70FDC"/>
    <w:rPr>
      <w:rFonts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Gitter3">
    <w:name w:val="Table Grid 3"/>
    <w:basedOn w:val="Tabel-Normal"/>
    <w:uiPriority w:val="99"/>
    <w:semiHidden/>
    <w:rsid w:val="00D70FDC"/>
    <w:rPr>
      <w:rFonts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Gitter4">
    <w:name w:val="Table Grid 4"/>
    <w:basedOn w:val="Tabel-Normal"/>
    <w:uiPriority w:val="99"/>
    <w:semiHidden/>
    <w:rsid w:val="00D70FDC"/>
    <w:rPr>
      <w:rFonts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6">
    <w:name w:val="Table Grid 6"/>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7">
    <w:name w:val="Table Grid 7"/>
    <w:basedOn w:val="Tabel-Normal"/>
    <w:uiPriority w:val="99"/>
    <w:semiHidden/>
    <w:rsid w:val="00D70FDC"/>
    <w:rPr>
      <w:rFonts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8">
    <w:name w:val="Table Grid 8"/>
    <w:basedOn w:val="Tabel-Normal"/>
    <w:uiPriority w:val="99"/>
    <w:semiHidden/>
    <w:rsid w:val="00D70FDC"/>
    <w:rPr>
      <w:rFonts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el-Liste1">
    <w:name w:val="Table List 1"/>
    <w:basedOn w:val="Tabel-Normal"/>
    <w:uiPriority w:val="99"/>
    <w:semiHidden/>
    <w:rsid w:val="00D70FDC"/>
    <w:rPr>
      <w:rFonts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iste2">
    <w:name w:val="Table List 2"/>
    <w:basedOn w:val="Tabel-Normal"/>
    <w:uiPriority w:val="99"/>
    <w:semiHidden/>
    <w:rsid w:val="00D70FDC"/>
    <w:rPr>
      <w:rFonts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iste3">
    <w:name w:val="Table List 3"/>
    <w:basedOn w:val="Tabel-Normal"/>
    <w:uiPriority w:val="99"/>
    <w:semiHidden/>
    <w:rsid w:val="00D70FDC"/>
    <w:rPr>
      <w:rFonts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rsid w:val="00D70FDC"/>
    <w:rPr>
      <w:rFonts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el-Liste6">
    <w:name w:val="Table List 6"/>
    <w:basedOn w:val="Tabel-Normal"/>
    <w:uiPriority w:val="99"/>
    <w:semiHidden/>
    <w:rsid w:val="00D70FDC"/>
    <w:rPr>
      <w:rFonts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rsid w:val="00D70FDC"/>
    <w:rPr>
      <w:rFonts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rsid w:val="00D70FDC"/>
    <w:rPr>
      <w:rFonts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iPriority w:val="99"/>
    <w:semiHidden/>
    <w:rsid w:val="00D70FDC"/>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rsid w:val="00D70FDC"/>
    <w:rPr>
      <w:rFonts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rsid w:val="00D70FDC"/>
    <w:rPr>
      <w:rFonts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rsid w:val="00D70FDC"/>
    <w:rPr>
      <w:rFonts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Hrfin2">
    <w:name w:val="Table Subtle 2"/>
    <w:basedOn w:val="Tabel-Normal"/>
    <w:uiPriority w:val="99"/>
    <w:semiHidden/>
    <w:rsid w:val="00D70FDC"/>
    <w:rPr>
      <w:rFonts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Tema">
    <w:name w:val="Table Theme"/>
    <w:basedOn w:val="Tabel-Normal"/>
    <w:uiPriority w:val="99"/>
    <w:semiHidden/>
    <w:rsid w:val="00D70F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rsid w:val="00D70FDC"/>
    <w:rPr>
      <w:rFonts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Web2">
    <w:name w:val="Table Web 2"/>
    <w:basedOn w:val="Tabel-Normal"/>
    <w:uiPriority w:val="99"/>
    <w:semiHidden/>
    <w:rsid w:val="00D70FDC"/>
    <w:rPr>
      <w:rFonts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Web3">
    <w:name w:val="Table Web 3"/>
    <w:basedOn w:val="Tabel-Normal"/>
    <w:uiPriority w:val="99"/>
    <w:semiHidden/>
    <w:rsid w:val="00D70FDC"/>
    <w:rPr>
      <w:rFonts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el">
    <w:name w:val="Title"/>
    <w:basedOn w:val="Normal"/>
    <w:link w:val="TitelTegn"/>
    <w:uiPriority w:val="7"/>
    <w:semiHidden/>
    <w:qFormat/>
    <w:rsid w:val="00315669"/>
    <w:pPr>
      <w:spacing w:before="240" w:after="60"/>
      <w:jc w:val="center"/>
    </w:pPr>
    <w:rPr>
      <w:rFonts w:ascii="Arial" w:hAnsi="Arial" w:cs="Arial"/>
      <w:b/>
      <w:bCs/>
      <w:kern w:val="28"/>
      <w:sz w:val="32"/>
      <w:szCs w:val="32"/>
    </w:rPr>
  </w:style>
  <w:style w:type="character" w:customStyle="1" w:styleId="TitelTegn">
    <w:name w:val="Titel Tegn"/>
    <w:basedOn w:val="Standardskrifttypeiafsnit"/>
    <w:link w:val="Titel"/>
    <w:uiPriority w:val="10"/>
    <w:locked/>
    <w:rPr>
      <w:rFonts w:asciiTheme="majorHAnsi" w:eastAsiaTheme="majorEastAsia" w:hAnsiTheme="majorHAnsi" w:cs="Times New Roman"/>
      <w:b/>
      <w:bCs/>
      <w:kern w:val="28"/>
      <w:sz w:val="32"/>
      <w:szCs w:val="32"/>
    </w:rPr>
  </w:style>
  <w:style w:type="paragraph" w:styleId="Indholdsfortegnelse1">
    <w:name w:val="toc 1"/>
    <w:basedOn w:val="Normal"/>
    <w:next w:val="Normal"/>
    <w:uiPriority w:val="39"/>
    <w:semiHidden/>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basedOn w:val="Standardskrifttypeiafsnit"/>
    <w:uiPriority w:val="8"/>
    <w:semiHidden/>
    <w:rsid w:val="00D70FDC"/>
    <w:rPr>
      <w:rFonts w:ascii="Georgia" w:hAnsi="Georgia" w:cs="Times New Roman"/>
      <w:color w:val="87888A"/>
      <w:sz w:val="21"/>
      <w:u w:val="none"/>
      <w:lang w:val="da-DK" w:eastAsia="x-none"/>
    </w:rPr>
  </w:style>
  <w:style w:type="paragraph" w:styleId="Sidefod">
    <w:name w:val="footer"/>
    <w:basedOn w:val="Normal"/>
    <w:link w:val="SidefodTegn"/>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character" w:customStyle="1" w:styleId="SidefodTegn">
    <w:name w:val="Sidefod Tegn"/>
    <w:basedOn w:val="Standardskrifttypeiafsnit"/>
    <w:link w:val="Sidefod"/>
    <w:uiPriority w:val="99"/>
    <w:semiHidden/>
    <w:locked/>
    <w:rPr>
      <w:rFonts w:cs="Times New Roman"/>
    </w:rPr>
  </w:style>
  <w:style w:type="paragraph" w:styleId="Sidehoved">
    <w:name w:val="header"/>
    <w:basedOn w:val="Normal"/>
    <w:link w:val="SidehovedTegn"/>
    <w:uiPriority w:val="8"/>
    <w:semiHidden/>
    <w:rsid w:val="00D70FDC"/>
    <w:pPr>
      <w:tabs>
        <w:tab w:val="center" w:pos="4819"/>
        <w:tab w:val="right" w:pos="9638"/>
      </w:tabs>
      <w:spacing w:line="180" w:lineRule="atLeast"/>
    </w:pPr>
    <w:rPr>
      <w:rFonts w:ascii="AU Passata" w:hAnsi="AU Passata"/>
      <w:color w:val="87888A"/>
      <w:spacing w:val="10"/>
      <w:sz w:val="14"/>
    </w:rPr>
  </w:style>
  <w:style w:type="character" w:customStyle="1" w:styleId="SidehovedTegn">
    <w:name w:val="Sidehoved Tegn"/>
    <w:basedOn w:val="Standardskrifttypeiafsnit"/>
    <w:link w:val="Sidehoved"/>
    <w:uiPriority w:val="99"/>
    <w:semiHidden/>
    <w:locked/>
    <w:rPr>
      <w:rFonts w:cs="Times New Roman"/>
    </w:rPr>
  </w:style>
  <w:style w:type="character" w:styleId="Hyperlink">
    <w:name w:val="Hyperlink"/>
    <w:basedOn w:val="Standardskrifttypeiafsnit"/>
    <w:uiPriority w:val="8"/>
    <w:semiHidden/>
    <w:rsid w:val="00D70FDC"/>
    <w:rPr>
      <w:rFonts w:ascii="Georgia" w:hAnsi="Georgia" w:cs="Times New Roman"/>
      <w:color w:val="03428E"/>
      <w:sz w:val="21"/>
      <w:u w:val="none"/>
      <w:lang w:val="da-DK" w:eastAsia="x-none"/>
    </w:rPr>
  </w:style>
  <w:style w:type="character" w:styleId="Sidetal">
    <w:name w:val="page number"/>
    <w:basedOn w:val="Standardskrifttypeiafsnit"/>
    <w:uiPriority w:val="99"/>
    <w:semiHidden/>
    <w:rsid w:val="00443F7C"/>
    <w:rPr>
      <w:rFonts w:ascii="AU Passata" w:hAnsi="AU Passata" w:cs="Times New Roman"/>
      <w:sz w:val="14"/>
      <w:lang w:val="da-DK" w:eastAsia="x-none"/>
    </w:rPr>
  </w:style>
  <w:style w:type="paragraph" w:customStyle="1" w:styleId="Normal-Bullet">
    <w:name w:val="Normal - Bullet"/>
    <w:basedOn w:val="Normal"/>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rFonts w:cs="Times New Roman"/>
      <w:sz w:val="18"/>
    </w:rPr>
    <w:tblPr>
      <w:tblCellMar>
        <w:top w:w="28" w:type="dxa"/>
        <w:left w:w="0" w:type="dxa"/>
        <w:right w:w="0" w:type="dxa"/>
      </w:tblCellMar>
    </w:tblPr>
    <w:tblStylePr w:type="firstRow">
      <w:pPr>
        <w:spacing w:beforeLines="0" w:beforeAutospacing="0" w:afterLines="0" w:afterAutospacing="0" w:line="260" w:lineRule="atLeast"/>
        <w:ind w:leftChars="0" w:left="0" w:rightChars="0" w:right="0" w:firstLineChars="0" w:firstLine="0"/>
        <w:jc w:val="left"/>
        <w:outlineLvl w:val="9"/>
      </w:pPr>
      <w:rPr>
        <w:rFonts w:ascii="Times New Roman" w:hAnsi="Times New Roman" w:cs="Times New Roman"/>
        <w:b/>
        <w:color w:val="03428E"/>
        <w:sz w:val="18"/>
      </w:rPr>
      <w:tblPr/>
      <w:tcPr>
        <w:tcBorders>
          <w:bottom w:val="single" w:sz="4" w:space="0" w:color="auto"/>
          <w:insideH w:val="nil"/>
        </w:tcBorders>
      </w:tcPr>
    </w:tblStylePr>
    <w:tblStylePr w:type="lastRow">
      <w:rPr>
        <w:rFonts w:cs="Times New Roman"/>
      </w:rPr>
      <w:tblPr/>
      <w:tcPr>
        <w:tcBorders>
          <w:bottom w:val="single" w:sz="4" w:space="0" w:color="auto"/>
        </w:tcBorders>
      </w:tcPr>
    </w:tblStylePr>
    <w:tblStylePr w:type="firstCol">
      <w:pPr>
        <w:spacing w:line="220" w:lineRule="atLeast"/>
      </w:pPr>
      <w:rPr>
        <w:rFonts w:ascii="Times New Roman" w:hAnsi="Times New Roman" w:cs="Times New Roman"/>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cs="Times New Roman"/>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uiPriority w:val="39"/>
    <w:rsid w:val="00D70FDC"/>
    <w:pPr>
      <w:spacing w:line="240" w:lineRule="atLeast"/>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FE189A"/>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link w:val="MarkeringsbobletekstTegn"/>
    <w:uiPriority w:val="99"/>
    <w:semiHidden/>
    <w:rsid w:val="00D0158B"/>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Pr>
      <w:rFonts w:ascii="Segoe UI" w:hAnsi="Segoe UI" w:cs="Segoe UI"/>
      <w:sz w:val="18"/>
      <w:szCs w:val="18"/>
    </w:rPr>
  </w:style>
  <w:style w:type="character" w:styleId="Kommentarhenvisning">
    <w:name w:val="annotation reference"/>
    <w:basedOn w:val="Standardskrifttypeiafsnit"/>
    <w:uiPriority w:val="99"/>
    <w:semiHidden/>
    <w:rsid w:val="00D0158B"/>
    <w:rPr>
      <w:rFonts w:cs="Times New Roman"/>
      <w:sz w:val="16"/>
      <w:lang w:val="da-DK" w:eastAsia="x-none"/>
    </w:rPr>
  </w:style>
  <w:style w:type="paragraph" w:styleId="Kommentartekst">
    <w:name w:val="annotation text"/>
    <w:basedOn w:val="Normal"/>
    <w:link w:val="KommentartekstTegn"/>
    <w:uiPriority w:val="99"/>
    <w:semiHidden/>
    <w:rsid w:val="00D0158B"/>
  </w:style>
  <w:style w:type="character" w:customStyle="1" w:styleId="KommentartekstTegn">
    <w:name w:val="Kommentartekst Tegn"/>
    <w:basedOn w:val="Standardskrifttypeiafsnit"/>
    <w:link w:val="Kommentartekst"/>
    <w:uiPriority w:val="99"/>
    <w:semiHidden/>
    <w:locked/>
    <w:rPr>
      <w:rFonts w:cs="Times New Roman"/>
    </w:rPr>
  </w:style>
  <w:style w:type="paragraph" w:styleId="Kommentaremne">
    <w:name w:val="annotation subject"/>
    <w:basedOn w:val="Kommentartekst"/>
    <w:next w:val="Kommentartekst"/>
    <w:link w:val="KommentaremneTegn"/>
    <w:uiPriority w:val="99"/>
    <w:semiHidden/>
    <w:rsid w:val="00D0158B"/>
    <w:rPr>
      <w:b/>
      <w:bCs/>
    </w:rPr>
  </w:style>
  <w:style w:type="character" w:customStyle="1" w:styleId="KommentaremneTegn">
    <w:name w:val="Kommentaremne Tegn"/>
    <w:basedOn w:val="KommentartekstTegn"/>
    <w:link w:val="Kommentaremne"/>
    <w:uiPriority w:val="99"/>
    <w:semiHidden/>
    <w:locked/>
    <w:rPr>
      <w:rFonts w:cs="Times New Roman"/>
      <w:b/>
      <w:bCs/>
    </w:rPr>
  </w:style>
  <w:style w:type="paragraph" w:styleId="Dokumentoversigt">
    <w:name w:val="Document Map"/>
    <w:basedOn w:val="Normal"/>
    <w:link w:val="DokumentoversigtTegn"/>
    <w:uiPriority w:val="99"/>
    <w:semiHidden/>
    <w:rsid w:val="00D0158B"/>
    <w:pPr>
      <w:shd w:val="clear" w:color="auto" w:fill="000080"/>
    </w:pPr>
    <w:rPr>
      <w:rFonts w:ascii="Tahoma" w:hAnsi="Tahoma" w:cs="Tahoma"/>
    </w:rPr>
  </w:style>
  <w:style w:type="character" w:customStyle="1" w:styleId="DokumentoversigtTegn">
    <w:name w:val="Dokumentoversigt Tegn"/>
    <w:basedOn w:val="Standardskrifttypeiafsnit"/>
    <w:link w:val="Dokumentoversigt"/>
    <w:uiPriority w:val="99"/>
    <w:semiHidden/>
    <w:locked/>
    <w:rPr>
      <w:rFonts w:ascii="Segoe UI" w:hAnsi="Segoe UI" w:cs="Segoe UI"/>
      <w:sz w:val="16"/>
      <w:szCs w:val="16"/>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link w:val="MakrotekstTegn"/>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krotekstTegn">
    <w:name w:val="Makrotekst Tegn"/>
    <w:basedOn w:val="Standardskrifttypeiafsnit"/>
    <w:link w:val="Makrotekst"/>
    <w:uiPriority w:val="99"/>
    <w:semiHidden/>
    <w:locked/>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locked/>
    <w:rsid w:val="00CB4B82"/>
    <w:rPr>
      <w:rFonts w:cs="Times New Roman"/>
      <w:b/>
      <w:bCs/>
      <w:i/>
      <w:iCs/>
      <w:lang w:val="da-DK" w:eastAsia="x-none"/>
    </w:rPr>
  </w:style>
  <w:style w:type="character" w:styleId="Svaghenvisning">
    <w:name w:val="Subtle Reference"/>
    <w:basedOn w:val="Standardskrifttypeiafsnit"/>
    <w:uiPriority w:val="99"/>
    <w:semiHidden/>
    <w:qFormat/>
    <w:rsid w:val="009D15A7"/>
    <w:rPr>
      <w:rFonts w:cs="Times New Roman"/>
      <w:smallCaps/>
      <w:color w:val="auto"/>
      <w:u w:val="single"/>
      <w:lang w:val="da-DK" w:eastAsia="x-none"/>
    </w:rPr>
  </w:style>
  <w:style w:type="character" w:styleId="Kraftighenvisning">
    <w:name w:val="Intense Reference"/>
    <w:basedOn w:val="Standardskrifttypeiafsnit"/>
    <w:uiPriority w:val="99"/>
    <w:semiHidden/>
    <w:qFormat/>
    <w:rsid w:val="009D15A7"/>
    <w:rPr>
      <w:rFonts w:cs="Times New Roman"/>
      <w:b/>
      <w:bCs/>
      <w:smallCaps/>
      <w:color w:val="auto"/>
      <w:spacing w:val="5"/>
      <w:u w:val="single"/>
      <w:lang w:val="da-DK" w:eastAsia="x-none"/>
    </w:rPr>
  </w:style>
  <w:style w:type="character" w:styleId="Kraftigfremhvning">
    <w:name w:val="Intense Emphasis"/>
    <w:basedOn w:val="Standardskrifttypeiafsnit"/>
    <w:uiPriority w:val="99"/>
    <w:semiHidden/>
    <w:qFormat/>
    <w:rsid w:val="009D15A7"/>
    <w:rPr>
      <w:rFonts w:cs="Times New Roman"/>
      <w:b/>
      <w:bCs/>
      <w:i/>
      <w:iCs/>
      <w:color w:val="auto"/>
      <w:lang w:val="da-DK" w:eastAsia="x-none"/>
    </w:rPr>
  </w:style>
  <w:style w:type="paragraph" w:customStyle="1" w:styleId="BSSWSName2">
    <w:name w:val="BSS WS Name 2"/>
    <w:basedOn w:val="BSSWSName1"/>
    <w:uiPriority w:val="8"/>
    <w:semiHidden/>
    <w:rsid w:val="00C4041B"/>
    <w:pPr>
      <w:contextualSpacing/>
    </w:pPr>
    <w:rPr>
      <w:b w:val="0"/>
    </w:rPr>
  </w:style>
  <w:style w:type="paragraph" w:customStyle="1" w:styleId="BSSWSName1">
    <w:name w:val="BSS WS Name 1"/>
    <w:uiPriority w:val="8"/>
    <w:semiHidden/>
    <w:qFormat/>
    <w:rsid w:val="00C4041B"/>
    <w:pPr>
      <w:spacing w:line="230" w:lineRule="exact"/>
    </w:pPr>
    <w:rPr>
      <w:rFonts w:ascii="AU Passata" w:hAnsi="AU Passata" w:cs="Times New Roman"/>
      <w:b/>
      <w:caps/>
      <w:noProof/>
      <w:color w:val="003D73" w:themeColor="text2"/>
      <w:spacing w:val="10"/>
    </w:rPr>
  </w:style>
  <w:style w:type="paragraph" w:customStyle="1" w:styleId="BSSWSName3">
    <w:name w:val="BSS WS Name 3"/>
    <w:basedOn w:val="BSSWSName2"/>
    <w:semiHidden/>
    <w:qFormat/>
    <w:rsid w:val="00C4041B"/>
    <w:pPr>
      <w:spacing w:line="226" w:lineRule="exact"/>
    </w:pPr>
  </w:style>
  <w:style w:type="paragraph" w:customStyle="1" w:styleId="BSSBomaerke">
    <w:name w:val="BSSBomaerke"/>
    <w:basedOn w:val="Normal"/>
    <w:next w:val="Normal"/>
    <w:semiHidden/>
    <w:qFormat/>
    <w:rsid w:val="00C4041B"/>
    <w:rPr>
      <w:rFonts w:ascii="AU Logo" w:hAnsi="AU Logo"/>
      <w:b/>
      <w:color w:val="003D73" w:themeColor="text2"/>
      <w:sz w:val="101"/>
    </w:rPr>
  </w:style>
  <w:style w:type="paragraph" w:customStyle="1" w:styleId="Normal-DokumentNavn">
    <w:name w:val="Normal - Dokument Navn"/>
    <w:basedOn w:val="Normal"/>
    <w:uiPriority w:val="5"/>
    <w:semiHidden/>
    <w:pPr>
      <w:jc w:val="right"/>
    </w:pPr>
    <w:rPr>
      <w:b/>
      <w:caps/>
      <w:sz w:val="22"/>
      <w:szCs w:val="24"/>
    </w:rPr>
  </w:style>
  <w:style w:type="paragraph" w:customStyle="1" w:styleId="Normal-Dokumentinfo">
    <w:name w:val="Normal - Dokument info"/>
    <w:basedOn w:val="Normal"/>
    <w:semiHidden/>
    <w:rPr>
      <w:b/>
      <w:szCs w:val="24"/>
    </w:rPr>
  </w:style>
  <w:style w:type="paragraph" w:customStyle="1" w:styleId="Logo">
    <w:name w:val="Logo"/>
    <w:basedOn w:val="Normal"/>
    <w:semiHidden/>
    <w:qFormat/>
    <w:rPr>
      <w:rFonts w:ascii="AU Logo" w:hAnsi="AU Logo"/>
      <w:color w:val="000026"/>
      <w:sz w:val="101"/>
      <w:szCs w:val="101"/>
    </w:rPr>
  </w:style>
  <w:style w:type="paragraph" w:styleId="Listeafsnit">
    <w:name w:val="List Paragraph"/>
    <w:basedOn w:val="Normal"/>
    <w:uiPriority w:val="34"/>
    <w:qFormat/>
    <w:rsid w:val="009D0958"/>
    <w:pPr>
      <w:ind w:left="720"/>
      <w:contextualSpacing/>
    </w:pPr>
    <w:rPr>
      <w:sz w:val="21"/>
      <w:szCs w:val="24"/>
      <w:lang w:eastAsia="en-US"/>
    </w:rPr>
  </w:style>
  <w:style w:type="paragraph" w:customStyle="1" w:styleId="Default">
    <w:name w:val="Default"/>
    <w:rsid w:val="009D0958"/>
    <w:pPr>
      <w:autoSpaceDE w:val="0"/>
      <w:autoSpaceDN w:val="0"/>
      <w:adjustRightInd w:val="0"/>
      <w:spacing w:line="240" w:lineRule="auto"/>
    </w:pPr>
    <w:rPr>
      <w:color w:val="000000"/>
      <w:sz w:val="24"/>
      <w:szCs w:val="24"/>
    </w:rPr>
  </w:style>
  <w:style w:type="numbering" w:styleId="1ai">
    <w:name w:val="Outline List 1"/>
    <w:basedOn w:val="Ingenoversigt"/>
    <w:uiPriority w:val="99"/>
    <w:semiHidden/>
    <w:unhideWhenUsed/>
    <w:pPr>
      <w:numPr>
        <w:numId w:val="11"/>
      </w:numPr>
    </w:pPr>
  </w:style>
  <w:style w:type="numbering" w:customStyle="1" w:styleId="ArticleSection1">
    <w:name w:val="Article / Section1"/>
    <w:pPr>
      <w:numPr>
        <w:numId w:val="12"/>
      </w:numPr>
    </w:pPr>
  </w:style>
  <w:style w:type="numbering" w:styleId="111111">
    <w:name w:val="Outline List 2"/>
    <w:basedOn w:val="Ingenoversigt"/>
    <w:uiPriority w:val="99"/>
    <w:semiHidden/>
    <w:unhideWhenUsed/>
    <w:pPr>
      <w:numPr>
        <w:numId w:val="10"/>
      </w:numPr>
    </w:pPr>
  </w:style>
  <w:style w:type="paragraph" w:styleId="Korrektur">
    <w:name w:val="Revision"/>
    <w:hidden/>
    <w:uiPriority w:val="99"/>
    <w:semiHidden/>
    <w:rsid w:val="000C41FA"/>
    <w:pPr>
      <w:spacing w:line="240" w:lineRule="auto"/>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795594">
      <w:bodyDiv w:val="1"/>
      <w:marLeft w:val="0"/>
      <w:marRight w:val="0"/>
      <w:marTop w:val="0"/>
      <w:marBottom w:val="0"/>
      <w:divBdr>
        <w:top w:val="none" w:sz="0" w:space="0" w:color="auto"/>
        <w:left w:val="none" w:sz="0" w:space="0" w:color="auto"/>
        <w:bottom w:val="none" w:sz="0" w:space="0" w:color="auto"/>
        <w:right w:val="none" w:sz="0" w:space="0" w:color="auto"/>
      </w:divBdr>
    </w:div>
    <w:div w:id="608588929">
      <w:bodyDiv w:val="1"/>
      <w:marLeft w:val="0"/>
      <w:marRight w:val="0"/>
      <w:marTop w:val="0"/>
      <w:marBottom w:val="0"/>
      <w:divBdr>
        <w:top w:val="none" w:sz="0" w:space="0" w:color="auto"/>
        <w:left w:val="none" w:sz="0" w:space="0" w:color="auto"/>
        <w:bottom w:val="none" w:sz="0" w:space="0" w:color="auto"/>
        <w:right w:val="none" w:sz="0" w:space="0" w:color="auto"/>
      </w:divBdr>
    </w:div>
    <w:div w:id="1608467022">
      <w:bodyDiv w:val="1"/>
      <w:marLeft w:val="0"/>
      <w:marRight w:val="0"/>
      <w:marTop w:val="0"/>
      <w:marBottom w:val="0"/>
      <w:divBdr>
        <w:top w:val="none" w:sz="0" w:space="0" w:color="auto"/>
        <w:left w:val="none" w:sz="0" w:space="0" w:color="auto"/>
        <w:bottom w:val="none" w:sz="0" w:space="0" w:color="auto"/>
        <w:right w:val="none" w:sz="0" w:space="0" w:color="auto"/>
      </w:divBdr>
    </w:div>
    <w:div w:id="1899050017">
      <w:bodyDiv w:val="1"/>
      <w:marLeft w:val="0"/>
      <w:marRight w:val="0"/>
      <w:marTop w:val="0"/>
      <w:marBottom w:val="0"/>
      <w:divBdr>
        <w:top w:val="none" w:sz="0" w:space="0" w:color="auto"/>
        <w:left w:val="none" w:sz="0" w:space="0" w:color="auto"/>
        <w:bottom w:val="none" w:sz="0" w:space="0" w:color="auto"/>
        <w:right w:val="none" w:sz="0" w:space="0" w:color="auto"/>
      </w:divBdr>
    </w:div>
    <w:div w:id="2064676732">
      <w:marLeft w:val="0"/>
      <w:marRight w:val="0"/>
      <w:marTop w:val="0"/>
      <w:marBottom w:val="0"/>
      <w:divBdr>
        <w:top w:val="none" w:sz="0" w:space="0" w:color="auto"/>
        <w:left w:val="none" w:sz="0" w:space="0" w:color="auto"/>
        <w:bottom w:val="none" w:sz="0" w:space="0" w:color="auto"/>
        <w:right w:val="none" w:sz="0" w:space="0" w:color="auto"/>
      </w:divBdr>
    </w:div>
    <w:div w:id="2064676734">
      <w:marLeft w:val="0"/>
      <w:marRight w:val="0"/>
      <w:marTop w:val="0"/>
      <w:marBottom w:val="0"/>
      <w:divBdr>
        <w:top w:val="none" w:sz="0" w:space="0" w:color="auto"/>
        <w:left w:val="none" w:sz="0" w:space="0" w:color="auto"/>
        <w:bottom w:val="none" w:sz="0" w:space="0" w:color="auto"/>
        <w:right w:val="none" w:sz="0" w:space="0" w:color="auto"/>
      </w:divBdr>
    </w:div>
    <w:div w:id="2064676737">
      <w:marLeft w:val="0"/>
      <w:marRight w:val="0"/>
      <w:marTop w:val="0"/>
      <w:marBottom w:val="0"/>
      <w:divBdr>
        <w:top w:val="none" w:sz="0" w:space="0" w:color="auto"/>
        <w:left w:val="none" w:sz="0" w:space="0" w:color="auto"/>
        <w:bottom w:val="none" w:sz="0" w:space="0" w:color="auto"/>
        <w:right w:val="none" w:sz="0" w:space="0" w:color="auto"/>
      </w:divBdr>
      <w:divsChild>
        <w:div w:id="2064676735">
          <w:marLeft w:val="0"/>
          <w:marRight w:val="0"/>
          <w:marTop w:val="0"/>
          <w:marBottom w:val="0"/>
          <w:divBdr>
            <w:top w:val="none" w:sz="0" w:space="0" w:color="auto"/>
            <w:left w:val="none" w:sz="0" w:space="0" w:color="auto"/>
            <w:bottom w:val="none" w:sz="0" w:space="0" w:color="auto"/>
            <w:right w:val="none" w:sz="0" w:space="0" w:color="auto"/>
          </w:divBdr>
          <w:divsChild>
            <w:div w:id="2064676730">
              <w:marLeft w:val="0"/>
              <w:marRight w:val="0"/>
              <w:marTop w:val="0"/>
              <w:marBottom w:val="0"/>
              <w:divBdr>
                <w:top w:val="none" w:sz="0" w:space="0" w:color="auto"/>
                <w:left w:val="none" w:sz="0" w:space="0" w:color="auto"/>
                <w:bottom w:val="none" w:sz="0" w:space="0" w:color="auto"/>
                <w:right w:val="none" w:sz="0" w:space="0" w:color="auto"/>
              </w:divBdr>
              <w:divsChild>
                <w:div w:id="2064676733">
                  <w:marLeft w:val="0"/>
                  <w:marRight w:val="0"/>
                  <w:marTop w:val="0"/>
                  <w:marBottom w:val="0"/>
                  <w:divBdr>
                    <w:top w:val="none" w:sz="0" w:space="0" w:color="auto"/>
                    <w:left w:val="none" w:sz="0" w:space="0" w:color="auto"/>
                    <w:bottom w:val="none" w:sz="0" w:space="0" w:color="auto"/>
                    <w:right w:val="none" w:sz="0" w:space="0" w:color="auto"/>
                  </w:divBdr>
                  <w:divsChild>
                    <w:div w:id="2064676736">
                      <w:marLeft w:val="0"/>
                      <w:marRight w:val="0"/>
                      <w:marTop w:val="0"/>
                      <w:marBottom w:val="0"/>
                      <w:divBdr>
                        <w:top w:val="none" w:sz="0" w:space="0" w:color="auto"/>
                        <w:left w:val="none" w:sz="0" w:space="0" w:color="auto"/>
                        <w:bottom w:val="none" w:sz="0" w:space="0" w:color="auto"/>
                        <w:right w:val="none" w:sz="0" w:space="0" w:color="auto"/>
                      </w:divBdr>
                      <w:divsChild>
                        <w:div w:id="206467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67673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DB52C-2114-4A71-88B6-7C3CF1072C29}">
  <ds:schemaRefs>
    <ds:schemaRef ds:uri="http://schemas.openxmlformats.org/officeDocument/2006/bibliography"/>
  </ds:schemaRefs>
</ds:datastoreItem>
</file>

<file path=docMetadata/LabelInfo.xml><?xml version="1.0" encoding="utf-8"?>
<clbl:labelList xmlns:clbl="http://schemas.microsoft.com/office/2020/mipLabelMetadata">
  <clbl:label id="{61fd1d36-fecb-47ca-b7d7-d0df0370a198}" enabled="0" method="" siteId="{61fd1d36-fecb-47ca-b7d7-d0df0370a198}" removed="1"/>
</clbl:labelList>
</file>

<file path=docProps/app.xml><?xml version="1.0" encoding="utf-8"?>
<Properties xmlns="http://schemas.openxmlformats.org/officeDocument/2006/extended-properties" xmlns:vt="http://schemas.openxmlformats.org/officeDocument/2006/docPropsVTypes">
  <Template>Normal</Template>
  <TotalTime>7</TotalTime>
  <Pages>4</Pages>
  <Words>1117</Words>
  <Characters>6802</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Århus Universitet</Company>
  <LinksUpToDate>false</LinksUpToDate>
  <CharactersWithSpaces>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Trine Bjerregaard Larsen</dc:creator>
  <cp:keywords/>
  <dc:description/>
  <cp:lastModifiedBy>Anja Sandholt Hald</cp:lastModifiedBy>
  <cp:revision>4</cp:revision>
  <cp:lastPrinted>2024-12-02T08:43:00Z</cp:lastPrinted>
  <dcterms:created xsi:type="dcterms:W3CDTF">2025-06-19T12:58:00Z</dcterms:created>
  <dcterms:modified xsi:type="dcterms:W3CDTF">2025-08-22T11:45:00Z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AUTemplateType">
    <vt:lpwstr>BSS</vt:lpwstr>
  </property>
  <property fmtid="{D5CDD505-2E9C-101B-9397-08002B2CF9AE}" pid="5" name="SD_DocumentLanguage">
    <vt:lpwstr>da-DK</vt:lpwstr>
  </property>
  <property fmtid="{D5CDD505-2E9C-101B-9397-08002B2CF9AE}" pid="6" name="ContentRemapped">
    <vt:lpwstr>true</vt:lpwstr>
  </property>
  <property fmtid="{D5CDD505-2E9C-101B-9397-08002B2CF9AE}" pid="7" name="OfficeID">
    <vt:lpwstr>3010</vt:lpwstr>
  </property>
  <property fmtid="{D5CDD505-2E9C-101B-9397-08002B2CF9AE}" pid="8" name="CustomerId">
    <vt:lpwstr>auoffice</vt:lpwstr>
  </property>
  <property fmtid="{D5CDD505-2E9C-101B-9397-08002B2CF9AE}" pid="9" name="TemplateId">
    <vt:lpwstr>636178680598220185</vt:lpwstr>
  </property>
  <property fmtid="{D5CDD505-2E9C-101B-9397-08002B2CF9AE}" pid="10" name="UserProfileId">
    <vt:lpwstr>636287159719614701</vt:lpwstr>
  </property>
</Properties>
</file>