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874C2F" w14:textId="77777777" w:rsidR="00BA0046" w:rsidRPr="003B7721" w:rsidRDefault="00BA0046" w:rsidP="00A701A5">
      <w:pPr>
        <w:spacing w:line="14" w:lineRule="exact"/>
        <w:rPr>
          <w:rFonts w:asciiTheme="minorHAnsi" w:hAnsiTheme="minorHAnsi" w:cstheme="minorHAnsi"/>
        </w:rPr>
      </w:pPr>
    </w:p>
    <w:tbl>
      <w:tblPr>
        <w:tblW w:w="10051" w:type="dxa"/>
        <w:tblLayout w:type="fixed"/>
        <w:tblCellMar>
          <w:left w:w="0" w:type="dxa"/>
          <w:right w:w="0" w:type="dxa"/>
        </w:tblCellMar>
        <w:tblLook w:val="01E0" w:firstRow="1" w:lastRow="1" w:firstColumn="1" w:lastColumn="1" w:noHBand="0" w:noVBand="0"/>
      </w:tblPr>
      <w:tblGrid>
        <w:gridCol w:w="8231"/>
        <w:gridCol w:w="1820"/>
      </w:tblGrid>
      <w:tr w:rsidR="00A5078B" w:rsidRPr="003B7721" w14:paraId="264455FD" w14:textId="77777777" w:rsidTr="00A5078B">
        <w:trPr>
          <w:trHeight w:val="3552"/>
        </w:trPr>
        <w:tc>
          <w:tcPr>
            <w:tcW w:w="8231" w:type="dxa"/>
          </w:tcPr>
          <w:p w14:paraId="1182893C" w14:textId="4C08C876" w:rsidR="009D0EA5" w:rsidRPr="003B7721" w:rsidRDefault="009D0EA5" w:rsidP="009D0EA5">
            <w:pPr>
              <w:pStyle w:val="Normal-Dokumentinfo"/>
              <w:spacing w:line="276" w:lineRule="auto"/>
              <w:rPr>
                <w:rFonts w:asciiTheme="minorHAnsi" w:hAnsiTheme="minorHAnsi" w:cstheme="minorHAnsi"/>
                <w:szCs w:val="20"/>
              </w:rPr>
            </w:pPr>
            <w:r w:rsidRPr="003B7721">
              <w:rPr>
                <w:rFonts w:asciiTheme="minorHAnsi" w:hAnsiTheme="minorHAnsi" w:cstheme="minorHAnsi"/>
                <w:szCs w:val="20"/>
              </w:rPr>
              <w:t xml:space="preserve">Møde den: </w:t>
            </w:r>
            <w:r w:rsidR="00C95D07">
              <w:rPr>
                <w:rFonts w:asciiTheme="minorHAnsi" w:hAnsiTheme="minorHAnsi" w:cstheme="minorHAnsi"/>
                <w:szCs w:val="20"/>
              </w:rPr>
              <w:t>8</w:t>
            </w:r>
            <w:r w:rsidR="009D0958" w:rsidRPr="003B7721">
              <w:rPr>
                <w:rFonts w:asciiTheme="minorHAnsi" w:hAnsiTheme="minorHAnsi" w:cstheme="minorHAnsi"/>
                <w:szCs w:val="20"/>
              </w:rPr>
              <w:t xml:space="preserve">. </w:t>
            </w:r>
            <w:r w:rsidR="00C95D07">
              <w:rPr>
                <w:rFonts w:asciiTheme="minorHAnsi" w:hAnsiTheme="minorHAnsi" w:cstheme="minorHAnsi"/>
                <w:szCs w:val="20"/>
              </w:rPr>
              <w:t xml:space="preserve">april </w:t>
            </w:r>
            <w:r w:rsidR="00206469" w:rsidRPr="003B7721">
              <w:rPr>
                <w:rFonts w:asciiTheme="minorHAnsi" w:hAnsiTheme="minorHAnsi" w:cstheme="minorHAnsi"/>
                <w:szCs w:val="20"/>
              </w:rPr>
              <w:t>202</w:t>
            </w:r>
            <w:r w:rsidR="003B7721" w:rsidRPr="003B7721">
              <w:rPr>
                <w:rFonts w:asciiTheme="minorHAnsi" w:hAnsiTheme="minorHAnsi" w:cstheme="minorHAnsi"/>
                <w:szCs w:val="20"/>
              </w:rPr>
              <w:t>4</w:t>
            </w:r>
            <w:r w:rsidR="009D0958" w:rsidRPr="003B7721">
              <w:rPr>
                <w:rFonts w:asciiTheme="minorHAnsi" w:hAnsiTheme="minorHAnsi" w:cstheme="minorHAnsi"/>
                <w:szCs w:val="20"/>
              </w:rPr>
              <w:t xml:space="preserve"> kl. </w:t>
            </w:r>
            <w:r w:rsidR="00C02010" w:rsidRPr="003B7721">
              <w:rPr>
                <w:rFonts w:asciiTheme="minorHAnsi" w:hAnsiTheme="minorHAnsi" w:cstheme="minorHAnsi"/>
                <w:szCs w:val="20"/>
              </w:rPr>
              <w:t>1</w:t>
            </w:r>
            <w:r w:rsidR="00C95D07">
              <w:rPr>
                <w:rFonts w:asciiTheme="minorHAnsi" w:hAnsiTheme="minorHAnsi" w:cstheme="minorHAnsi"/>
                <w:szCs w:val="20"/>
              </w:rPr>
              <w:t>3</w:t>
            </w:r>
            <w:r w:rsidR="00C02010" w:rsidRPr="003B7721">
              <w:rPr>
                <w:rFonts w:asciiTheme="minorHAnsi" w:hAnsiTheme="minorHAnsi" w:cstheme="minorHAnsi"/>
                <w:szCs w:val="20"/>
              </w:rPr>
              <w:t>.</w:t>
            </w:r>
            <w:r w:rsidR="00C43EA1" w:rsidRPr="003B7721">
              <w:rPr>
                <w:rFonts w:asciiTheme="minorHAnsi" w:hAnsiTheme="minorHAnsi" w:cstheme="minorHAnsi"/>
                <w:szCs w:val="20"/>
              </w:rPr>
              <w:t>00-1</w:t>
            </w:r>
            <w:r w:rsidR="00C95D07">
              <w:rPr>
                <w:rFonts w:asciiTheme="minorHAnsi" w:hAnsiTheme="minorHAnsi" w:cstheme="minorHAnsi"/>
                <w:szCs w:val="20"/>
              </w:rPr>
              <w:t>5</w:t>
            </w:r>
            <w:r w:rsidR="00C43EA1" w:rsidRPr="003B7721">
              <w:rPr>
                <w:rFonts w:asciiTheme="minorHAnsi" w:hAnsiTheme="minorHAnsi" w:cstheme="minorHAnsi"/>
                <w:szCs w:val="20"/>
              </w:rPr>
              <w:t>.00</w:t>
            </w:r>
          </w:p>
          <w:p w14:paraId="57D77479" w14:textId="77777777" w:rsidR="00E40E06" w:rsidRPr="003B7721" w:rsidRDefault="00E40E06" w:rsidP="00E40E06">
            <w:pPr>
              <w:pStyle w:val="Normal-Dokumentinfo"/>
              <w:spacing w:line="276" w:lineRule="auto"/>
              <w:rPr>
                <w:rFonts w:asciiTheme="minorHAnsi" w:hAnsiTheme="minorHAnsi" w:cstheme="minorHAnsi"/>
                <w:szCs w:val="20"/>
              </w:rPr>
            </w:pPr>
            <w:r w:rsidRPr="003B7721">
              <w:rPr>
                <w:rFonts w:asciiTheme="minorHAnsi" w:hAnsiTheme="minorHAnsi" w:cstheme="minorHAnsi"/>
                <w:szCs w:val="20"/>
              </w:rPr>
              <w:t>Mødelokale på 6. etage i bygning 1350</w:t>
            </w:r>
          </w:p>
          <w:p w14:paraId="7F9C3034" w14:textId="77777777" w:rsidR="009D0958" w:rsidRPr="003B7721" w:rsidRDefault="00371F04" w:rsidP="009D0958">
            <w:pPr>
              <w:pStyle w:val="Normal-Dokumentinfo"/>
              <w:spacing w:line="276" w:lineRule="auto"/>
              <w:rPr>
                <w:rFonts w:asciiTheme="minorHAnsi" w:hAnsiTheme="minorHAnsi" w:cstheme="minorHAnsi"/>
                <w:szCs w:val="20"/>
              </w:rPr>
            </w:pPr>
            <w:r w:rsidRPr="003B7721">
              <w:rPr>
                <w:rFonts w:asciiTheme="minorHAnsi" w:hAnsiTheme="minorHAnsi" w:cstheme="minorHAnsi"/>
                <w:szCs w:val="20"/>
              </w:rPr>
              <w:t>Akademisk Råd</w:t>
            </w:r>
          </w:p>
          <w:p w14:paraId="25F22A76" w14:textId="77777777" w:rsidR="00A5078B" w:rsidRPr="003B7721" w:rsidRDefault="00A5078B" w:rsidP="00A5078B">
            <w:pPr>
              <w:pStyle w:val="Normal-Dokumentinfo"/>
              <w:rPr>
                <w:rFonts w:asciiTheme="minorHAnsi" w:hAnsiTheme="minorHAnsi" w:cstheme="minorHAnsi"/>
                <w:szCs w:val="20"/>
              </w:rPr>
            </w:pPr>
          </w:p>
          <w:p w14:paraId="5653B62D" w14:textId="77777777" w:rsidR="009D0958" w:rsidRPr="003B7721" w:rsidRDefault="009D0958" w:rsidP="00A5078B">
            <w:pPr>
              <w:pStyle w:val="Normal-Dokumentinfo"/>
              <w:rPr>
                <w:rFonts w:asciiTheme="minorHAnsi" w:hAnsiTheme="minorHAnsi" w:cstheme="minorHAnsi"/>
                <w:szCs w:val="20"/>
              </w:rPr>
            </w:pPr>
          </w:p>
          <w:p w14:paraId="6480B6DC" w14:textId="61AC5D28" w:rsidR="004E19D2" w:rsidRDefault="004E19D2" w:rsidP="00384A0F">
            <w:pPr>
              <w:pStyle w:val="Normal-Dokumentinfo"/>
              <w:spacing w:line="276" w:lineRule="auto"/>
              <w:rPr>
                <w:rFonts w:asciiTheme="minorHAnsi" w:hAnsiTheme="minorHAnsi" w:cstheme="minorHAnsi"/>
                <w:b w:val="0"/>
                <w:szCs w:val="20"/>
              </w:rPr>
            </w:pPr>
            <w:r w:rsidRPr="003B7721">
              <w:rPr>
                <w:rFonts w:asciiTheme="minorHAnsi" w:hAnsiTheme="minorHAnsi" w:cstheme="minorHAnsi"/>
                <w:szCs w:val="20"/>
              </w:rPr>
              <w:t>Til stede:</w:t>
            </w:r>
            <w:r w:rsidRPr="003B7721">
              <w:rPr>
                <w:rFonts w:asciiTheme="minorHAnsi" w:hAnsiTheme="minorHAnsi" w:cstheme="minorHAnsi"/>
                <w:b w:val="0"/>
                <w:szCs w:val="20"/>
              </w:rPr>
              <w:t xml:space="preserve"> Anna Piil Damm, Anne Bøllingtoft, </w:t>
            </w:r>
            <w:r w:rsidR="004B2A33" w:rsidRPr="003B7721">
              <w:rPr>
                <w:rFonts w:asciiTheme="minorHAnsi" w:hAnsiTheme="minorHAnsi" w:cstheme="minorHAnsi"/>
                <w:b w:val="0"/>
                <w:szCs w:val="20"/>
              </w:rPr>
              <w:t xml:space="preserve">Caroline Grønkjær Madsen, </w:t>
            </w:r>
            <w:r w:rsidR="00384A0F" w:rsidRPr="00384A0F">
              <w:rPr>
                <w:rFonts w:asciiTheme="minorHAnsi" w:hAnsiTheme="minorHAnsi" w:cstheme="minorHAnsi"/>
                <w:b w:val="0"/>
                <w:szCs w:val="20"/>
              </w:rPr>
              <w:t>Emil Karlebjerg</w:t>
            </w:r>
            <w:r w:rsidR="00384A0F">
              <w:rPr>
                <w:rFonts w:asciiTheme="minorHAnsi" w:hAnsiTheme="minorHAnsi" w:cstheme="minorHAnsi"/>
                <w:b w:val="0"/>
                <w:szCs w:val="20"/>
              </w:rPr>
              <w:t xml:space="preserve">, </w:t>
            </w:r>
            <w:r w:rsidR="00384A0F" w:rsidRPr="00384A0F">
              <w:rPr>
                <w:rFonts w:asciiTheme="minorHAnsi" w:hAnsiTheme="minorHAnsi" w:cstheme="minorHAnsi"/>
                <w:b w:val="0"/>
                <w:szCs w:val="20"/>
              </w:rPr>
              <w:t>Helle Spindler</w:t>
            </w:r>
            <w:r w:rsidR="00384A0F">
              <w:rPr>
                <w:rFonts w:asciiTheme="minorHAnsi" w:hAnsiTheme="minorHAnsi" w:cstheme="minorHAnsi"/>
                <w:b w:val="0"/>
                <w:szCs w:val="20"/>
              </w:rPr>
              <w:t xml:space="preserve">, </w:t>
            </w:r>
            <w:r w:rsidR="00384A0F" w:rsidRPr="00384A0F">
              <w:rPr>
                <w:rFonts w:asciiTheme="minorHAnsi" w:hAnsiTheme="minorHAnsi" w:cstheme="minorHAnsi"/>
                <w:b w:val="0"/>
                <w:szCs w:val="20"/>
              </w:rPr>
              <w:t>Inger Mørch Hauge</w:t>
            </w:r>
            <w:r w:rsidR="00384A0F">
              <w:rPr>
                <w:rFonts w:asciiTheme="minorHAnsi" w:hAnsiTheme="minorHAnsi" w:cstheme="minorHAnsi"/>
                <w:b w:val="0"/>
                <w:szCs w:val="20"/>
              </w:rPr>
              <w:t xml:space="preserve">, </w:t>
            </w:r>
            <w:r w:rsidR="00384A0F" w:rsidRPr="00384A0F">
              <w:rPr>
                <w:rFonts w:asciiTheme="minorHAnsi" w:hAnsiTheme="minorHAnsi" w:cstheme="minorHAnsi"/>
                <w:b w:val="0"/>
                <w:szCs w:val="20"/>
              </w:rPr>
              <w:t>Jean‐Paul de Cros Peronard</w:t>
            </w:r>
            <w:r w:rsidR="00384A0F">
              <w:rPr>
                <w:rFonts w:asciiTheme="minorHAnsi" w:hAnsiTheme="minorHAnsi" w:cstheme="minorHAnsi"/>
                <w:b w:val="0"/>
                <w:szCs w:val="20"/>
              </w:rPr>
              <w:t xml:space="preserve">, </w:t>
            </w:r>
            <w:r w:rsidR="00C40D3E" w:rsidRPr="003B7721">
              <w:rPr>
                <w:rFonts w:asciiTheme="minorHAnsi" w:hAnsiTheme="minorHAnsi" w:cstheme="minorHAnsi"/>
                <w:b w:val="0"/>
                <w:szCs w:val="20"/>
              </w:rPr>
              <w:t>Merete E</w:t>
            </w:r>
            <w:r w:rsidR="004B2A33" w:rsidRPr="003B7721">
              <w:rPr>
                <w:rFonts w:asciiTheme="minorHAnsi" w:hAnsiTheme="minorHAnsi" w:cstheme="minorHAnsi"/>
                <w:b w:val="0"/>
                <w:szCs w:val="20"/>
              </w:rPr>
              <w:t>lmann</w:t>
            </w:r>
            <w:r w:rsidRPr="003B7721">
              <w:rPr>
                <w:rFonts w:asciiTheme="minorHAnsi" w:hAnsiTheme="minorHAnsi" w:cstheme="minorHAnsi"/>
                <w:b w:val="0"/>
                <w:szCs w:val="20"/>
              </w:rPr>
              <w:t xml:space="preserve">, </w:t>
            </w:r>
            <w:r w:rsidR="007626A8" w:rsidRPr="003B7721">
              <w:rPr>
                <w:rFonts w:asciiTheme="minorHAnsi" w:hAnsiTheme="minorHAnsi" w:cstheme="minorHAnsi"/>
                <w:b w:val="0"/>
                <w:szCs w:val="20"/>
              </w:rPr>
              <w:t>Michael H. Jensen,</w:t>
            </w:r>
            <w:r w:rsidR="00384A0F">
              <w:t xml:space="preserve"> </w:t>
            </w:r>
            <w:r w:rsidR="00384A0F" w:rsidRPr="00384A0F">
              <w:rPr>
                <w:rFonts w:asciiTheme="minorHAnsi" w:hAnsiTheme="minorHAnsi" w:cstheme="minorHAnsi"/>
                <w:b w:val="0"/>
                <w:szCs w:val="20"/>
              </w:rPr>
              <w:t>Nabanita Datta Gupta</w:t>
            </w:r>
            <w:r w:rsidR="00384A0F">
              <w:rPr>
                <w:rFonts w:asciiTheme="minorHAnsi" w:hAnsiTheme="minorHAnsi" w:cstheme="minorHAnsi"/>
                <w:b w:val="0"/>
                <w:szCs w:val="20"/>
              </w:rPr>
              <w:t xml:space="preserve">, </w:t>
            </w:r>
            <w:r w:rsidR="00384A0F" w:rsidRPr="00384A0F">
              <w:rPr>
                <w:rFonts w:asciiTheme="minorHAnsi" w:hAnsiTheme="minorHAnsi" w:cstheme="minorHAnsi"/>
                <w:b w:val="0"/>
                <w:szCs w:val="20"/>
              </w:rPr>
              <w:t xml:space="preserve">Nina Melanie Mølgaard Nielsen, </w:t>
            </w:r>
            <w:r w:rsidR="00384A0F" w:rsidRPr="003B7721">
              <w:rPr>
                <w:rFonts w:asciiTheme="minorHAnsi" w:hAnsiTheme="minorHAnsi" w:cstheme="minorHAnsi"/>
                <w:b w:val="0"/>
                <w:szCs w:val="20"/>
              </w:rPr>
              <w:t xml:space="preserve">Morten Rask (prodekan), </w:t>
            </w:r>
            <w:r w:rsidR="00384A0F" w:rsidRPr="00384A0F">
              <w:rPr>
                <w:rFonts w:asciiTheme="minorHAnsi" w:hAnsiTheme="minorHAnsi" w:cstheme="minorHAnsi"/>
                <w:b w:val="0"/>
                <w:szCs w:val="20"/>
              </w:rPr>
              <w:t>Olivia Belling‐Nami</w:t>
            </w:r>
            <w:r w:rsidR="00384A0F">
              <w:rPr>
                <w:rFonts w:asciiTheme="minorHAnsi" w:hAnsiTheme="minorHAnsi" w:cstheme="minorHAnsi"/>
                <w:b w:val="0"/>
                <w:szCs w:val="20"/>
              </w:rPr>
              <w:t xml:space="preserve">, </w:t>
            </w:r>
            <w:r w:rsidRPr="003B7721">
              <w:rPr>
                <w:rFonts w:asciiTheme="minorHAnsi" w:hAnsiTheme="minorHAnsi" w:cstheme="minorHAnsi"/>
                <w:b w:val="0"/>
                <w:szCs w:val="20"/>
              </w:rPr>
              <w:t>Niels Mejlgaard (prodekan), Rune Stubager,</w:t>
            </w:r>
            <w:r w:rsidR="00384A0F">
              <w:rPr>
                <w:rFonts w:asciiTheme="minorHAnsi" w:hAnsiTheme="minorHAnsi" w:cstheme="minorHAnsi"/>
                <w:b w:val="0"/>
                <w:szCs w:val="20"/>
              </w:rPr>
              <w:t xml:space="preserve"> </w:t>
            </w:r>
            <w:r w:rsidR="00384A0F" w:rsidRPr="00384A0F">
              <w:rPr>
                <w:rFonts w:asciiTheme="minorHAnsi" w:hAnsiTheme="minorHAnsi" w:cstheme="minorHAnsi"/>
                <w:b w:val="0"/>
                <w:szCs w:val="20"/>
              </w:rPr>
              <w:t>Sarah Kjøller Christensen</w:t>
            </w:r>
            <w:r w:rsidR="00384A0F">
              <w:rPr>
                <w:rFonts w:asciiTheme="minorHAnsi" w:hAnsiTheme="minorHAnsi" w:cstheme="minorHAnsi"/>
                <w:b w:val="0"/>
                <w:szCs w:val="20"/>
              </w:rPr>
              <w:t xml:space="preserve">, </w:t>
            </w:r>
            <w:r w:rsidR="00384A0F" w:rsidRPr="00384A0F">
              <w:rPr>
                <w:rFonts w:asciiTheme="minorHAnsi" w:hAnsiTheme="minorHAnsi" w:cstheme="minorHAnsi"/>
                <w:b w:val="0"/>
                <w:szCs w:val="20"/>
              </w:rPr>
              <w:t>Sofie Elise Schmidt</w:t>
            </w:r>
            <w:r w:rsidR="00384A0F">
              <w:rPr>
                <w:rFonts w:asciiTheme="minorHAnsi" w:hAnsiTheme="minorHAnsi" w:cstheme="minorHAnsi"/>
                <w:b w:val="0"/>
                <w:szCs w:val="20"/>
              </w:rPr>
              <w:t xml:space="preserve">, </w:t>
            </w:r>
            <w:r w:rsidR="00384A0F" w:rsidRPr="00384A0F">
              <w:rPr>
                <w:rFonts w:asciiTheme="minorHAnsi" w:hAnsiTheme="minorHAnsi" w:cstheme="minorHAnsi"/>
                <w:b w:val="0"/>
                <w:szCs w:val="20"/>
              </w:rPr>
              <w:t>Susanne Jensen</w:t>
            </w:r>
            <w:r w:rsidR="001F0E01">
              <w:rPr>
                <w:rFonts w:asciiTheme="minorHAnsi" w:hAnsiTheme="minorHAnsi" w:cstheme="minorHAnsi"/>
                <w:b w:val="0"/>
                <w:szCs w:val="20"/>
              </w:rPr>
              <w:t xml:space="preserve">, </w:t>
            </w:r>
            <w:r w:rsidR="004B2A33" w:rsidRPr="003B7721">
              <w:rPr>
                <w:rFonts w:asciiTheme="minorHAnsi" w:hAnsiTheme="minorHAnsi" w:cstheme="minorHAnsi"/>
                <w:b w:val="0"/>
                <w:szCs w:val="20"/>
              </w:rPr>
              <w:t xml:space="preserve">Thomas Friis Søgaard, </w:t>
            </w:r>
            <w:r w:rsidRPr="003B7721">
              <w:rPr>
                <w:rFonts w:asciiTheme="minorHAnsi" w:hAnsiTheme="minorHAnsi" w:cstheme="minorHAnsi"/>
                <w:b w:val="0"/>
                <w:szCs w:val="20"/>
              </w:rPr>
              <w:t>Thomas Pallesen (dekan)</w:t>
            </w:r>
            <w:r w:rsidR="001F0E01">
              <w:rPr>
                <w:rFonts w:asciiTheme="minorHAnsi" w:hAnsiTheme="minorHAnsi" w:cstheme="minorHAnsi"/>
                <w:b w:val="0"/>
                <w:szCs w:val="20"/>
              </w:rPr>
              <w:t xml:space="preserve"> og </w:t>
            </w:r>
            <w:r w:rsidR="001F0E01" w:rsidRPr="00384A0F">
              <w:rPr>
                <w:rFonts w:asciiTheme="minorHAnsi" w:hAnsiTheme="minorHAnsi" w:cstheme="minorHAnsi"/>
                <w:b w:val="0"/>
                <w:szCs w:val="20"/>
              </w:rPr>
              <w:t>Vibeke Lehmann Nielsen</w:t>
            </w:r>
            <w:r w:rsidRPr="003B7721">
              <w:rPr>
                <w:rFonts w:asciiTheme="minorHAnsi" w:hAnsiTheme="minorHAnsi" w:cstheme="minorHAnsi"/>
                <w:b w:val="0"/>
                <w:szCs w:val="20"/>
              </w:rPr>
              <w:t>.</w:t>
            </w:r>
            <w:r w:rsidR="004B2A33" w:rsidRPr="003B7721">
              <w:rPr>
                <w:rFonts w:asciiTheme="minorHAnsi" w:hAnsiTheme="minorHAnsi" w:cstheme="minorHAnsi"/>
                <w:b w:val="0"/>
                <w:szCs w:val="20"/>
              </w:rPr>
              <w:t xml:space="preserve"> </w:t>
            </w:r>
          </w:p>
          <w:p w14:paraId="38F3FFF2" w14:textId="7FAF550E" w:rsidR="004E19D2" w:rsidRPr="003B7721" w:rsidRDefault="004E19D2" w:rsidP="004E19D2">
            <w:pPr>
              <w:pStyle w:val="Normal-Dokumentinfo"/>
              <w:spacing w:line="276" w:lineRule="auto"/>
              <w:rPr>
                <w:rFonts w:asciiTheme="minorHAnsi" w:hAnsiTheme="minorHAnsi" w:cstheme="minorHAnsi"/>
                <w:szCs w:val="20"/>
              </w:rPr>
            </w:pPr>
            <w:r w:rsidRPr="003B7721">
              <w:rPr>
                <w:rFonts w:asciiTheme="minorHAnsi" w:hAnsiTheme="minorHAnsi" w:cstheme="minorHAnsi"/>
                <w:szCs w:val="20"/>
              </w:rPr>
              <w:t>Fraværende:</w:t>
            </w:r>
            <w:r w:rsidR="000F0C4B" w:rsidRPr="003B7721">
              <w:rPr>
                <w:rFonts w:asciiTheme="minorHAnsi" w:hAnsiTheme="minorHAnsi" w:cstheme="minorHAnsi"/>
                <w:szCs w:val="20"/>
              </w:rPr>
              <w:t xml:space="preserve"> </w:t>
            </w:r>
            <w:r w:rsidR="00D64DF9" w:rsidRPr="003B7721">
              <w:rPr>
                <w:rFonts w:asciiTheme="minorHAnsi" w:hAnsiTheme="minorHAnsi" w:cstheme="minorHAnsi"/>
                <w:b w:val="0"/>
                <w:szCs w:val="20"/>
              </w:rPr>
              <w:t>Klaus G. Grunert,</w:t>
            </w:r>
            <w:r w:rsidR="00D64DF9">
              <w:rPr>
                <w:rFonts w:asciiTheme="minorHAnsi" w:hAnsiTheme="minorHAnsi" w:cstheme="minorHAnsi"/>
                <w:b w:val="0"/>
                <w:szCs w:val="20"/>
              </w:rPr>
              <w:t xml:space="preserve"> </w:t>
            </w:r>
            <w:r w:rsidR="00D64DF9" w:rsidRPr="003B7721">
              <w:rPr>
                <w:rFonts w:asciiTheme="minorHAnsi" w:hAnsiTheme="minorHAnsi" w:cstheme="minorHAnsi"/>
                <w:b w:val="0"/>
                <w:szCs w:val="20"/>
              </w:rPr>
              <w:t>Palle Bo Madsen</w:t>
            </w:r>
            <w:r w:rsidR="007E4495">
              <w:rPr>
                <w:rFonts w:asciiTheme="minorHAnsi" w:hAnsiTheme="minorHAnsi" w:cstheme="minorHAnsi"/>
                <w:b w:val="0"/>
                <w:szCs w:val="20"/>
              </w:rPr>
              <w:t xml:space="preserve"> og </w:t>
            </w:r>
            <w:r w:rsidR="007E4495" w:rsidRPr="007E4495">
              <w:rPr>
                <w:rFonts w:asciiTheme="minorHAnsi" w:hAnsiTheme="minorHAnsi" w:cstheme="minorHAnsi"/>
                <w:b w:val="0"/>
                <w:szCs w:val="20"/>
              </w:rPr>
              <w:t>Katrine Rasmussen (observatør for adjunkterne)</w:t>
            </w:r>
          </w:p>
          <w:p w14:paraId="03AEC195" w14:textId="29A78AB8" w:rsidR="004E19D2" w:rsidRPr="003B7721" w:rsidRDefault="004E19D2" w:rsidP="004E19D2">
            <w:pPr>
              <w:pStyle w:val="Normal-Dokumentinfo"/>
              <w:rPr>
                <w:rFonts w:asciiTheme="minorHAnsi" w:hAnsiTheme="minorHAnsi" w:cstheme="minorHAnsi"/>
                <w:szCs w:val="20"/>
              </w:rPr>
            </w:pPr>
            <w:proofErr w:type="gramStart"/>
            <w:r w:rsidRPr="003B7721">
              <w:rPr>
                <w:rFonts w:asciiTheme="minorHAnsi" w:hAnsiTheme="minorHAnsi" w:cstheme="minorHAnsi"/>
                <w:szCs w:val="20"/>
              </w:rPr>
              <w:t>Endvidere</w:t>
            </w:r>
            <w:proofErr w:type="gramEnd"/>
            <w:r w:rsidRPr="003B7721">
              <w:rPr>
                <w:rFonts w:asciiTheme="minorHAnsi" w:hAnsiTheme="minorHAnsi" w:cstheme="minorHAnsi"/>
                <w:szCs w:val="20"/>
              </w:rPr>
              <w:t xml:space="preserve"> deltog: </w:t>
            </w:r>
            <w:r w:rsidRPr="003B7721">
              <w:rPr>
                <w:rFonts w:asciiTheme="minorHAnsi" w:hAnsiTheme="minorHAnsi" w:cstheme="minorHAnsi"/>
                <w:b w:val="0"/>
                <w:szCs w:val="20"/>
              </w:rPr>
              <w:t>Anja Sandholt Hald (referent).</w:t>
            </w:r>
            <w:r w:rsidRPr="003B7721">
              <w:rPr>
                <w:rFonts w:asciiTheme="minorHAnsi" w:hAnsiTheme="minorHAnsi" w:cstheme="minorHAnsi"/>
                <w:szCs w:val="20"/>
              </w:rPr>
              <w:t xml:space="preserve"> </w:t>
            </w:r>
          </w:p>
          <w:p w14:paraId="62451C5C" w14:textId="77777777" w:rsidR="004B2A33" w:rsidRPr="003B7721" w:rsidRDefault="004B2A33" w:rsidP="004E19D2">
            <w:pPr>
              <w:pStyle w:val="Normal-Dokumentinfo"/>
              <w:rPr>
                <w:rFonts w:asciiTheme="minorHAnsi" w:hAnsiTheme="minorHAnsi" w:cstheme="minorHAnsi"/>
                <w:szCs w:val="20"/>
              </w:rPr>
            </w:pPr>
          </w:p>
          <w:p w14:paraId="105DEE36" w14:textId="77777777" w:rsidR="004B2A33" w:rsidRPr="003B7721" w:rsidRDefault="004B2A33" w:rsidP="004B2A33">
            <w:pPr>
              <w:rPr>
                <w:rFonts w:asciiTheme="minorHAnsi" w:hAnsiTheme="minorHAnsi" w:cstheme="minorHAnsi"/>
              </w:rPr>
            </w:pPr>
            <w:r w:rsidRPr="003B7721">
              <w:rPr>
                <w:rFonts w:asciiTheme="minorHAnsi" w:hAnsiTheme="minorHAnsi" w:cstheme="minorHAnsi"/>
              </w:rPr>
              <w:t xml:space="preserve"> </w:t>
            </w:r>
          </w:p>
          <w:p w14:paraId="7E883999" w14:textId="77777777" w:rsidR="004B2A33" w:rsidRPr="003B7721" w:rsidRDefault="004B2A33" w:rsidP="004E19D2">
            <w:pPr>
              <w:pStyle w:val="Normal-Dokumentinfo"/>
              <w:rPr>
                <w:rFonts w:asciiTheme="minorHAnsi" w:hAnsiTheme="minorHAnsi" w:cstheme="minorHAnsi"/>
                <w:b w:val="0"/>
                <w:szCs w:val="20"/>
              </w:rPr>
            </w:pPr>
          </w:p>
          <w:p w14:paraId="4B169453" w14:textId="77777777" w:rsidR="009D0958" w:rsidRPr="003B7721" w:rsidRDefault="009D0958" w:rsidP="009D0958">
            <w:pPr>
              <w:pStyle w:val="Normal-Dokumentinfo"/>
              <w:rPr>
                <w:rFonts w:asciiTheme="minorHAnsi" w:hAnsiTheme="minorHAnsi" w:cstheme="minorHAnsi"/>
                <w:b w:val="0"/>
                <w:szCs w:val="20"/>
              </w:rPr>
            </w:pPr>
          </w:p>
          <w:p w14:paraId="3EAFAC89" w14:textId="77777777" w:rsidR="00014505" w:rsidRPr="003B7721" w:rsidRDefault="00014505" w:rsidP="009D0958">
            <w:pPr>
              <w:pStyle w:val="Normal-Dokumentinfo"/>
              <w:rPr>
                <w:rFonts w:asciiTheme="minorHAnsi" w:hAnsiTheme="minorHAnsi" w:cstheme="minorHAnsi"/>
                <w:szCs w:val="20"/>
              </w:rPr>
            </w:pPr>
          </w:p>
        </w:tc>
        <w:tc>
          <w:tcPr>
            <w:tcW w:w="1820" w:type="dxa"/>
          </w:tcPr>
          <w:p w14:paraId="747ACE2C" w14:textId="77777777" w:rsidR="00A5078B" w:rsidRPr="003B7721" w:rsidRDefault="009D0EA5" w:rsidP="00A5078B">
            <w:pPr>
              <w:pStyle w:val="DokumentNavn"/>
              <w:rPr>
                <w:rFonts w:asciiTheme="minorHAnsi" w:hAnsiTheme="minorHAnsi" w:cstheme="minorHAnsi"/>
                <w:sz w:val="20"/>
              </w:rPr>
            </w:pPr>
            <w:bookmarkStart w:id="0" w:name="LAN_MOM"/>
            <w:r w:rsidRPr="003B7721">
              <w:rPr>
                <w:rFonts w:asciiTheme="minorHAnsi" w:hAnsiTheme="minorHAnsi" w:cstheme="minorHAnsi"/>
                <w:sz w:val="20"/>
              </w:rPr>
              <w:t>Referat</w:t>
            </w:r>
            <w:bookmarkEnd w:id="0"/>
          </w:p>
        </w:tc>
      </w:tr>
    </w:tbl>
    <w:p w14:paraId="5CF8461B" w14:textId="77777777" w:rsidR="003B7721" w:rsidRPr="003B7721" w:rsidRDefault="003B7721" w:rsidP="003B7721">
      <w:pPr>
        <w:pStyle w:val="Overskrift1"/>
        <w:rPr>
          <w:rFonts w:asciiTheme="minorHAnsi" w:hAnsiTheme="minorHAnsi" w:cstheme="minorHAnsi"/>
          <w:szCs w:val="20"/>
        </w:rPr>
      </w:pPr>
      <w:r w:rsidRPr="003B7721">
        <w:rPr>
          <w:rFonts w:asciiTheme="minorHAnsi" w:hAnsiTheme="minorHAnsi" w:cstheme="minorHAnsi"/>
          <w:szCs w:val="20"/>
        </w:rPr>
        <w:t>Godkendelse af referat</w:t>
      </w:r>
    </w:p>
    <w:p w14:paraId="78B2A427" w14:textId="0520FDA4" w:rsidR="003B7721" w:rsidRDefault="001F0E01" w:rsidP="001F0E01">
      <w:pPr>
        <w:ind w:firstLine="425"/>
        <w:rPr>
          <w:rFonts w:asciiTheme="minorHAnsi" w:hAnsiTheme="minorHAnsi" w:cstheme="minorHAnsi"/>
        </w:rPr>
      </w:pPr>
      <w:r w:rsidRPr="001F0E01">
        <w:rPr>
          <w:rFonts w:asciiTheme="minorHAnsi" w:hAnsiTheme="minorHAnsi" w:cstheme="minorHAnsi"/>
        </w:rPr>
        <w:t>Akademisk Råd godkendte referatet uden bemærkninger.</w:t>
      </w:r>
    </w:p>
    <w:p w14:paraId="1F9EB66C" w14:textId="77777777" w:rsidR="001F0E01" w:rsidRPr="003B7721" w:rsidRDefault="001F0E01" w:rsidP="001F0E01">
      <w:pPr>
        <w:ind w:firstLine="425"/>
        <w:rPr>
          <w:rFonts w:asciiTheme="minorHAnsi" w:hAnsiTheme="minorHAnsi" w:cstheme="minorHAnsi"/>
        </w:rPr>
      </w:pPr>
    </w:p>
    <w:p w14:paraId="773C20E3" w14:textId="77777777" w:rsidR="00C95D07" w:rsidRPr="00414110" w:rsidRDefault="00C95D07" w:rsidP="00C95D07">
      <w:pPr>
        <w:pStyle w:val="Overskrift1"/>
        <w:rPr>
          <w:rFonts w:asciiTheme="minorHAnsi" w:hAnsiTheme="minorHAnsi" w:cstheme="minorHAnsi"/>
        </w:rPr>
      </w:pPr>
      <w:r w:rsidRPr="00076DB3">
        <w:rPr>
          <w:rFonts w:asciiTheme="minorHAnsi" w:hAnsiTheme="minorHAnsi" w:cstheme="minorHAnsi"/>
        </w:rPr>
        <w:t>Orien</w:t>
      </w:r>
      <w:r>
        <w:rPr>
          <w:rFonts w:asciiTheme="minorHAnsi" w:hAnsiTheme="minorHAnsi" w:cstheme="minorHAnsi"/>
        </w:rPr>
        <w:t>tering og drøftelse</w:t>
      </w:r>
    </w:p>
    <w:p w14:paraId="58C6A33E" w14:textId="77777777" w:rsidR="00C95D07" w:rsidRDefault="00C95D07" w:rsidP="00C95D07">
      <w:pPr>
        <w:pStyle w:val="Opstilling-punkttegn"/>
        <w:numPr>
          <w:ilvl w:val="0"/>
          <w:numId w:val="21"/>
        </w:numPr>
        <w:rPr>
          <w:rFonts w:asciiTheme="minorHAnsi" w:hAnsiTheme="minorHAnsi" w:cstheme="minorHAnsi"/>
        </w:rPr>
      </w:pPr>
      <w:r>
        <w:rPr>
          <w:rFonts w:asciiTheme="minorHAnsi" w:hAnsiTheme="minorHAnsi" w:cstheme="minorHAnsi"/>
        </w:rPr>
        <w:t xml:space="preserve">Formanden: </w:t>
      </w:r>
    </w:p>
    <w:p w14:paraId="57716840" w14:textId="0EAFA389" w:rsidR="00C95D07" w:rsidRDefault="00782B8B" w:rsidP="00C95D07">
      <w:pPr>
        <w:pStyle w:val="Opstilling-punkttegn"/>
        <w:numPr>
          <w:ilvl w:val="1"/>
          <w:numId w:val="21"/>
        </w:numPr>
        <w:rPr>
          <w:rFonts w:asciiTheme="minorHAnsi" w:hAnsiTheme="minorHAnsi" w:cstheme="minorHAnsi"/>
        </w:rPr>
      </w:pPr>
      <w:r>
        <w:rPr>
          <w:rFonts w:asciiTheme="minorHAnsi" w:hAnsiTheme="minorHAnsi" w:cstheme="minorHAnsi"/>
        </w:rPr>
        <w:t>Kvartalsmødet</w:t>
      </w:r>
      <w:r w:rsidR="00C95D07" w:rsidRPr="002955F0">
        <w:rPr>
          <w:rFonts w:asciiTheme="minorHAnsi" w:hAnsiTheme="minorHAnsi" w:cstheme="minorHAnsi"/>
        </w:rPr>
        <w:t xml:space="preserve"> mellem </w:t>
      </w:r>
      <w:proofErr w:type="spellStart"/>
      <w:r w:rsidR="00C95D07" w:rsidRPr="002955F0">
        <w:rPr>
          <w:rFonts w:asciiTheme="minorHAnsi" w:hAnsiTheme="minorHAnsi" w:cstheme="minorHAnsi"/>
        </w:rPr>
        <w:t>forpersonerne</w:t>
      </w:r>
      <w:proofErr w:type="spellEnd"/>
      <w:r w:rsidR="00C95D07" w:rsidRPr="002955F0">
        <w:rPr>
          <w:rFonts w:asciiTheme="minorHAnsi" w:hAnsiTheme="minorHAnsi" w:cstheme="minorHAnsi"/>
        </w:rPr>
        <w:t xml:space="preserve"> og rekto</w:t>
      </w:r>
      <w:r>
        <w:rPr>
          <w:rFonts w:asciiTheme="minorHAnsi" w:hAnsiTheme="minorHAnsi" w:cstheme="minorHAnsi"/>
        </w:rPr>
        <w:t>r</w:t>
      </w:r>
    </w:p>
    <w:p w14:paraId="2CF5CE2B" w14:textId="05E979B6" w:rsidR="00782B8B" w:rsidRDefault="007166EE" w:rsidP="00782B8B">
      <w:pPr>
        <w:pStyle w:val="Opstilling-punkttegn"/>
        <w:numPr>
          <w:ilvl w:val="0"/>
          <w:numId w:val="0"/>
        </w:numPr>
        <w:ind w:left="1505"/>
        <w:rPr>
          <w:rFonts w:asciiTheme="minorHAnsi" w:hAnsiTheme="minorHAnsi" w:cstheme="minorHAnsi"/>
        </w:rPr>
      </w:pPr>
      <w:r>
        <w:rPr>
          <w:rFonts w:asciiTheme="minorHAnsi" w:hAnsiTheme="minorHAnsi" w:cstheme="minorHAnsi"/>
        </w:rPr>
        <w:t>Æresdoktorer: D</w:t>
      </w:r>
      <w:r w:rsidR="007E4495">
        <w:rPr>
          <w:rFonts w:asciiTheme="minorHAnsi" w:hAnsiTheme="minorHAnsi" w:cstheme="minorHAnsi"/>
        </w:rPr>
        <w:t xml:space="preserve">er er ved at blive udarbejdet en ny skabelon til indstilling af </w:t>
      </w:r>
      <w:proofErr w:type="spellStart"/>
      <w:r w:rsidR="007E4495">
        <w:rPr>
          <w:rFonts w:asciiTheme="minorHAnsi" w:hAnsiTheme="minorHAnsi" w:cstheme="minorHAnsi"/>
        </w:rPr>
        <w:t>æredoktorer</w:t>
      </w:r>
      <w:proofErr w:type="spellEnd"/>
      <w:r w:rsidR="007E4495">
        <w:rPr>
          <w:rFonts w:asciiTheme="minorHAnsi" w:hAnsiTheme="minorHAnsi" w:cstheme="minorHAnsi"/>
        </w:rPr>
        <w:t xml:space="preserve">. </w:t>
      </w:r>
    </w:p>
    <w:p w14:paraId="29CB9C60" w14:textId="77777777" w:rsidR="007E4495" w:rsidRDefault="007E4495" w:rsidP="00782B8B">
      <w:pPr>
        <w:pStyle w:val="Opstilling-punkttegn"/>
        <w:numPr>
          <w:ilvl w:val="0"/>
          <w:numId w:val="0"/>
        </w:numPr>
        <w:ind w:left="1505"/>
        <w:rPr>
          <w:rFonts w:asciiTheme="minorHAnsi" w:hAnsiTheme="minorHAnsi" w:cstheme="minorHAnsi"/>
        </w:rPr>
      </w:pPr>
    </w:p>
    <w:p w14:paraId="40F4B200" w14:textId="00224A7D" w:rsidR="00782B8B" w:rsidRDefault="007166EE" w:rsidP="00782B8B">
      <w:pPr>
        <w:pStyle w:val="Opstilling-punkttegn"/>
        <w:numPr>
          <w:ilvl w:val="0"/>
          <w:numId w:val="0"/>
        </w:numPr>
        <w:ind w:left="1505"/>
        <w:rPr>
          <w:rFonts w:asciiTheme="minorHAnsi" w:hAnsiTheme="minorHAnsi" w:cstheme="minorHAnsi"/>
        </w:rPr>
      </w:pPr>
      <w:r>
        <w:rPr>
          <w:rFonts w:asciiTheme="minorHAnsi" w:hAnsiTheme="minorHAnsi" w:cstheme="minorHAnsi"/>
        </w:rPr>
        <w:t xml:space="preserve">Økonomi: Universitetets økonomi har det bedre. Det skyldes særligt, at det i 2023 gik bedre på det finansielle markeder i 2023. </w:t>
      </w:r>
      <w:r w:rsidR="0019028D">
        <w:rPr>
          <w:rFonts w:asciiTheme="minorHAnsi" w:hAnsiTheme="minorHAnsi" w:cstheme="minorHAnsi"/>
        </w:rPr>
        <w:t xml:space="preserve">For at minimere risikoen for tilsvarende kursfald i universitetets investeret midler, har </w:t>
      </w:r>
      <w:proofErr w:type="spellStart"/>
      <w:r w:rsidR="0019028D">
        <w:rPr>
          <w:rFonts w:asciiTheme="minorHAnsi" w:hAnsiTheme="minorHAnsi" w:cstheme="minorHAnsi"/>
        </w:rPr>
        <w:t>universitetsledelsen</w:t>
      </w:r>
      <w:proofErr w:type="spellEnd"/>
      <w:r w:rsidR="0019028D">
        <w:rPr>
          <w:rFonts w:asciiTheme="minorHAnsi" w:hAnsiTheme="minorHAnsi" w:cstheme="minorHAnsi"/>
        </w:rPr>
        <w:t xml:space="preserve"> besluttet at ændre i</w:t>
      </w:r>
      <w:r w:rsidR="00782B8B">
        <w:rPr>
          <w:rFonts w:asciiTheme="minorHAnsi" w:hAnsiTheme="minorHAnsi" w:cstheme="minorHAnsi"/>
        </w:rPr>
        <w:t>nvesteringsprofilen</w:t>
      </w:r>
      <w:r w:rsidR="0019028D">
        <w:rPr>
          <w:rFonts w:asciiTheme="minorHAnsi" w:hAnsiTheme="minorHAnsi" w:cstheme="minorHAnsi"/>
        </w:rPr>
        <w:t xml:space="preserve">. Fremadrettet vil der i højere grad blive investeret i </w:t>
      </w:r>
      <w:r w:rsidR="00782B8B">
        <w:rPr>
          <w:rFonts w:asciiTheme="minorHAnsi" w:hAnsiTheme="minorHAnsi" w:cstheme="minorHAnsi"/>
        </w:rPr>
        <w:t xml:space="preserve">kortsigtet obligationer. </w:t>
      </w:r>
    </w:p>
    <w:p w14:paraId="2FFD8FE8" w14:textId="77777777" w:rsidR="0019028D" w:rsidRDefault="0019028D" w:rsidP="00782B8B">
      <w:pPr>
        <w:pStyle w:val="Opstilling-punkttegn"/>
        <w:numPr>
          <w:ilvl w:val="0"/>
          <w:numId w:val="0"/>
        </w:numPr>
        <w:ind w:left="1505"/>
        <w:rPr>
          <w:rFonts w:asciiTheme="minorHAnsi" w:hAnsiTheme="minorHAnsi" w:cstheme="minorHAnsi"/>
        </w:rPr>
      </w:pPr>
    </w:p>
    <w:p w14:paraId="1FAB20A9" w14:textId="53006DA4" w:rsidR="00782B8B" w:rsidRDefault="00782B8B" w:rsidP="00782B8B">
      <w:pPr>
        <w:pStyle w:val="Opstilling-punkttegn"/>
        <w:numPr>
          <w:ilvl w:val="0"/>
          <w:numId w:val="0"/>
        </w:numPr>
        <w:ind w:left="1505"/>
        <w:rPr>
          <w:rFonts w:asciiTheme="minorHAnsi" w:hAnsiTheme="minorHAnsi" w:cstheme="minorHAnsi"/>
        </w:rPr>
      </w:pPr>
      <w:r>
        <w:rPr>
          <w:rFonts w:asciiTheme="minorHAnsi" w:hAnsiTheme="minorHAnsi" w:cstheme="minorHAnsi"/>
        </w:rPr>
        <w:t>Bygningsomr</w:t>
      </w:r>
      <w:r w:rsidR="0019028D">
        <w:rPr>
          <w:rFonts w:asciiTheme="minorHAnsi" w:hAnsiTheme="minorHAnsi" w:cstheme="minorHAnsi"/>
        </w:rPr>
        <w:t>å</w:t>
      </w:r>
      <w:r>
        <w:rPr>
          <w:rFonts w:asciiTheme="minorHAnsi" w:hAnsiTheme="minorHAnsi" w:cstheme="minorHAnsi"/>
        </w:rPr>
        <w:t xml:space="preserve">det: </w:t>
      </w:r>
      <w:r w:rsidR="0019028D">
        <w:rPr>
          <w:rFonts w:asciiTheme="minorHAnsi" w:hAnsiTheme="minorHAnsi" w:cstheme="minorHAnsi"/>
        </w:rPr>
        <w:t>Planerne for byggeriet i universitetsbyen kører efter planen, inkl. den udmeldte forsinkelse</w:t>
      </w:r>
      <w:r>
        <w:rPr>
          <w:rFonts w:asciiTheme="minorHAnsi" w:hAnsiTheme="minorHAnsi" w:cstheme="minorHAnsi"/>
        </w:rPr>
        <w:t>. Den tredje passage</w:t>
      </w:r>
      <w:r w:rsidR="00F46FFA">
        <w:rPr>
          <w:rFonts w:asciiTheme="minorHAnsi" w:hAnsiTheme="minorHAnsi" w:cstheme="minorHAnsi"/>
        </w:rPr>
        <w:t xml:space="preserve"> under Nørrebrogade er også </w:t>
      </w:r>
      <w:r>
        <w:rPr>
          <w:rFonts w:asciiTheme="minorHAnsi" w:hAnsiTheme="minorHAnsi" w:cstheme="minorHAnsi"/>
        </w:rPr>
        <w:t xml:space="preserve">i proces. </w:t>
      </w:r>
    </w:p>
    <w:p w14:paraId="52BD8A48" w14:textId="77777777" w:rsidR="00782B8B" w:rsidRDefault="00782B8B" w:rsidP="00782B8B">
      <w:pPr>
        <w:pStyle w:val="Opstilling-punkttegn"/>
        <w:numPr>
          <w:ilvl w:val="0"/>
          <w:numId w:val="0"/>
        </w:numPr>
        <w:ind w:left="1505"/>
        <w:rPr>
          <w:rFonts w:asciiTheme="minorHAnsi" w:hAnsiTheme="minorHAnsi" w:cstheme="minorHAnsi"/>
        </w:rPr>
      </w:pPr>
    </w:p>
    <w:p w14:paraId="34B93A37" w14:textId="77777777" w:rsidR="00C95D07" w:rsidRDefault="00C95D07" w:rsidP="00C95D07">
      <w:pPr>
        <w:pStyle w:val="Opstilling-punkttegn"/>
        <w:numPr>
          <w:ilvl w:val="1"/>
          <w:numId w:val="21"/>
        </w:numPr>
        <w:rPr>
          <w:rFonts w:asciiTheme="minorHAnsi" w:hAnsiTheme="minorHAnsi" w:cstheme="minorHAnsi"/>
        </w:rPr>
      </w:pPr>
      <w:r>
        <w:rPr>
          <w:rFonts w:asciiTheme="minorHAnsi" w:hAnsiTheme="minorHAnsi" w:cstheme="minorHAnsi"/>
        </w:rPr>
        <w:t>I</w:t>
      </w:r>
      <w:r w:rsidRPr="002955F0">
        <w:rPr>
          <w:rFonts w:asciiTheme="minorHAnsi" w:hAnsiTheme="minorHAnsi" w:cstheme="minorHAnsi"/>
        </w:rPr>
        <w:t xml:space="preserve">nput fra </w:t>
      </w:r>
      <w:r>
        <w:rPr>
          <w:rFonts w:asciiTheme="minorHAnsi" w:hAnsiTheme="minorHAnsi" w:cstheme="minorHAnsi"/>
        </w:rPr>
        <w:t xml:space="preserve">de akademiske råd til </w:t>
      </w:r>
      <w:r w:rsidRPr="002955F0">
        <w:rPr>
          <w:rFonts w:asciiTheme="minorHAnsi" w:hAnsiTheme="minorHAnsi" w:cstheme="minorHAnsi"/>
        </w:rPr>
        <w:t>AU</w:t>
      </w:r>
      <w:r>
        <w:rPr>
          <w:rFonts w:asciiTheme="minorHAnsi" w:hAnsiTheme="minorHAnsi" w:cstheme="minorHAnsi"/>
        </w:rPr>
        <w:t>’</w:t>
      </w:r>
      <w:r w:rsidRPr="002955F0">
        <w:rPr>
          <w:rFonts w:asciiTheme="minorHAnsi" w:hAnsiTheme="minorHAnsi" w:cstheme="minorHAnsi"/>
        </w:rPr>
        <w:t>s nye strategi</w:t>
      </w:r>
    </w:p>
    <w:p w14:paraId="41FE7864" w14:textId="5C05558F" w:rsidR="00F46FFA" w:rsidRDefault="001F32F9" w:rsidP="00F46FFA">
      <w:pPr>
        <w:pStyle w:val="Opstilling-punkttegn"/>
        <w:numPr>
          <w:ilvl w:val="0"/>
          <w:numId w:val="0"/>
        </w:numPr>
        <w:ind w:left="1505"/>
        <w:rPr>
          <w:rFonts w:asciiTheme="minorHAnsi" w:hAnsiTheme="minorHAnsi" w:cstheme="minorHAnsi"/>
        </w:rPr>
      </w:pPr>
      <w:r>
        <w:rPr>
          <w:rFonts w:asciiTheme="minorHAnsi" w:hAnsiTheme="minorHAnsi" w:cstheme="minorHAnsi"/>
        </w:rPr>
        <w:t>Aarhus Universitet skal have ny strategi</w:t>
      </w:r>
      <w:r w:rsidR="007D3BBF">
        <w:rPr>
          <w:rFonts w:asciiTheme="minorHAnsi" w:hAnsiTheme="minorHAnsi" w:cstheme="minorHAnsi"/>
        </w:rPr>
        <w:t xml:space="preserve">, som forventes at være på plads i foråret 2025. </w:t>
      </w:r>
      <w:proofErr w:type="spellStart"/>
      <w:r w:rsidR="007D3BBF">
        <w:rPr>
          <w:rFonts w:asciiTheme="minorHAnsi" w:hAnsiTheme="minorHAnsi" w:cstheme="minorHAnsi"/>
        </w:rPr>
        <w:t>Forpersonerne</w:t>
      </w:r>
      <w:proofErr w:type="spellEnd"/>
      <w:r w:rsidR="007D3BBF">
        <w:rPr>
          <w:rFonts w:asciiTheme="minorHAnsi" w:hAnsiTheme="minorHAnsi" w:cstheme="minorHAnsi"/>
        </w:rPr>
        <w:t xml:space="preserve"> har meddelt, at rådene gerne vil komme med input til strategien så tidligt som muligt, hvilket rektor var lydhør overfor. Forventningen er, at input til strategi skal drøftes på det kommende rådsmøde. Herefter vil </w:t>
      </w:r>
      <w:proofErr w:type="spellStart"/>
      <w:r w:rsidR="007D3BBF">
        <w:rPr>
          <w:rFonts w:asciiTheme="minorHAnsi" w:hAnsiTheme="minorHAnsi" w:cstheme="minorHAnsi"/>
        </w:rPr>
        <w:t>forpersonerne</w:t>
      </w:r>
      <w:proofErr w:type="spellEnd"/>
      <w:r w:rsidR="007D3BBF">
        <w:rPr>
          <w:rFonts w:asciiTheme="minorHAnsi" w:hAnsiTheme="minorHAnsi" w:cstheme="minorHAnsi"/>
        </w:rPr>
        <w:t xml:space="preserve"> udarbejde en fælles indmelding fra rådene. </w:t>
      </w:r>
    </w:p>
    <w:p w14:paraId="5C5A636B" w14:textId="77777777" w:rsidR="00F46FFA" w:rsidRDefault="00F46FFA" w:rsidP="00F46FFA">
      <w:pPr>
        <w:pStyle w:val="Opstilling-punkttegn"/>
        <w:numPr>
          <w:ilvl w:val="0"/>
          <w:numId w:val="0"/>
        </w:numPr>
        <w:ind w:left="1505"/>
        <w:rPr>
          <w:rFonts w:asciiTheme="minorHAnsi" w:hAnsiTheme="minorHAnsi" w:cstheme="minorHAnsi"/>
        </w:rPr>
      </w:pPr>
    </w:p>
    <w:p w14:paraId="4A56D2B8" w14:textId="77777777" w:rsidR="00F46FFA" w:rsidRDefault="00F46FFA" w:rsidP="00F46FFA">
      <w:pPr>
        <w:pStyle w:val="Opstilling-punkttegn"/>
        <w:numPr>
          <w:ilvl w:val="0"/>
          <w:numId w:val="0"/>
        </w:numPr>
        <w:ind w:left="1505"/>
        <w:rPr>
          <w:rFonts w:asciiTheme="minorHAnsi" w:hAnsiTheme="minorHAnsi" w:cstheme="minorHAnsi"/>
        </w:rPr>
      </w:pPr>
    </w:p>
    <w:p w14:paraId="31E9EA28" w14:textId="0E7E6660" w:rsidR="003A1821" w:rsidRDefault="003A1821" w:rsidP="00C95D07">
      <w:pPr>
        <w:pStyle w:val="Opstilling-punkttegn"/>
        <w:numPr>
          <w:ilvl w:val="1"/>
          <w:numId w:val="21"/>
        </w:numPr>
        <w:rPr>
          <w:rFonts w:asciiTheme="minorHAnsi" w:hAnsiTheme="minorHAnsi" w:cstheme="minorHAnsi"/>
        </w:rPr>
      </w:pPr>
      <w:r>
        <w:rPr>
          <w:rFonts w:asciiTheme="minorHAnsi" w:hAnsiTheme="minorHAnsi" w:cstheme="minorHAnsi"/>
        </w:rPr>
        <w:lastRenderedPageBreak/>
        <w:t>Revision af forretningsorden</w:t>
      </w:r>
    </w:p>
    <w:p w14:paraId="310E52BF" w14:textId="641A9ECC" w:rsidR="007D3BBF" w:rsidRDefault="007D3BBF" w:rsidP="007D3BBF">
      <w:pPr>
        <w:pStyle w:val="Opstilling-punkttegn"/>
        <w:numPr>
          <w:ilvl w:val="0"/>
          <w:numId w:val="0"/>
        </w:numPr>
        <w:ind w:left="1505"/>
        <w:rPr>
          <w:rFonts w:asciiTheme="minorHAnsi" w:hAnsiTheme="minorHAnsi" w:cstheme="minorHAnsi"/>
        </w:rPr>
      </w:pPr>
      <w:r>
        <w:rPr>
          <w:rFonts w:asciiTheme="minorHAnsi" w:hAnsiTheme="minorHAnsi" w:cstheme="minorHAnsi"/>
        </w:rPr>
        <w:t xml:space="preserve">Formanden planlægger en mindre revision af rådets forretningsorden. Der skal blandt andet tilføjes et punkt om mødesprog, og en rettelse af, at ph.d.-studerende vælges for 2 år </w:t>
      </w:r>
      <w:r w:rsidR="009F24B8">
        <w:rPr>
          <w:rFonts w:asciiTheme="minorHAnsi" w:hAnsiTheme="minorHAnsi" w:cstheme="minorHAnsi"/>
        </w:rPr>
        <w:t>ad</w:t>
      </w:r>
      <w:r>
        <w:rPr>
          <w:rFonts w:asciiTheme="minorHAnsi" w:hAnsiTheme="minorHAnsi" w:cstheme="minorHAnsi"/>
        </w:rPr>
        <w:t xml:space="preserve"> gangen.</w:t>
      </w:r>
    </w:p>
    <w:p w14:paraId="069D117E" w14:textId="77777777" w:rsidR="007D3BBF" w:rsidRDefault="007D3BBF" w:rsidP="007D3BBF">
      <w:pPr>
        <w:pStyle w:val="Opstilling-punkttegn"/>
        <w:numPr>
          <w:ilvl w:val="0"/>
          <w:numId w:val="0"/>
        </w:numPr>
        <w:ind w:left="1505"/>
        <w:rPr>
          <w:rFonts w:asciiTheme="minorHAnsi" w:hAnsiTheme="minorHAnsi" w:cstheme="minorHAnsi"/>
        </w:rPr>
      </w:pPr>
    </w:p>
    <w:p w14:paraId="1BA1BCB0" w14:textId="194E2A27" w:rsidR="007D3BBF" w:rsidRDefault="007D3BBF" w:rsidP="007D3BBF">
      <w:pPr>
        <w:pStyle w:val="Opstilling-punkttegn"/>
        <w:numPr>
          <w:ilvl w:val="1"/>
          <w:numId w:val="21"/>
        </w:numPr>
        <w:rPr>
          <w:rFonts w:asciiTheme="minorHAnsi" w:hAnsiTheme="minorHAnsi" w:cstheme="minorHAnsi"/>
        </w:rPr>
      </w:pPr>
      <w:r>
        <w:rPr>
          <w:rFonts w:asciiTheme="minorHAnsi" w:hAnsiTheme="minorHAnsi" w:cstheme="minorHAnsi"/>
        </w:rPr>
        <w:t>Ny ph.d.-studerende i rådet</w:t>
      </w:r>
    </w:p>
    <w:p w14:paraId="33FEFC29" w14:textId="35D77114" w:rsidR="00AD3B24" w:rsidRDefault="007D3BBF" w:rsidP="00AD3B24">
      <w:pPr>
        <w:pStyle w:val="Opstilling-punkttegn"/>
        <w:numPr>
          <w:ilvl w:val="0"/>
          <w:numId w:val="0"/>
        </w:numPr>
        <w:ind w:left="1505"/>
        <w:rPr>
          <w:rFonts w:asciiTheme="minorHAnsi" w:hAnsiTheme="minorHAnsi" w:cstheme="minorHAnsi"/>
        </w:rPr>
      </w:pPr>
      <w:r>
        <w:rPr>
          <w:rFonts w:asciiTheme="minorHAnsi" w:hAnsiTheme="minorHAnsi" w:cstheme="minorHAnsi"/>
        </w:rPr>
        <w:t xml:space="preserve">En af de ph.d.-studerende har trukket sig fra rådet. Rektor udpeger via </w:t>
      </w:r>
      <w:proofErr w:type="spellStart"/>
      <w:r>
        <w:rPr>
          <w:rFonts w:asciiTheme="minorHAnsi" w:hAnsiTheme="minorHAnsi" w:cstheme="minorHAnsi"/>
        </w:rPr>
        <w:t>valgsekretariatet</w:t>
      </w:r>
      <w:proofErr w:type="spellEnd"/>
      <w:r>
        <w:rPr>
          <w:rFonts w:asciiTheme="minorHAnsi" w:hAnsiTheme="minorHAnsi" w:cstheme="minorHAnsi"/>
        </w:rPr>
        <w:t xml:space="preserve"> en ny repræsentant efter enstemmig indstilling fra de tilbageværende repræsentanter i den pågældende valggruppe. </w:t>
      </w:r>
      <w:r w:rsidR="00AD3B24">
        <w:rPr>
          <w:rFonts w:asciiTheme="minorHAnsi" w:hAnsiTheme="minorHAnsi" w:cstheme="minorHAnsi"/>
        </w:rPr>
        <w:t xml:space="preserve">De ph.d.-studerende indgår i valggruppen med samtlige VIP-repræsentanter, hvorfor det er samtlige </w:t>
      </w:r>
      <w:proofErr w:type="spellStart"/>
      <w:r w:rsidR="00AD3B24">
        <w:rPr>
          <w:rFonts w:asciiTheme="minorHAnsi" w:hAnsiTheme="minorHAnsi" w:cstheme="minorHAnsi"/>
        </w:rPr>
        <w:t>VIP’ere</w:t>
      </w:r>
      <w:proofErr w:type="spellEnd"/>
      <w:r w:rsidR="00AD3B24">
        <w:rPr>
          <w:rFonts w:asciiTheme="minorHAnsi" w:hAnsiTheme="minorHAnsi" w:cstheme="minorHAnsi"/>
        </w:rPr>
        <w:t xml:space="preserve"> og ph.d.-studerende i rådet der skal indstille en ny repræsentant. </w:t>
      </w:r>
    </w:p>
    <w:p w14:paraId="37371A64" w14:textId="6AFD2226" w:rsidR="00AD3B24" w:rsidRDefault="00AD3B24" w:rsidP="00AD3B24">
      <w:pPr>
        <w:pStyle w:val="Opstilling-punkttegn"/>
        <w:numPr>
          <w:ilvl w:val="0"/>
          <w:numId w:val="0"/>
        </w:numPr>
        <w:ind w:left="1505"/>
        <w:rPr>
          <w:rFonts w:asciiTheme="minorHAnsi" w:hAnsiTheme="minorHAnsi" w:cstheme="minorHAnsi"/>
        </w:rPr>
      </w:pPr>
      <w:r>
        <w:rPr>
          <w:rFonts w:asciiTheme="minorHAnsi" w:hAnsiTheme="minorHAnsi" w:cstheme="minorHAnsi"/>
        </w:rPr>
        <w:t xml:space="preserve">Medlemmer af rådet besluttede at bede ph.d.-skolen om at kontakte ph.d.-foreningen </w:t>
      </w:r>
      <w:proofErr w:type="spellStart"/>
      <w:r>
        <w:rPr>
          <w:rFonts w:asciiTheme="minorHAnsi" w:hAnsiTheme="minorHAnsi" w:cstheme="minorHAnsi"/>
        </w:rPr>
        <w:t>Phabuss</w:t>
      </w:r>
      <w:proofErr w:type="spellEnd"/>
      <w:r>
        <w:rPr>
          <w:rFonts w:asciiTheme="minorHAnsi" w:hAnsiTheme="minorHAnsi" w:cstheme="minorHAnsi"/>
        </w:rPr>
        <w:t xml:space="preserve"> om indstilling af kandidater og evt. suppleanter. Det er vigtigt, at der gøres opmærksom på, at mødesproget er dansk, og at der ønskes en faglig spredning blandt ph.d.-repræsentanterne. </w:t>
      </w:r>
    </w:p>
    <w:p w14:paraId="40FB1716" w14:textId="77777777" w:rsidR="00C95D07" w:rsidRDefault="00C95D07" w:rsidP="00AD3B24">
      <w:pPr>
        <w:pStyle w:val="Opstilling-punkttegn"/>
        <w:numPr>
          <w:ilvl w:val="0"/>
          <w:numId w:val="0"/>
        </w:numPr>
        <w:rPr>
          <w:rFonts w:asciiTheme="minorHAnsi" w:hAnsiTheme="minorHAnsi" w:cstheme="minorHAnsi"/>
        </w:rPr>
      </w:pPr>
    </w:p>
    <w:p w14:paraId="7BB18F4A" w14:textId="77777777" w:rsidR="00C95D07" w:rsidRDefault="00C95D07" w:rsidP="00C95D07">
      <w:pPr>
        <w:pStyle w:val="Opstilling-punkttegn"/>
        <w:numPr>
          <w:ilvl w:val="0"/>
          <w:numId w:val="21"/>
        </w:numPr>
        <w:rPr>
          <w:rFonts w:asciiTheme="minorHAnsi" w:hAnsiTheme="minorHAnsi" w:cstheme="minorHAnsi"/>
        </w:rPr>
      </w:pPr>
      <w:r>
        <w:rPr>
          <w:rFonts w:asciiTheme="minorHAnsi" w:hAnsiTheme="minorHAnsi" w:cstheme="minorHAnsi"/>
        </w:rPr>
        <w:t xml:space="preserve">Dekanen: </w:t>
      </w:r>
    </w:p>
    <w:p w14:paraId="65D30417" w14:textId="77777777" w:rsidR="00C95D07" w:rsidRDefault="00C95D07" w:rsidP="00C95D07">
      <w:pPr>
        <w:pStyle w:val="Opstilling-punkttegn"/>
        <w:numPr>
          <w:ilvl w:val="1"/>
          <w:numId w:val="21"/>
        </w:numPr>
        <w:rPr>
          <w:rFonts w:asciiTheme="minorHAnsi" w:hAnsiTheme="minorHAnsi" w:cstheme="minorHAnsi"/>
        </w:rPr>
      </w:pPr>
      <w:r>
        <w:rPr>
          <w:rFonts w:asciiTheme="minorHAnsi" w:hAnsiTheme="minorHAnsi" w:cstheme="minorHAnsi"/>
        </w:rPr>
        <w:t>Kandidatreform</w:t>
      </w:r>
    </w:p>
    <w:p w14:paraId="396BBF59" w14:textId="683180CD" w:rsidR="00D156CD" w:rsidRDefault="00D156CD" w:rsidP="00D156CD">
      <w:pPr>
        <w:pStyle w:val="Opstilling-punkttegn"/>
        <w:numPr>
          <w:ilvl w:val="0"/>
          <w:numId w:val="0"/>
        </w:numPr>
        <w:ind w:left="1505"/>
        <w:rPr>
          <w:rFonts w:asciiTheme="minorHAnsi" w:hAnsiTheme="minorHAnsi" w:cstheme="minorHAnsi"/>
        </w:rPr>
      </w:pPr>
      <w:r>
        <w:rPr>
          <w:rFonts w:asciiTheme="minorHAnsi" w:hAnsiTheme="minorHAnsi" w:cstheme="minorHAnsi"/>
        </w:rPr>
        <w:t>Arbejdet med kandidatreformen er fortsat i gang. Der forventes, at det i slutningen af maj</w:t>
      </w:r>
      <w:r w:rsidR="009F24B8">
        <w:rPr>
          <w:rFonts w:asciiTheme="minorHAnsi" w:hAnsiTheme="minorHAnsi" w:cstheme="minorHAnsi"/>
        </w:rPr>
        <w:t xml:space="preserve"> </w:t>
      </w:r>
      <w:r>
        <w:rPr>
          <w:rFonts w:asciiTheme="minorHAnsi" w:hAnsiTheme="minorHAnsi" w:cstheme="minorHAnsi"/>
        </w:rPr>
        <w:t xml:space="preserve">offentliggøres, hvordan reformen skal implementeres. </w:t>
      </w:r>
    </w:p>
    <w:p w14:paraId="700A978F" w14:textId="77777777" w:rsidR="00D156CD" w:rsidRDefault="00D156CD" w:rsidP="00B24D9B">
      <w:pPr>
        <w:pStyle w:val="Opstilling-punkttegn"/>
        <w:numPr>
          <w:ilvl w:val="0"/>
          <w:numId w:val="0"/>
        </w:numPr>
        <w:ind w:left="1505"/>
        <w:rPr>
          <w:rFonts w:asciiTheme="minorHAnsi" w:hAnsiTheme="minorHAnsi" w:cstheme="minorHAnsi"/>
        </w:rPr>
      </w:pPr>
    </w:p>
    <w:p w14:paraId="24A4AE9C" w14:textId="1A608314" w:rsidR="00D156CD" w:rsidRDefault="00D156CD" w:rsidP="00B24D9B">
      <w:pPr>
        <w:pStyle w:val="Opstilling-punkttegn"/>
        <w:numPr>
          <w:ilvl w:val="0"/>
          <w:numId w:val="0"/>
        </w:numPr>
        <w:ind w:left="1505"/>
        <w:rPr>
          <w:rFonts w:asciiTheme="minorHAnsi" w:hAnsiTheme="minorHAnsi" w:cstheme="minorHAnsi"/>
        </w:rPr>
      </w:pPr>
      <w:r>
        <w:rPr>
          <w:rFonts w:asciiTheme="minorHAnsi" w:hAnsiTheme="minorHAnsi" w:cstheme="minorHAnsi"/>
        </w:rPr>
        <w:t xml:space="preserve">Rektor har over for </w:t>
      </w:r>
      <w:proofErr w:type="spellStart"/>
      <w:r>
        <w:rPr>
          <w:rFonts w:asciiTheme="minorHAnsi" w:hAnsiTheme="minorHAnsi" w:cstheme="minorHAnsi"/>
        </w:rPr>
        <w:t>forpersonerne</w:t>
      </w:r>
      <w:proofErr w:type="spellEnd"/>
      <w:r>
        <w:rPr>
          <w:rFonts w:asciiTheme="minorHAnsi" w:hAnsiTheme="minorHAnsi" w:cstheme="minorHAnsi"/>
        </w:rPr>
        <w:t xml:space="preserve"> for de akademiske råd oplyst, </w:t>
      </w:r>
      <w:r w:rsidR="009F24B8">
        <w:rPr>
          <w:rFonts w:asciiTheme="minorHAnsi" w:hAnsiTheme="minorHAnsi" w:cstheme="minorHAnsi"/>
        </w:rPr>
        <w:t xml:space="preserve">at </w:t>
      </w:r>
      <w:r>
        <w:rPr>
          <w:rFonts w:asciiTheme="minorHAnsi" w:hAnsiTheme="minorHAnsi" w:cstheme="minorHAnsi"/>
        </w:rPr>
        <w:t xml:space="preserve">dimensioneringen skal forventes at ramme bredt på universitetet. </w:t>
      </w:r>
    </w:p>
    <w:p w14:paraId="788EF39C" w14:textId="77777777" w:rsidR="00D156CD" w:rsidRDefault="00D156CD" w:rsidP="00B24D9B">
      <w:pPr>
        <w:pStyle w:val="Opstilling-punkttegn"/>
        <w:numPr>
          <w:ilvl w:val="0"/>
          <w:numId w:val="0"/>
        </w:numPr>
        <w:ind w:left="1505"/>
        <w:rPr>
          <w:rFonts w:asciiTheme="minorHAnsi" w:hAnsiTheme="minorHAnsi" w:cstheme="minorHAnsi"/>
        </w:rPr>
      </w:pPr>
    </w:p>
    <w:p w14:paraId="48FC3B96" w14:textId="136769DA" w:rsidR="00B24D9B" w:rsidRDefault="00D156CD" w:rsidP="00B24D9B">
      <w:pPr>
        <w:pStyle w:val="Opstilling-punkttegn"/>
        <w:numPr>
          <w:ilvl w:val="0"/>
          <w:numId w:val="0"/>
        </w:numPr>
        <w:ind w:left="1505"/>
        <w:rPr>
          <w:rFonts w:asciiTheme="minorHAnsi" w:hAnsiTheme="minorHAnsi" w:cstheme="minorHAnsi"/>
        </w:rPr>
      </w:pPr>
      <w:r>
        <w:rPr>
          <w:rFonts w:asciiTheme="minorHAnsi" w:hAnsiTheme="minorHAnsi" w:cstheme="minorHAnsi"/>
        </w:rPr>
        <w:t>Der vil blive tildelte flere studiepladser på engelsksprogede uddannelser. Dekanen gjorde opmærksom på, at de</w:t>
      </w:r>
      <w:r w:rsidR="009F24B8">
        <w:rPr>
          <w:rFonts w:asciiTheme="minorHAnsi" w:hAnsiTheme="minorHAnsi" w:cstheme="minorHAnsi"/>
        </w:rPr>
        <w:t>r</w:t>
      </w:r>
      <w:r>
        <w:rPr>
          <w:rFonts w:asciiTheme="minorHAnsi" w:hAnsiTheme="minorHAnsi" w:cstheme="minorHAnsi"/>
        </w:rPr>
        <w:t xml:space="preserve"> er fokus på at få fyldt de internationale studieplad</w:t>
      </w:r>
      <w:r w:rsidR="009F24B8">
        <w:rPr>
          <w:rFonts w:asciiTheme="minorHAnsi" w:hAnsiTheme="minorHAnsi" w:cstheme="minorHAnsi"/>
        </w:rPr>
        <w:t>s</w:t>
      </w:r>
      <w:r>
        <w:rPr>
          <w:rFonts w:asciiTheme="minorHAnsi" w:hAnsiTheme="minorHAnsi" w:cstheme="minorHAnsi"/>
        </w:rPr>
        <w:t xml:space="preserve">er med dygtige studerende. </w:t>
      </w:r>
    </w:p>
    <w:p w14:paraId="6472823F" w14:textId="77777777" w:rsidR="00597CE1" w:rsidRDefault="00597CE1" w:rsidP="00D156CD">
      <w:pPr>
        <w:pStyle w:val="Opstilling-punkttegn"/>
        <w:numPr>
          <w:ilvl w:val="0"/>
          <w:numId w:val="0"/>
        </w:numPr>
        <w:rPr>
          <w:rFonts w:asciiTheme="minorHAnsi" w:hAnsiTheme="minorHAnsi" w:cstheme="minorHAnsi"/>
        </w:rPr>
      </w:pPr>
    </w:p>
    <w:p w14:paraId="6B50CA15" w14:textId="77777777" w:rsidR="00C95D07" w:rsidRPr="00597CE1" w:rsidRDefault="00C95D07" w:rsidP="00C95D07">
      <w:pPr>
        <w:pStyle w:val="Opstilling-punkttegn"/>
        <w:numPr>
          <w:ilvl w:val="1"/>
          <w:numId w:val="21"/>
        </w:numPr>
        <w:rPr>
          <w:rFonts w:asciiTheme="minorHAnsi" w:hAnsiTheme="minorHAnsi" w:cstheme="minorHAnsi"/>
        </w:rPr>
      </w:pPr>
      <w:r>
        <w:rPr>
          <w:rFonts w:asciiTheme="minorHAnsi" w:hAnsiTheme="minorHAnsi" w:cstheme="minorHAnsi"/>
        </w:rPr>
        <w:t xml:space="preserve">VIVE rapport - </w:t>
      </w:r>
      <w:r w:rsidRPr="005D088E">
        <w:rPr>
          <w:rFonts w:asciiTheme="minorHAnsi" w:hAnsiTheme="minorHAnsi" w:cstheme="minorHAnsi"/>
          <w:i/>
          <w:iCs/>
        </w:rPr>
        <w:t>Sexisme og karriereforløb på danske universiteter</w:t>
      </w:r>
    </w:p>
    <w:p w14:paraId="39355EA3" w14:textId="7D142706" w:rsidR="00D156CD" w:rsidRDefault="00D156CD" w:rsidP="00597CE1">
      <w:pPr>
        <w:pStyle w:val="Opstilling-punkttegn"/>
        <w:numPr>
          <w:ilvl w:val="0"/>
          <w:numId w:val="0"/>
        </w:numPr>
        <w:ind w:left="1505"/>
        <w:rPr>
          <w:rFonts w:asciiTheme="minorHAnsi" w:hAnsiTheme="minorHAnsi" w:cstheme="minorHAnsi"/>
        </w:rPr>
      </w:pPr>
      <w:r>
        <w:rPr>
          <w:rFonts w:asciiTheme="minorHAnsi" w:hAnsiTheme="minorHAnsi" w:cstheme="minorHAnsi"/>
        </w:rPr>
        <w:t>Dekanen oplyste, at VIVE har udgivet en rapport om ”Sexisme og karriereforløb på de danske universiteter”. Rapporten viser problemstillinger</w:t>
      </w:r>
      <w:r w:rsidR="009F24B8">
        <w:rPr>
          <w:rFonts w:asciiTheme="minorHAnsi" w:hAnsiTheme="minorHAnsi" w:cstheme="minorHAnsi"/>
        </w:rPr>
        <w:t>,</w:t>
      </w:r>
      <w:r>
        <w:rPr>
          <w:rFonts w:asciiTheme="minorHAnsi" w:hAnsiTheme="minorHAnsi" w:cstheme="minorHAnsi"/>
        </w:rPr>
        <w:t xml:space="preserve"> som der fortsat skal gøres en indsats for at undgå. Rapporten har været drøftet i fakultetets samarbejdsudvalg FSU</w:t>
      </w:r>
      <w:r w:rsidR="009F24B8">
        <w:rPr>
          <w:rFonts w:asciiTheme="minorHAnsi" w:hAnsiTheme="minorHAnsi" w:cstheme="minorHAnsi"/>
        </w:rPr>
        <w:t>,</w:t>
      </w:r>
      <w:r>
        <w:rPr>
          <w:rFonts w:asciiTheme="minorHAnsi" w:hAnsiTheme="minorHAnsi" w:cstheme="minorHAnsi"/>
        </w:rPr>
        <w:t xml:space="preserve"> og den har været inddraget under en fakultetsdag med fokus på inklusion. Herudover har det været drøftet i ph.d.-kredsen. </w:t>
      </w:r>
    </w:p>
    <w:p w14:paraId="6856A080" w14:textId="57F34377" w:rsidR="00D156CD" w:rsidRDefault="00D156CD" w:rsidP="00597CE1">
      <w:pPr>
        <w:pStyle w:val="Opstilling-punkttegn"/>
        <w:numPr>
          <w:ilvl w:val="0"/>
          <w:numId w:val="0"/>
        </w:numPr>
        <w:ind w:left="1505"/>
        <w:rPr>
          <w:rFonts w:asciiTheme="minorHAnsi" w:hAnsiTheme="minorHAnsi" w:cstheme="minorHAnsi"/>
        </w:rPr>
      </w:pPr>
      <w:r>
        <w:rPr>
          <w:rFonts w:asciiTheme="minorHAnsi" w:hAnsiTheme="minorHAnsi" w:cstheme="minorHAnsi"/>
        </w:rPr>
        <w:t xml:space="preserve">Der har været bred enighed om, at problemstillingen </w:t>
      </w:r>
      <w:r w:rsidR="009F24B8">
        <w:rPr>
          <w:rFonts w:asciiTheme="minorHAnsi" w:hAnsiTheme="minorHAnsi" w:cstheme="minorHAnsi"/>
        </w:rPr>
        <w:t xml:space="preserve">er meget alvorlig og </w:t>
      </w:r>
      <w:r>
        <w:rPr>
          <w:rFonts w:asciiTheme="minorHAnsi" w:hAnsiTheme="minorHAnsi" w:cstheme="minorHAnsi"/>
        </w:rPr>
        <w:t>skal i fokus både centralt</w:t>
      </w:r>
      <w:r w:rsidR="009F24B8">
        <w:rPr>
          <w:rFonts w:asciiTheme="minorHAnsi" w:hAnsiTheme="minorHAnsi" w:cstheme="minorHAnsi"/>
        </w:rPr>
        <w:t xml:space="preserve"> og ikke mindst </w:t>
      </w:r>
      <w:r>
        <w:rPr>
          <w:rFonts w:asciiTheme="minorHAnsi" w:hAnsiTheme="minorHAnsi" w:cstheme="minorHAnsi"/>
        </w:rPr>
        <w:t xml:space="preserve">lokalt. </w:t>
      </w:r>
    </w:p>
    <w:p w14:paraId="77AA88B8" w14:textId="77777777" w:rsidR="00D156CD" w:rsidRDefault="00D156CD" w:rsidP="00597CE1">
      <w:pPr>
        <w:pStyle w:val="Opstilling-punkttegn"/>
        <w:numPr>
          <w:ilvl w:val="0"/>
          <w:numId w:val="0"/>
        </w:numPr>
        <w:ind w:left="1505"/>
        <w:rPr>
          <w:rFonts w:asciiTheme="minorHAnsi" w:hAnsiTheme="minorHAnsi" w:cstheme="minorHAnsi"/>
        </w:rPr>
      </w:pPr>
    </w:p>
    <w:p w14:paraId="5499417A" w14:textId="53E47713" w:rsidR="00597CE1" w:rsidRDefault="00D156CD" w:rsidP="00D156CD">
      <w:pPr>
        <w:pStyle w:val="Opstilling-punkttegn"/>
        <w:numPr>
          <w:ilvl w:val="0"/>
          <w:numId w:val="0"/>
        </w:numPr>
        <w:ind w:left="1505"/>
        <w:rPr>
          <w:rFonts w:asciiTheme="minorHAnsi" w:hAnsiTheme="minorHAnsi" w:cstheme="minorHAnsi"/>
        </w:rPr>
      </w:pPr>
      <w:r>
        <w:rPr>
          <w:rFonts w:asciiTheme="minorHAnsi" w:hAnsiTheme="minorHAnsi" w:cstheme="minorHAnsi"/>
        </w:rPr>
        <w:t>Rådet drøftede kort rapporten og besluttede at sætte den på dagsordenen på et senere tidspunkt.</w:t>
      </w:r>
    </w:p>
    <w:p w14:paraId="72A74CDD" w14:textId="77777777" w:rsidR="00597CE1" w:rsidRPr="00C95D07" w:rsidRDefault="00597CE1" w:rsidP="00597CE1">
      <w:pPr>
        <w:pStyle w:val="Opstilling-punkttegn"/>
        <w:numPr>
          <w:ilvl w:val="0"/>
          <w:numId w:val="0"/>
        </w:numPr>
        <w:ind w:left="1505"/>
        <w:rPr>
          <w:rFonts w:asciiTheme="minorHAnsi" w:hAnsiTheme="minorHAnsi" w:cstheme="minorHAnsi"/>
        </w:rPr>
      </w:pPr>
    </w:p>
    <w:p w14:paraId="795C3B7D" w14:textId="77777777" w:rsidR="00D156CD" w:rsidRDefault="00C95D07" w:rsidP="00D156CD">
      <w:pPr>
        <w:pStyle w:val="Opstilling-punkttegn"/>
        <w:numPr>
          <w:ilvl w:val="1"/>
          <w:numId w:val="21"/>
        </w:numPr>
        <w:rPr>
          <w:rFonts w:asciiTheme="minorHAnsi" w:hAnsiTheme="minorHAnsi" w:cstheme="minorHAnsi"/>
        </w:rPr>
      </w:pPr>
      <w:r>
        <w:rPr>
          <w:rFonts w:asciiTheme="minorHAnsi" w:hAnsiTheme="minorHAnsi" w:cstheme="minorHAnsi"/>
        </w:rPr>
        <w:t>Medforfattererklæring</w:t>
      </w:r>
    </w:p>
    <w:p w14:paraId="6EA59D87" w14:textId="74BFB79A" w:rsidR="00C95D07" w:rsidRDefault="00D156CD" w:rsidP="00D156CD">
      <w:pPr>
        <w:pStyle w:val="Opstilling-punkttegn"/>
        <w:numPr>
          <w:ilvl w:val="0"/>
          <w:numId w:val="0"/>
        </w:numPr>
        <w:ind w:left="1505"/>
        <w:rPr>
          <w:rFonts w:asciiTheme="minorHAnsi" w:hAnsiTheme="minorHAnsi" w:cstheme="minorHAnsi"/>
        </w:rPr>
      </w:pPr>
      <w:r>
        <w:rPr>
          <w:rFonts w:asciiTheme="minorHAnsi" w:hAnsiTheme="minorHAnsi" w:cstheme="minorHAnsi"/>
        </w:rPr>
        <w:t xml:space="preserve">Efter opfordring fra Akademisk Råd, er der i regi af </w:t>
      </w:r>
      <w:r w:rsidR="00597CE1">
        <w:rPr>
          <w:rFonts w:asciiTheme="minorHAnsi" w:hAnsiTheme="minorHAnsi" w:cstheme="minorHAnsi"/>
        </w:rPr>
        <w:t>ph.d.-programlederkredse</w:t>
      </w:r>
      <w:r>
        <w:rPr>
          <w:rFonts w:asciiTheme="minorHAnsi" w:hAnsiTheme="minorHAnsi" w:cstheme="minorHAnsi"/>
        </w:rPr>
        <w:t xml:space="preserve">n udarbejdet en </w:t>
      </w:r>
      <w:r w:rsidR="00597CE1">
        <w:rPr>
          <w:rFonts w:asciiTheme="minorHAnsi" w:hAnsiTheme="minorHAnsi" w:cstheme="minorHAnsi"/>
        </w:rPr>
        <w:t xml:space="preserve">opdateret medforfattererklæring. </w:t>
      </w:r>
      <w:r>
        <w:rPr>
          <w:rFonts w:asciiTheme="minorHAnsi" w:hAnsiTheme="minorHAnsi" w:cstheme="minorHAnsi"/>
        </w:rPr>
        <w:t xml:space="preserve">Den opdateret medforfattererklæring medsendes referatet. </w:t>
      </w:r>
      <w:r w:rsidR="00597CE1">
        <w:rPr>
          <w:rFonts w:asciiTheme="minorHAnsi" w:hAnsiTheme="minorHAnsi" w:cstheme="minorHAnsi"/>
        </w:rPr>
        <w:t xml:space="preserve"> </w:t>
      </w:r>
    </w:p>
    <w:p w14:paraId="71BCF7D9" w14:textId="77777777" w:rsidR="00C95D07" w:rsidRPr="00B83D7C" w:rsidRDefault="00C95D07" w:rsidP="00C95D07"/>
    <w:p w14:paraId="33977B2B" w14:textId="1C7A0D85" w:rsidR="00C95D07" w:rsidRDefault="00C95D07" w:rsidP="00C95D07">
      <w:pPr>
        <w:pStyle w:val="Overskrift1"/>
        <w:rPr>
          <w:rFonts w:asciiTheme="minorHAnsi" w:hAnsiTheme="minorHAnsi" w:cstheme="minorHAnsi"/>
          <w:b w:val="0"/>
          <w:bCs w:val="0"/>
        </w:rPr>
      </w:pPr>
      <w:r>
        <w:rPr>
          <w:rFonts w:asciiTheme="minorHAnsi" w:hAnsiTheme="minorHAnsi" w:cstheme="minorHAnsi"/>
        </w:rPr>
        <w:t xml:space="preserve">Orientering om regnskab 2023 </w:t>
      </w:r>
    </w:p>
    <w:p w14:paraId="303DAFE3" w14:textId="467FCDB0" w:rsidR="003F50F1" w:rsidRDefault="003F50F1" w:rsidP="00597CE1">
      <w:pPr>
        <w:ind w:left="425"/>
        <w:rPr>
          <w:rFonts w:asciiTheme="minorHAnsi" w:hAnsiTheme="minorHAnsi" w:cstheme="minorHAnsi"/>
        </w:rPr>
      </w:pPr>
      <w:r>
        <w:rPr>
          <w:rFonts w:asciiTheme="minorHAnsi" w:hAnsiTheme="minorHAnsi" w:cstheme="minorHAnsi"/>
        </w:rPr>
        <w:lastRenderedPageBreak/>
        <w:t xml:space="preserve">Dekanen opsummerede fra det vedlagte regnskab, at 2023 endte med et </w:t>
      </w:r>
      <w:r w:rsidR="00411AE1">
        <w:rPr>
          <w:rFonts w:asciiTheme="minorHAnsi" w:hAnsiTheme="minorHAnsi" w:cstheme="minorHAnsi"/>
        </w:rPr>
        <w:t xml:space="preserve">væsentlig bedre </w:t>
      </w:r>
      <w:r w:rsidR="009F24B8">
        <w:rPr>
          <w:rFonts w:asciiTheme="minorHAnsi" w:hAnsiTheme="minorHAnsi" w:cstheme="minorHAnsi"/>
        </w:rPr>
        <w:t xml:space="preserve">resultat </w:t>
      </w:r>
      <w:r w:rsidR="00411AE1">
        <w:rPr>
          <w:rFonts w:asciiTheme="minorHAnsi" w:hAnsiTheme="minorHAnsi" w:cstheme="minorHAnsi"/>
        </w:rPr>
        <w:t xml:space="preserve">end forventet ved indgangen af 2023. Det skyldes </w:t>
      </w:r>
      <w:r w:rsidR="009F24B8">
        <w:rPr>
          <w:rFonts w:asciiTheme="minorHAnsi" w:hAnsiTheme="minorHAnsi" w:cstheme="minorHAnsi"/>
        </w:rPr>
        <w:t>bl.a.</w:t>
      </w:r>
      <w:r w:rsidR="00411AE1">
        <w:rPr>
          <w:rFonts w:asciiTheme="minorHAnsi" w:hAnsiTheme="minorHAnsi" w:cstheme="minorHAnsi"/>
        </w:rPr>
        <w:t xml:space="preserve"> et fald i energipriser</w:t>
      </w:r>
      <w:r w:rsidR="009F24B8">
        <w:rPr>
          <w:rFonts w:asciiTheme="minorHAnsi" w:hAnsiTheme="minorHAnsi" w:cstheme="minorHAnsi"/>
        </w:rPr>
        <w:t>ne og, at der ikke blev brug for den afsatte risikopulje</w:t>
      </w:r>
      <w:r w:rsidR="00411AE1">
        <w:rPr>
          <w:rFonts w:asciiTheme="minorHAnsi" w:hAnsiTheme="minorHAnsi" w:cstheme="minorHAnsi"/>
        </w:rPr>
        <w:t xml:space="preserve">. </w:t>
      </w:r>
    </w:p>
    <w:p w14:paraId="03FFF4E5" w14:textId="77777777" w:rsidR="00411AE1" w:rsidRDefault="00411AE1" w:rsidP="00597CE1">
      <w:pPr>
        <w:ind w:left="425"/>
        <w:rPr>
          <w:rFonts w:asciiTheme="minorHAnsi" w:hAnsiTheme="minorHAnsi" w:cstheme="minorHAnsi"/>
        </w:rPr>
      </w:pPr>
    </w:p>
    <w:p w14:paraId="7E5C8A48" w14:textId="3C8FE777" w:rsidR="00411AE1" w:rsidRDefault="00411AE1" w:rsidP="00411AE1">
      <w:pPr>
        <w:ind w:left="425"/>
        <w:rPr>
          <w:rFonts w:asciiTheme="minorHAnsi" w:hAnsiTheme="minorHAnsi" w:cstheme="minorHAnsi"/>
        </w:rPr>
      </w:pPr>
      <w:r>
        <w:rPr>
          <w:rFonts w:asciiTheme="minorHAnsi" w:hAnsiTheme="minorHAnsi" w:cstheme="minorHAnsi"/>
        </w:rPr>
        <w:t xml:space="preserve">Rådet fik herefter kort præsenteret processen for udarbejdelse af budgetterne. Arbejdet starter allerede i efteråret forud for et kommende års finanslov. Her udarbejdes et </w:t>
      </w:r>
      <w:proofErr w:type="spellStart"/>
      <w:r>
        <w:rPr>
          <w:rFonts w:asciiTheme="minorHAnsi" w:hAnsiTheme="minorHAnsi" w:cstheme="minorHAnsi"/>
        </w:rPr>
        <w:t>primobudget</w:t>
      </w:r>
      <w:proofErr w:type="spellEnd"/>
      <w:r>
        <w:rPr>
          <w:rFonts w:asciiTheme="minorHAnsi" w:hAnsiTheme="minorHAnsi" w:cstheme="minorHAnsi"/>
        </w:rPr>
        <w:t xml:space="preserve"> for det følgende år efter drøftelse med ledelsen. </w:t>
      </w:r>
      <w:proofErr w:type="spellStart"/>
      <w:r>
        <w:rPr>
          <w:rFonts w:asciiTheme="minorHAnsi" w:hAnsiTheme="minorHAnsi" w:cstheme="minorHAnsi"/>
        </w:rPr>
        <w:t>Primobudgettet</w:t>
      </w:r>
      <w:proofErr w:type="spellEnd"/>
      <w:r>
        <w:rPr>
          <w:rFonts w:asciiTheme="minorHAnsi" w:hAnsiTheme="minorHAnsi" w:cstheme="minorHAnsi"/>
        </w:rPr>
        <w:t xml:space="preserve"> </w:t>
      </w:r>
      <w:r w:rsidR="009F24B8">
        <w:rPr>
          <w:rFonts w:asciiTheme="minorHAnsi" w:hAnsiTheme="minorHAnsi" w:cstheme="minorHAnsi"/>
        </w:rPr>
        <w:t xml:space="preserve">justeres </w:t>
      </w:r>
      <w:r>
        <w:rPr>
          <w:rFonts w:asciiTheme="minorHAnsi" w:hAnsiTheme="minorHAnsi" w:cstheme="minorHAnsi"/>
        </w:rPr>
        <w:t>efter 1. kvartal</w:t>
      </w:r>
      <w:r w:rsidR="009F24B8">
        <w:rPr>
          <w:rFonts w:asciiTheme="minorHAnsi" w:hAnsiTheme="minorHAnsi" w:cstheme="minorHAnsi"/>
        </w:rPr>
        <w:t xml:space="preserve"> (ØR1), og der udarbejdes en mere summarisk halvårsopgørelse (ØR2)</w:t>
      </w:r>
      <w:r>
        <w:rPr>
          <w:rFonts w:asciiTheme="minorHAnsi" w:hAnsiTheme="minorHAnsi" w:cstheme="minorHAnsi"/>
        </w:rPr>
        <w:t xml:space="preserve">. Efter 3. kvartal udarbejdes endnu en statusrapport (ØR3), som sigter mod årsafslutningen og </w:t>
      </w:r>
      <w:r w:rsidR="009F24B8">
        <w:rPr>
          <w:rFonts w:asciiTheme="minorHAnsi" w:hAnsiTheme="minorHAnsi" w:cstheme="minorHAnsi"/>
        </w:rPr>
        <w:t>anvendes i forbindelse med udarbejdelsen af budgettet for det følgende år</w:t>
      </w:r>
      <w:r>
        <w:rPr>
          <w:rFonts w:asciiTheme="minorHAnsi" w:hAnsiTheme="minorHAnsi" w:cstheme="minorHAnsi"/>
        </w:rPr>
        <w:t xml:space="preserve">.  </w:t>
      </w:r>
    </w:p>
    <w:p w14:paraId="76942FF7" w14:textId="21FA3837" w:rsidR="00411AE1" w:rsidRDefault="00411AE1" w:rsidP="00411AE1">
      <w:pPr>
        <w:ind w:left="425"/>
        <w:rPr>
          <w:rFonts w:asciiTheme="minorHAnsi" w:hAnsiTheme="minorHAnsi" w:cstheme="minorHAnsi"/>
        </w:rPr>
      </w:pPr>
    </w:p>
    <w:p w14:paraId="16CE7024" w14:textId="60CA29B7" w:rsidR="00597CE1" w:rsidRDefault="00411AE1" w:rsidP="00597CE1">
      <w:pPr>
        <w:ind w:left="425"/>
        <w:rPr>
          <w:rFonts w:asciiTheme="minorHAnsi" w:hAnsiTheme="minorHAnsi" w:cstheme="minorHAnsi"/>
        </w:rPr>
      </w:pPr>
      <w:r>
        <w:rPr>
          <w:rFonts w:asciiTheme="minorHAnsi" w:hAnsiTheme="minorHAnsi" w:cstheme="minorHAnsi"/>
        </w:rPr>
        <w:t xml:space="preserve">Medlemmer af rådet efterspurgte en tidligere involvering, </w:t>
      </w:r>
      <w:r w:rsidR="002B724C">
        <w:rPr>
          <w:rFonts w:asciiTheme="minorHAnsi" w:hAnsiTheme="minorHAnsi" w:cstheme="minorHAnsi"/>
        </w:rPr>
        <w:t>så</w:t>
      </w:r>
      <w:r>
        <w:rPr>
          <w:rFonts w:asciiTheme="minorHAnsi" w:hAnsiTheme="minorHAnsi" w:cstheme="minorHAnsi"/>
        </w:rPr>
        <w:t xml:space="preserve"> de bedre kan være i stand til at rådgive dekanatet. Derfor blev det besluttet at sætte </w:t>
      </w:r>
      <w:r w:rsidR="009F24B8">
        <w:rPr>
          <w:rFonts w:asciiTheme="minorHAnsi" w:hAnsiTheme="minorHAnsi" w:cstheme="minorHAnsi"/>
        </w:rPr>
        <w:t xml:space="preserve">en </w:t>
      </w:r>
      <w:r>
        <w:rPr>
          <w:rFonts w:asciiTheme="minorHAnsi" w:hAnsiTheme="minorHAnsi" w:cstheme="minorHAnsi"/>
        </w:rPr>
        <w:t xml:space="preserve">drøftelse </w:t>
      </w:r>
      <w:r w:rsidR="009F24B8">
        <w:rPr>
          <w:rFonts w:asciiTheme="minorHAnsi" w:hAnsiTheme="minorHAnsi" w:cstheme="minorHAnsi"/>
        </w:rPr>
        <w:t xml:space="preserve">forud for budgetvedtagelsen på </w:t>
      </w:r>
      <w:r>
        <w:rPr>
          <w:rFonts w:asciiTheme="minorHAnsi" w:hAnsiTheme="minorHAnsi" w:cstheme="minorHAnsi"/>
        </w:rPr>
        <w:t>dagsordenen som fast punkt i efteråret.</w:t>
      </w:r>
      <w:r w:rsidR="009F24B8">
        <w:rPr>
          <w:rFonts w:asciiTheme="minorHAnsi" w:hAnsiTheme="minorHAnsi" w:cstheme="minorHAnsi"/>
        </w:rPr>
        <w:t xml:space="preserve"> I den forbindelse udsendes det opdaterede budgetnotat.</w:t>
      </w:r>
      <w:r>
        <w:rPr>
          <w:rFonts w:asciiTheme="minorHAnsi" w:hAnsiTheme="minorHAnsi" w:cstheme="minorHAnsi"/>
        </w:rPr>
        <w:t xml:space="preserve"> </w:t>
      </w:r>
    </w:p>
    <w:p w14:paraId="564A3C4B" w14:textId="77777777" w:rsidR="00411AE1" w:rsidRDefault="00411AE1" w:rsidP="00597CE1">
      <w:pPr>
        <w:ind w:left="425"/>
      </w:pPr>
    </w:p>
    <w:p w14:paraId="3B3202DF" w14:textId="39D377F9" w:rsidR="00C95D07" w:rsidRDefault="00C95D07" w:rsidP="00C95D07">
      <w:pPr>
        <w:pStyle w:val="Overskrift1"/>
        <w:rPr>
          <w:rFonts w:asciiTheme="minorHAnsi" w:hAnsiTheme="minorHAnsi" w:cstheme="minorHAnsi"/>
          <w:b w:val="0"/>
          <w:bCs w:val="0"/>
        </w:rPr>
      </w:pPr>
      <w:r>
        <w:rPr>
          <w:rFonts w:asciiTheme="minorHAnsi" w:hAnsiTheme="minorHAnsi" w:cstheme="minorHAnsi"/>
        </w:rPr>
        <w:t xml:space="preserve">Fysiske rammer </w:t>
      </w:r>
    </w:p>
    <w:p w14:paraId="469BB89B" w14:textId="7A7CCB42" w:rsidR="00DA1680" w:rsidRDefault="00DA1680" w:rsidP="00597CE1">
      <w:pPr>
        <w:ind w:left="425"/>
        <w:rPr>
          <w:rFonts w:asciiTheme="minorHAnsi" w:hAnsiTheme="minorHAnsi" w:cstheme="minorHAnsi"/>
        </w:rPr>
      </w:pPr>
      <w:r>
        <w:rPr>
          <w:rFonts w:asciiTheme="minorHAnsi" w:hAnsiTheme="minorHAnsi" w:cstheme="minorHAnsi"/>
        </w:rPr>
        <w:t xml:space="preserve">Medlemmer af rådet havde efterspurgt status for campusudviklingen, særligt i forhold til Samfundsfaglig kantine og Nordøstre hjørne. </w:t>
      </w:r>
    </w:p>
    <w:p w14:paraId="0650C48D" w14:textId="77777777" w:rsidR="00DA1680" w:rsidRDefault="00DA1680" w:rsidP="00597CE1">
      <w:pPr>
        <w:ind w:left="425"/>
        <w:rPr>
          <w:rFonts w:asciiTheme="minorHAnsi" w:hAnsiTheme="minorHAnsi" w:cstheme="minorHAnsi"/>
        </w:rPr>
      </w:pPr>
    </w:p>
    <w:p w14:paraId="123958DE" w14:textId="739B43E2" w:rsidR="00DA1680" w:rsidRDefault="00DA1680" w:rsidP="00597CE1">
      <w:pPr>
        <w:ind w:left="425"/>
        <w:rPr>
          <w:rFonts w:asciiTheme="minorHAnsi" w:hAnsiTheme="minorHAnsi" w:cstheme="minorHAnsi"/>
        </w:rPr>
      </w:pPr>
      <w:r>
        <w:rPr>
          <w:rFonts w:asciiTheme="minorHAnsi" w:hAnsiTheme="minorHAnsi" w:cstheme="minorHAnsi"/>
        </w:rPr>
        <w:t xml:space="preserve">Campusudviklingsplanerne har for nuværende 4 projekter: </w:t>
      </w:r>
    </w:p>
    <w:p w14:paraId="3545BA07" w14:textId="72DD6ABA" w:rsidR="00DA1680" w:rsidRPr="00DA1680" w:rsidRDefault="009F24B8" w:rsidP="00DA1680">
      <w:pPr>
        <w:pStyle w:val="Listeafsnit"/>
        <w:numPr>
          <w:ilvl w:val="0"/>
          <w:numId w:val="25"/>
        </w:numPr>
        <w:rPr>
          <w:rFonts w:asciiTheme="minorHAnsi" w:hAnsiTheme="minorHAnsi" w:cstheme="minorHAnsi"/>
          <w:sz w:val="20"/>
          <w:szCs w:val="20"/>
        </w:rPr>
      </w:pPr>
      <w:r>
        <w:rPr>
          <w:rFonts w:asciiTheme="minorHAnsi" w:hAnsiTheme="minorHAnsi" w:cstheme="minorHAnsi"/>
          <w:sz w:val="20"/>
          <w:szCs w:val="20"/>
        </w:rPr>
        <w:t>F</w:t>
      </w:r>
      <w:r w:rsidR="00DA1680" w:rsidRPr="00DA1680">
        <w:rPr>
          <w:rFonts w:asciiTheme="minorHAnsi" w:hAnsiTheme="minorHAnsi" w:cstheme="minorHAnsi"/>
          <w:sz w:val="20"/>
          <w:szCs w:val="20"/>
        </w:rPr>
        <w:t>lytning af Fuglesangsalle til Universitetsbyen</w:t>
      </w:r>
    </w:p>
    <w:p w14:paraId="7D570314" w14:textId="462A4113" w:rsidR="00DA1680" w:rsidRPr="00DA1680" w:rsidRDefault="009F24B8" w:rsidP="00DA1680">
      <w:pPr>
        <w:pStyle w:val="Listeafsnit"/>
        <w:numPr>
          <w:ilvl w:val="0"/>
          <w:numId w:val="25"/>
        </w:numPr>
        <w:rPr>
          <w:rFonts w:asciiTheme="minorHAnsi" w:hAnsiTheme="minorHAnsi" w:cstheme="minorHAnsi"/>
          <w:sz w:val="20"/>
          <w:szCs w:val="20"/>
        </w:rPr>
      </w:pPr>
      <w:r>
        <w:rPr>
          <w:rFonts w:asciiTheme="minorHAnsi" w:hAnsiTheme="minorHAnsi" w:cstheme="minorHAnsi"/>
          <w:sz w:val="20"/>
          <w:szCs w:val="20"/>
        </w:rPr>
        <w:t xml:space="preserve">Flytning af </w:t>
      </w:r>
      <w:r w:rsidR="00DA1680" w:rsidRPr="00DA1680">
        <w:rPr>
          <w:rFonts w:asciiTheme="minorHAnsi" w:hAnsiTheme="minorHAnsi" w:cstheme="minorHAnsi"/>
          <w:sz w:val="20"/>
          <w:szCs w:val="20"/>
        </w:rPr>
        <w:t>administration</w:t>
      </w:r>
      <w:r w:rsidR="00DA1680">
        <w:rPr>
          <w:rFonts w:asciiTheme="minorHAnsi" w:hAnsiTheme="minorHAnsi" w:cstheme="minorHAnsi"/>
          <w:sz w:val="20"/>
          <w:szCs w:val="20"/>
        </w:rPr>
        <w:t>en</w:t>
      </w:r>
    </w:p>
    <w:p w14:paraId="798B5566" w14:textId="13F28B99" w:rsidR="00DA1680" w:rsidRPr="00DA1680" w:rsidRDefault="00DA1680" w:rsidP="00DA1680">
      <w:pPr>
        <w:pStyle w:val="Listeafsnit"/>
        <w:numPr>
          <w:ilvl w:val="0"/>
          <w:numId w:val="25"/>
        </w:numPr>
        <w:rPr>
          <w:rFonts w:asciiTheme="minorHAnsi" w:hAnsiTheme="minorHAnsi" w:cstheme="minorHAnsi"/>
          <w:sz w:val="20"/>
          <w:szCs w:val="20"/>
        </w:rPr>
      </w:pPr>
      <w:r w:rsidRPr="00DA1680">
        <w:rPr>
          <w:rFonts w:asciiTheme="minorHAnsi" w:hAnsiTheme="minorHAnsi" w:cstheme="minorHAnsi"/>
          <w:sz w:val="20"/>
          <w:szCs w:val="20"/>
        </w:rPr>
        <w:t>Udvikling af Nordøstre hjørne</w:t>
      </w:r>
    </w:p>
    <w:p w14:paraId="64A0AB87" w14:textId="1D0CDE3A" w:rsidR="00DA1680" w:rsidRPr="00DA1680" w:rsidRDefault="00DA1680" w:rsidP="00DA1680">
      <w:pPr>
        <w:pStyle w:val="Listeafsnit"/>
        <w:numPr>
          <w:ilvl w:val="0"/>
          <w:numId w:val="25"/>
        </w:numPr>
        <w:rPr>
          <w:rFonts w:asciiTheme="minorHAnsi" w:hAnsiTheme="minorHAnsi" w:cstheme="minorHAnsi"/>
          <w:sz w:val="20"/>
          <w:szCs w:val="20"/>
        </w:rPr>
      </w:pPr>
      <w:r w:rsidRPr="00DA1680">
        <w:rPr>
          <w:rFonts w:asciiTheme="minorHAnsi" w:hAnsiTheme="minorHAnsi" w:cstheme="minorHAnsi"/>
          <w:sz w:val="20"/>
          <w:szCs w:val="20"/>
        </w:rPr>
        <w:t xml:space="preserve">Flytning af bibliotek </w:t>
      </w:r>
      <w:r w:rsidR="009F24B8">
        <w:rPr>
          <w:rFonts w:asciiTheme="minorHAnsi" w:hAnsiTheme="minorHAnsi" w:cstheme="minorHAnsi"/>
          <w:sz w:val="20"/>
          <w:szCs w:val="20"/>
        </w:rPr>
        <w:t xml:space="preserve">og Business Factory </w:t>
      </w:r>
      <w:r w:rsidRPr="00DA1680">
        <w:rPr>
          <w:rFonts w:asciiTheme="minorHAnsi" w:hAnsiTheme="minorHAnsi" w:cstheme="minorHAnsi"/>
          <w:sz w:val="20"/>
          <w:szCs w:val="20"/>
        </w:rPr>
        <w:t xml:space="preserve">på BTECH i Herning. </w:t>
      </w:r>
    </w:p>
    <w:p w14:paraId="24A2D02D" w14:textId="77777777" w:rsidR="00597CE1" w:rsidRDefault="00597CE1" w:rsidP="00597CE1">
      <w:pPr>
        <w:ind w:left="425"/>
      </w:pPr>
    </w:p>
    <w:p w14:paraId="753B6235" w14:textId="027FE6D4" w:rsidR="00DA1680" w:rsidRDefault="00DA1680" w:rsidP="00597CE1">
      <w:pPr>
        <w:ind w:left="425"/>
        <w:rPr>
          <w:rFonts w:asciiTheme="minorHAnsi" w:hAnsiTheme="minorHAnsi" w:cstheme="minorHAnsi"/>
        </w:rPr>
      </w:pPr>
      <w:r>
        <w:rPr>
          <w:rFonts w:asciiTheme="minorHAnsi" w:hAnsiTheme="minorHAnsi" w:cstheme="minorHAnsi"/>
        </w:rPr>
        <w:t>I udviklingen i og omkring Nordøstre hjørne arbejdes der blandt andet på at få etableret et student-hub</w:t>
      </w:r>
      <w:r w:rsidR="009F24B8">
        <w:rPr>
          <w:rFonts w:asciiTheme="minorHAnsi" w:hAnsiTheme="minorHAnsi" w:cstheme="minorHAnsi"/>
        </w:rPr>
        <w:t>,</w:t>
      </w:r>
      <w:r>
        <w:rPr>
          <w:rFonts w:asciiTheme="minorHAnsi" w:hAnsiTheme="minorHAnsi" w:cstheme="minorHAnsi"/>
        </w:rPr>
        <w:t xml:space="preserve"> hvor alle studenterrette</w:t>
      </w:r>
      <w:r w:rsidR="009F24B8">
        <w:rPr>
          <w:rFonts w:asciiTheme="minorHAnsi" w:hAnsiTheme="minorHAnsi" w:cstheme="minorHAnsi"/>
        </w:rPr>
        <w:t xml:space="preserve">de </w:t>
      </w:r>
      <w:r>
        <w:rPr>
          <w:rFonts w:asciiTheme="minorHAnsi" w:hAnsiTheme="minorHAnsi" w:cstheme="minorHAnsi"/>
        </w:rPr>
        <w:t xml:space="preserve">aktiviteter samles i og omkring den nordlige passage under Nørrebrogade. </w:t>
      </w:r>
      <w:r w:rsidR="00861F3D">
        <w:rPr>
          <w:rFonts w:asciiTheme="minorHAnsi" w:hAnsiTheme="minorHAnsi" w:cstheme="minorHAnsi"/>
        </w:rPr>
        <w:t>Herunder også bibliotek, studiecafe, u</w:t>
      </w:r>
      <w:r>
        <w:rPr>
          <w:rFonts w:asciiTheme="minorHAnsi" w:hAnsiTheme="minorHAnsi" w:cstheme="minorHAnsi"/>
        </w:rPr>
        <w:t>ndervisningslokaler, grupperum og andre studierelateret rum. Der er fokus på arealudnyttelse og lokaleindretning</w:t>
      </w:r>
      <w:r w:rsidR="009F24B8">
        <w:rPr>
          <w:rFonts w:asciiTheme="minorHAnsi" w:hAnsiTheme="minorHAnsi" w:cstheme="minorHAnsi"/>
        </w:rPr>
        <w:t>,</w:t>
      </w:r>
      <w:r>
        <w:rPr>
          <w:rFonts w:asciiTheme="minorHAnsi" w:hAnsiTheme="minorHAnsi" w:cstheme="minorHAnsi"/>
        </w:rPr>
        <w:t xml:space="preserve"> og i den forbindelse er der nedsat brugergrupper med relevante repræsentanter. </w:t>
      </w:r>
    </w:p>
    <w:p w14:paraId="30FC10BB" w14:textId="77777777" w:rsidR="002B724C" w:rsidRDefault="002B724C" w:rsidP="00597CE1">
      <w:pPr>
        <w:ind w:left="425"/>
        <w:rPr>
          <w:rFonts w:asciiTheme="minorHAnsi" w:hAnsiTheme="minorHAnsi" w:cstheme="minorHAnsi"/>
        </w:rPr>
      </w:pPr>
    </w:p>
    <w:p w14:paraId="0B00981D" w14:textId="4B1BB05F" w:rsidR="002B724C" w:rsidRDefault="00861F3D" w:rsidP="00597CE1">
      <w:pPr>
        <w:ind w:left="425"/>
        <w:rPr>
          <w:rFonts w:asciiTheme="minorHAnsi" w:hAnsiTheme="minorHAnsi" w:cstheme="minorHAnsi"/>
        </w:rPr>
      </w:pPr>
      <w:r>
        <w:rPr>
          <w:rFonts w:asciiTheme="minorHAnsi" w:hAnsiTheme="minorHAnsi" w:cstheme="minorHAnsi"/>
        </w:rPr>
        <w:t xml:space="preserve">Kantineoperatøren i kantinen i Nordøstre hjørne har opsagt samarbejdet, og der arbejdes på et kantineudbud. </w:t>
      </w:r>
    </w:p>
    <w:p w14:paraId="1CCBA3F8" w14:textId="77777777" w:rsidR="00DA1680" w:rsidRDefault="00DA1680" w:rsidP="00597CE1">
      <w:pPr>
        <w:ind w:left="425"/>
        <w:rPr>
          <w:rFonts w:asciiTheme="minorHAnsi" w:hAnsiTheme="minorHAnsi" w:cstheme="minorHAnsi"/>
        </w:rPr>
      </w:pPr>
    </w:p>
    <w:p w14:paraId="6F6B62D5" w14:textId="7512636F" w:rsidR="00DA1680" w:rsidRPr="00DA1680" w:rsidRDefault="00DA1680" w:rsidP="00597CE1">
      <w:pPr>
        <w:ind w:left="425"/>
        <w:rPr>
          <w:rFonts w:asciiTheme="minorHAnsi" w:hAnsiTheme="minorHAnsi" w:cstheme="minorHAnsi"/>
        </w:rPr>
      </w:pPr>
      <w:r>
        <w:rPr>
          <w:rFonts w:asciiTheme="minorHAnsi" w:hAnsiTheme="minorHAnsi" w:cstheme="minorHAnsi"/>
        </w:rPr>
        <w:t xml:space="preserve">Forud for mødet havde de studerende spurgt til en række specifikke udfordringer omkring stikkontakter, knagerækker mv. </w:t>
      </w:r>
      <w:r w:rsidR="00861F3D">
        <w:rPr>
          <w:rFonts w:asciiTheme="minorHAnsi" w:hAnsiTheme="minorHAnsi" w:cstheme="minorHAnsi"/>
        </w:rPr>
        <w:t xml:space="preserve">Disse udfordringer gives videre til bygningsservice. </w:t>
      </w:r>
    </w:p>
    <w:p w14:paraId="4B5397E9" w14:textId="77777777" w:rsidR="00597CE1" w:rsidRPr="00C95D07" w:rsidRDefault="00597CE1" w:rsidP="00597CE1">
      <w:pPr>
        <w:ind w:left="425"/>
      </w:pPr>
    </w:p>
    <w:p w14:paraId="08A508F8" w14:textId="77777777" w:rsidR="00C95D07" w:rsidRDefault="00C95D07" w:rsidP="00C95D07">
      <w:pPr>
        <w:pStyle w:val="Overskrift1"/>
        <w:rPr>
          <w:rFonts w:asciiTheme="minorHAnsi" w:hAnsiTheme="minorHAnsi" w:cstheme="minorHAnsi"/>
        </w:rPr>
      </w:pPr>
      <w:r>
        <w:rPr>
          <w:rFonts w:asciiTheme="minorHAnsi" w:hAnsiTheme="minorHAnsi" w:cstheme="minorHAnsi"/>
        </w:rPr>
        <w:t>Godkendelse af forslag til prisopgaver 2025</w:t>
      </w:r>
    </w:p>
    <w:p w14:paraId="1AF8D13E" w14:textId="05473148" w:rsidR="00597CE1" w:rsidRPr="00C91C62" w:rsidRDefault="00C91C62" w:rsidP="00597CE1">
      <w:pPr>
        <w:ind w:left="425"/>
        <w:rPr>
          <w:rFonts w:asciiTheme="minorHAnsi" w:hAnsiTheme="minorHAnsi" w:cstheme="minorHAnsi"/>
        </w:rPr>
      </w:pPr>
      <w:r w:rsidRPr="00C91C62">
        <w:rPr>
          <w:rFonts w:asciiTheme="minorHAnsi" w:hAnsiTheme="minorHAnsi" w:cstheme="minorHAnsi"/>
        </w:rPr>
        <w:t>Akademisk Råd støttede det indkomne forslag til prisopgave fra Juridisk Institut.</w:t>
      </w:r>
    </w:p>
    <w:p w14:paraId="5723A6D1" w14:textId="77777777" w:rsidR="00C91C62" w:rsidRPr="000F1AE9" w:rsidRDefault="00C91C62" w:rsidP="00597CE1">
      <w:pPr>
        <w:ind w:left="425"/>
      </w:pPr>
    </w:p>
    <w:p w14:paraId="6B6CD13B" w14:textId="77777777" w:rsidR="00C95D07" w:rsidRDefault="00C95D07" w:rsidP="00C95D07">
      <w:pPr>
        <w:pStyle w:val="Overskrift1"/>
        <w:rPr>
          <w:rFonts w:asciiTheme="minorHAnsi" w:hAnsiTheme="minorHAnsi" w:cstheme="minorHAnsi"/>
          <w:szCs w:val="20"/>
        </w:rPr>
      </w:pPr>
      <w:r w:rsidRPr="002E3700">
        <w:rPr>
          <w:rFonts w:asciiTheme="minorHAnsi" w:hAnsiTheme="minorHAnsi" w:cstheme="minorHAnsi"/>
          <w:szCs w:val="20"/>
        </w:rPr>
        <w:t>Indstilling af medlemmer til Redaktionskomitéen for Omnibus</w:t>
      </w:r>
    </w:p>
    <w:p w14:paraId="49602524" w14:textId="585F3B77" w:rsidR="00C95D07" w:rsidRDefault="00C91C62" w:rsidP="00C95D07">
      <w:pPr>
        <w:ind w:left="425"/>
        <w:rPr>
          <w:rFonts w:asciiTheme="minorHAnsi" w:hAnsiTheme="minorHAnsi" w:cstheme="minorHAnsi"/>
        </w:rPr>
      </w:pPr>
      <w:r>
        <w:rPr>
          <w:rFonts w:asciiTheme="minorHAnsi" w:hAnsiTheme="minorHAnsi" w:cstheme="minorHAnsi"/>
        </w:rPr>
        <w:t xml:space="preserve">Rådet besluttet at indstille </w:t>
      </w:r>
      <w:r w:rsidR="00597CE1">
        <w:rPr>
          <w:rFonts w:asciiTheme="minorHAnsi" w:hAnsiTheme="minorHAnsi" w:cstheme="minorHAnsi"/>
        </w:rPr>
        <w:t>Emil</w:t>
      </w:r>
      <w:r>
        <w:rPr>
          <w:rFonts w:asciiTheme="minorHAnsi" w:hAnsiTheme="minorHAnsi" w:cstheme="minorHAnsi"/>
        </w:rPr>
        <w:t xml:space="preserve"> Karlebjerg</w:t>
      </w:r>
      <w:r w:rsidR="00597CE1">
        <w:rPr>
          <w:rFonts w:asciiTheme="minorHAnsi" w:hAnsiTheme="minorHAnsi" w:cstheme="minorHAnsi"/>
        </w:rPr>
        <w:t xml:space="preserve"> som studenterrepræsentant</w:t>
      </w:r>
      <w:r>
        <w:rPr>
          <w:rFonts w:asciiTheme="minorHAnsi" w:hAnsiTheme="minorHAnsi" w:cstheme="minorHAnsi"/>
        </w:rPr>
        <w:t xml:space="preserve"> og Svend</w:t>
      </w:r>
      <w:r w:rsidR="003F50F1">
        <w:rPr>
          <w:rFonts w:asciiTheme="minorHAnsi" w:hAnsiTheme="minorHAnsi" w:cstheme="minorHAnsi"/>
        </w:rPr>
        <w:t>-</w:t>
      </w:r>
      <w:r>
        <w:rPr>
          <w:rFonts w:asciiTheme="minorHAnsi" w:hAnsiTheme="minorHAnsi" w:cstheme="minorHAnsi"/>
        </w:rPr>
        <w:t>Erik Sk</w:t>
      </w:r>
      <w:r w:rsidR="003F50F1">
        <w:rPr>
          <w:rFonts w:asciiTheme="minorHAnsi" w:hAnsiTheme="minorHAnsi" w:cstheme="minorHAnsi"/>
        </w:rPr>
        <w:t>aan</w:t>
      </w:r>
      <w:r>
        <w:rPr>
          <w:rFonts w:asciiTheme="minorHAnsi" w:hAnsiTheme="minorHAnsi" w:cstheme="minorHAnsi"/>
        </w:rPr>
        <w:t>ing som VIP</w:t>
      </w:r>
      <w:r w:rsidR="003F50F1">
        <w:rPr>
          <w:rFonts w:asciiTheme="minorHAnsi" w:hAnsiTheme="minorHAnsi" w:cstheme="minorHAnsi"/>
        </w:rPr>
        <w:t>-</w:t>
      </w:r>
      <w:r>
        <w:rPr>
          <w:rFonts w:asciiTheme="minorHAnsi" w:hAnsiTheme="minorHAnsi" w:cstheme="minorHAnsi"/>
        </w:rPr>
        <w:t xml:space="preserve">repræsentant. </w:t>
      </w:r>
    </w:p>
    <w:p w14:paraId="7889F4F3" w14:textId="77777777" w:rsidR="00597CE1" w:rsidRPr="002E3700" w:rsidRDefault="00597CE1" w:rsidP="00C95D07">
      <w:pPr>
        <w:ind w:left="425"/>
        <w:rPr>
          <w:rFonts w:asciiTheme="minorHAnsi" w:hAnsiTheme="minorHAnsi" w:cstheme="minorHAnsi"/>
        </w:rPr>
      </w:pPr>
    </w:p>
    <w:p w14:paraId="087DAA27" w14:textId="77777777" w:rsidR="00C95D07" w:rsidRPr="00DD271D" w:rsidRDefault="00C95D07" w:rsidP="00C95D07">
      <w:pPr>
        <w:pStyle w:val="Overskrift1"/>
        <w:rPr>
          <w:rFonts w:asciiTheme="minorHAnsi" w:hAnsiTheme="minorHAnsi" w:cstheme="minorHAnsi"/>
        </w:rPr>
      </w:pPr>
      <w:r w:rsidRPr="00DD271D">
        <w:rPr>
          <w:rFonts w:asciiTheme="minorHAnsi" w:hAnsiTheme="minorHAnsi" w:cstheme="minorHAnsi"/>
        </w:rPr>
        <w:t xml:space="preserve">Eventuel kommunikation fra mødet til </w:t>
      </w:r>
      <w:proofErr w:type="spellStart"/>
      <w:r w:rsidRPr="00DD271D">
        <w:rPr>
          <w:rFonts w:asciiTheme="minorHAnsi" w:hAnsiTheme="minorHAnsi" w:cstheme="minorHAnsi"/>
        </w:rPr>
        <w:t>Universitetsledelsen</w:t>
      </w:r>
      <w:proofErr w:type="spellEnd"/>
      <w:r>
        <w:rPr>
          <w:rFonts w:asciiTheme="minorHAnsi" w:hAnsiTheme="minorHAnsi" w:cstheme="minorHAnsi"/>
        </w:rPr>
        <w:t xml:space="preserve"> </w:t>
      </w:r>
    </w:p>
    <w:p w14:paraId="57F54600" w14:textId="77777777" w:rsidR="00C95D07" w:rsidRPr="00DD271D" w:rsidRDefault="00C95D07" w:rsidP="00C95D07">
      <w:pPr>
        <w:rPr>
          <w:rFonts w:asciiTheme="minorHAnsi" w:hAnsiTheme="minorHAnsi" w:cstheme="minorHAnsi"/>
        </w:rPr>
      </w:pPr>
    </w:p>
    <w:p w14:paraId="778B51CD" w14:textId="77777777" w:rsidR="00C95D07" w:rsidRPr="001B2105" w:rsidRDefault="00C95D07" w:rsidP="00C95D07">
      <w:pPr>
        <w:pStyle w:val="Overskrift1"/>
        <w:spacing w:line="240" w:lineRule="auto"/>
        <w:rPr>
          <w:rFonts w:asciiTheme="minorHAnsi" w:hAnsiTheme="minorHAnsi" w:cstheme="minorHAnsi"/>
        </w:rPr>
      </w:pPr>
      <w:r w:rsidRPr="009963DB">
        <w:rPr>
          <w:rFonts w:asciiTheme="minorHAnsi" w:hAnsiTheme="minorHAnsi" w:cstheme="minorHAnsi"/>
        </w:rPr>
        <w:t xml:space="preserve">Eventuelt </w:t>
      </w:r>
    </w:p>
    <w:p w14:paraId="31F52EF9" w14:textId="77777777" w:rsidR="003B7721" w:rsidRPr="003B7721" w:rsidRDefault="003B7721" w:rsidP="003B7721">
      <w:pPr>
        <w:rPr>
          <w:rFonts w:asciiTheme="minorHAnsi" w:hAnsiTheme="minorHAnsi" w:cstheme="minorHAnsi"/>
        </w:rPr>
      </w:pPr>
    </w:p>
    <w:p w14:paraId="67F7C82A" w14:textId="77777777" w:rsidR="00BE4102" w:rsidRPr="003B7721" w:rsidRDefault="00BE4102" w:rsidP="00CE0821">
      <w:pPr>
        <w:spacing w:line="276" w:lineRule="auto"/>
        <w:ind w:left="360"/>
        <w:rPr>
          <w:rFonts w:asciiTheme="minorHAnsi" w:hAnsiTheme="minorHAnsi" w:cstheme="minorHAnsi"/>
        </w:rPr>
      </w:pPr>
    </w:p>
    <w:p w14:paraId="27C6F110" w14:textId="1F336E82" w:rsidR="009D0958" w:rsidRPr="003B7721" w:rsidRDefault="00FB541C" w:rsidP="00CE0821">
      <w:pPr>
        <w:spacing w:line="276" w:lineRule="auto"/>
        <w:ind w:left="360"/>
        <w:rPr>
          <w:rFonts w:asciiTheme="minorHAnsi" w:hAnsiTheme="minorHAnsi" w:cstheme="minorHAnsi"/>
        </w:rPr>
      </w:pPr>
      <w:r w:rsidRPr="003B7721">
        <w:rPr>
          <w:rFonts w:asciiTheme="minorHAnsi" w:hAnsiTheme="minorHAnsi" w:cstheme="minorHAnsi"/>
        </w:rPr>
        <w:t>Mødet sluttede kl.</w:t>
      </w:r>
      <w:r w:rsidR="00184CF5" w:rsidRPr="003B7721">
        <w:rPr>
          <w:rFonts w:asciiTheme="minorHAnsi" w:hAnsiTheme="minorHAnsi" w:cstheme="minorHAnsi"/>
        </w:rPr>
        <w:t xml:space="preserve"> </w:t>
      </w:r>
      <w:r w:rsidR="003C69D5" w:rsidRPr="003B7721">
        <w:rPr>
          <w:rFonts w:asciiTheme="minorHAnsi" w:hAnsiTheme="minorHAnsi" w:cstheme="minorHAnsi"/>
        </w:rPr>
        <w:t>1</w:t>
      </w:r>
      <w:r w:rsidR="00597CE1">
        <w:rPr>
          <w:rFonts w:asciiTheme="minorHAnsi" w:hAnsiTheme="minorHAnsi" w:cstheme="minorHAnsi"/>
        </w:rPr>
        <w:t>5</w:t>
      </w:r>
      <w:r w:rsidR="003C69D5" w:rsidRPr="003B7721">
        <w:rPr>
          <w:rFonts w:asciiTheme="minorHAnsi" w:hAnsiTheme="minorHAnsi" w:cstheme="minorHAnsi"/>
        </w:rPr>
        <w:t>.1</w:t>
      </w:r>
      <w:r w:rsidR="00497624">
        <w:rPr>
          <w:rFonts w:asciiTheme="minorHAnsi" w:hAnsiTheme="minorHAnsi" w:cstheme="minorHAnsi"/>
        </w:rPr>
        <w:t>5</w:t>
      </w:r>
    </w:p>
    <w:sectPr w:rsidR="009D0958" w:rsidRPr="003B7721" w:rsidSect="0000707A">
      <w:headerReference w:type="default" r:id="rId7"/>
      <w:footerReference w:type="default" r:id="rId8"/>
      <w:headerReference w:type="first" r:id="rId9"/>
      <w:footerReference w:type="first" r:id="rId10"/>
      <w:endnotePr>
        <w:numFmt w:val="decimal"/>
      </w:endnotePr>
      <w:pgSz w:w="11907" w:h="16840" w:code="9"/>
      <w:pgMar w:top="2472" w:right="2835" w:bottom="1276" w:left="1134" w:header="567" w:footer="32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FD53EA" w14:textId="77777777" w:rsidR="0000707A" w:rsidRDefault="0000707A">
      <w:r>
        <w:separator/>
      </w:r>
    </w:p>
  </w:endnote>
  <w:endnote w:type="continuationSeparator" w:id="0">
    <w:p w14:paraId="493CBD80" w14:textId="77777777" w:rsidR="0000707A" w:rsidRDefault="000070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F9326E63-EEDB-400A-B30B-B3BC650A293D}"/>
    <w:embedBold r:id="rId2" w:fontKey="{BB26269D-AC9A-4329-88CE-7348DBD0CDD9}"/>
    <w:embedItalic r:id="rId3" w:fontKey="{9FB6276F-0624-4DE3-B575-EE324055B07E}"/>
  </w:font>
  <w:font w:name="Georgia">
    <w:panose1 w:val="02040502050405020303"/>
    <w:charset w:val="00"/>
    <w:family w:val="roman"/>
    <w:pitch w:val="variable"/>
    <w:sig w:usb0="00000287" w:usb1="00000000" w:usb2="00000000" w:usb3="00000000" w:csb0="0000009F" w:csb1="00000000"/>
    <w:embedRegular r:id="rId4" w:fontKey="{FC24294E-8C70-4238-94FF-2A3B13F81C7D}"/>
    <w:embedBold r:id="rId5" w:fontKey="{C9D3AA9D-724E-4DEA-BD96-5EAF96B79B9B}"/>
    <w:embedItalic r:id="rId6" w:fontKey="{2F39F655-68B9-4536-B38C-794B0715857B}"/>
    <w:embedBoldItalic r:id="rId7" w:fontKey="{E5CE4F0E-B99A-4311-97AE-0FA72B19464A}"/>
  </w:font>
  <w:font w:name="Arial">
    <w:panose1 w:val="020B0604020202020204"/>
    <w:charset w:val="00"/>
    <w:family w:val="swiss"/>
    <w:pitch w:val="variable"/>
    <w:sig w:usb0="E0002EFF" w:usb1="C000785B" w:usb2="00000009" w:usb3="00000000" w:csb0="000001FF" w:csb1="00000000"/>
  </w:font>
  <w:font w:name="AU Passata">
    <w:panose1 w:val="020B0503030502030804"/>
    <w:charset w:val="00"/>
    <w:family w:val="swiss"/>
    <w:pitch w:val="variable"/>
    <w:sig w:usb0="A00000AF" w:usb1="5000204A" w:usb2="00000000" w:usb3="00000000" w:csb0="0000009B" w:csb1="00000000"/>
    <w:embedRegular r:id="rId8" w:fontKey="{D8F105DB-7364-41E7-A35E-CD6AFD6CF1F7}"/>
    <w:embedBold r:id="rId9" w:fontKey="{802B1E2D-07E5-4A81-A35D-4F1943313A31}"/>
  </w:font>
  <w:font w:name="Cambria">
    <w:panose1 w:val="02040503050406030204"/>
    <w:charset w:val="00"/>
    <w:family w:val="roman"/>
    <w:pitch w:val="variable"/>
    <w:sig w:usb0="E00006FF" w:usb1="420024FF" w:usb2="02000000" w:usb3="00000000" w:csb0="0000019F" w:csb1="00000000"/>
    <w:embedRegular r:id="rId10" w:fontKey="{5BE006DC-0DEF-442D-A77E-BF7E65884E04}"/>
    <w:embedBold r:id="rId11" w:fontKey="{3B9619B9-4376-4F60-A3B6-AF18886B0C79}"/>
  </w:font>
  <w:font w:name="Tahoma">
    <w:panose1 w:val="020B0604030504040204"/>
    <w:charset w:val="00"/>
    <w:family w:val="swiss"/>
    <w:pitch w:val="variable"/>
    <w:sig w:usb0="E1002EFF" w:usb1="C000605B" w:usb2="00000029" w:usb3="00000000" w:csb0="000101FF" w:csb1="00000000"/>
    <w:embedRegular r:id="rId12" w:fontKey="{BF38EABF-68D5-4903-BE2C-FAC64B45F55E}"/>
  </w:font>
  <w:font w:name="Segoe UI">
    <w:panose1 w:val="020B0502040204020203"/>
    <w:charset w:val="00"/>
    <w:family w:val="swiss"/>
    <w:pitch w:val="variable"/>
    <w:sig w:usb0="E4002EFF" w:usb1="C000E47F" w:usb2="00000009" w:usb3="00000000" w:csb0="000001FF" w:csb1="00000000"/>
    <w:embedRegular r:id="rId13" w:fontKey="{22237410-4EBD-4BC3-99A6-D2A8D78D79CC}"/>
  </w:font>
  <w:font w:name="AU Logo">
    <w:panose1 w:val="050B0500000000020004"/>
    <w:charset w:val="02"/>
    <w:family w:val="swiss"/>
    <w:pitch w:val="variable"/>
    <w:sig w:usb0="00000000" w:usb1="10000000" w:usb2="00000000" w:usb3="00000000" w:csb0="80000000" w:csb1="00000000"/>
    <w:embedRegular r:id="rId14" w:fontKey="{1CCDDD5D-14FB-4D7F-9CAE-807459CE1618}"/>
    <w:embedBold r:id="rId15" w:fontKey="{BD06648B-8A30-4FE4-B132-D980943E8423}"/>
  </w:font>
  <w:font w:name="Verdana">
    <w:panose1 w:val="020B0604030504040204"/>
    <w:charset w:val="00"/>
    <w:family w:val="swiss"/>
    <w:pitch w:val="variable"/>
    <w:sig w:usb0="A00006FF" w:usb1="4000205B" w:usb2="00000010" w:usb3="00000000" w:csb0="0000019F" w:csb1="00000000"/>
    <w:embedRegular r:id="rId16" w:fontKey="{2F9E0F94-48D7-4137-BCF1-47FFF865EE4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9DFB5D" w14:textId="10D52E8B" w:rsidR="00086FFE" w:rsidRDefault="00086FFE">
    <w:pPr>
      <w:pStyle w:val="Sidefod"/>
    </w:pPr>
    <w:r>
      <w:tab/>
    </w:r>
    <w:r>
      <w:tab/>
    </w:r>
    <w:r>
      <w:tab/>
    </w:r>
    <w:r w:rsidRPr="00336DC5">
      <w:rPr>
        <w:vanish/>
      </w:rPr>
      <w:fldChar w:fldCharType="begin"/>
    </w:r>
    <w:r w:rsidRPr="00336DC5">
      <w:rPr>
        <w:vanish/>
      </w:rPr>
      <w:instrText>page</w:instrText>
    </w:r>
    <w:r w:rsidRPr="00336DC5">
      <w:rPr>
        <w:vanish/>
      </w:rPr>
      <w:fldChar w:fldCharType="separate"/>
    </w:r>
    <w:r w:rsidR="009E06A0">
      <w:rPr>
        <w:noProof/>
        <w:vanish/>
      </w:rPr>
      <w:t>2</w:t>
    </w:r>
    <w:r w:rsidRPr="00336DC5">
      <w:rPr>
        <w:vanish/>
      </w:rPr>
      <w:fldChar w:fldCharType="end"/>
    </w:r>
    <w:r w:rsidRPr="00336DC5">
      <w:rPr>
        <w:vanish/>
      </w:rPr>
      <w:t>/</w:t>
    </w:r>
    <w:r w:rsidRPr="00336DC5">
      <w:rPr>
        <w:vanish/>
      </w:rPr>
      <w:fldChar w:fldCharType="begin"/>
    </w:r>
    <w:r w:rsidRPr="00336DC5">
      <w:rPr>
        <w:vanish/>
      </w:rPr>
      <w:instrText>numpages</w:instrText>
    </w:r>
    <w:r w:rsidRPr="00336DC5">
      <w:rPr>
        <w:vanish/>
      </w:rPr>
      <w:fldChar w:fldCharType="separate"/>
    </w:r>
    <w:r w:rsidR="009E06A0">
      <w:rPr>
        <w:noProof/>
        <w:vanish/>
      </w:rPr>
      <w:t>6</w:t>
    </w:r>
    <w:r w:rsidRPr="00336DC5">
      <w:rPr>
        <w:vanish/>
      </w:rPr>
      <w:fldChar w:fldCharType="end"/>
    </w:r>
    <w:r w:rsidRPr="00336DC5">
      <w:rPr>
        <w:vanish/>
      </w:rPr>
      <w:t>/</w:t>
    </w:r>
    <w:r w:rsidRPr="00336DC5">
      <w:rPr>
        <w:vanish/>
      </w:rPr>
      <w:fldChar w:fldCharType="begin"/>
    </w:r>
    <w:r w:rsidRPr="00336DC5">
      <w:rPr>
        <w:vanish/>
      </w:rPr>
      <w:instrText>sectionpages</w:instrText>
    </w:r>
    <w:r w:rsidRPr="00336DC5">
      <w:rPr>
        <w:vanish/>
      </w:rPr>
      <w:fldChar w:fldCharType="separate"/>
    </w:r>
    <w:r w:rsidR="00E916BC">
      <w:rPr>
        <w:noProof/>
        <w:vanish/>
      </w:rPr>
      <w:t>4</w:t>
    </w:r>
    <w:r w:rsidRPr="00336DC5">
      <w:rPr>
        <w:vanish/>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1E703F" w14:textId="77777777" w:rsidR="00086FFE" w:rsidRDefault="00086FFE" w:rsidP="0065394A">
    <w:pPr>
      <w:ind w:right="360"/>
    </w:pPr>
  </w:p>
  <w:p w14:paraId="62C4D2B6" w14:textId="77777777" w:rsidR="00086FFE" w:rsidRDefault="00086FFE" w:rsidP="0065394A">
    <w:r>
      <w:rPr>
        <w:noProof/>
      </w:rPr>
      <mc:AlternateContent>
        <mc:Choice Requires="wps">
          <w:drawing>
            <wp:anchor distT="0" distB="0" distL="114300" distR="114300" simplePos="0" relativeHeight="251662336" behindDoc="0" locked="0" layoutInCell="1" allowOverlap="1" wp14:anchorId="053090AB" wp14:editId="332A985C">
              <wp:simplePos x="0" y="0"/>
              <wp:positionH relativeFrom="page">
                <wp:posOffset>4244340</wp:posOffset>
              </wp:positionH>
              <wp:positionV relativeFrom="page">
                <wp:posOffset>9822180</wp:posOffset>
              </wp:positionV>
              <wp:extent cx="2609850" cy="427990"/>
              <wp:effectExtent l="0" t="0" r="0" b="0"/>
              <wp:wrapNone/>
              <wp:docPr id="4" name="SecondaryLogoHid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9850" cy="42799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B4F8E2" w14:textId="77777777" w:rsidR="00086FFE" w:rsidRDefault="00086FFE" w:rsidP="008C7AD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3090AB" id="_x0000_s1033" style="position:absolute;margin-left:334.2pt;margin-top:773.4pt;width:205.5pt;height:33.7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" filled="f" stroked="f" strokeweight="2pt">
              <v:textbox>
                <w:txbxContent>
                  <w:p w14:paraId="26B4F8E2" w14:textId="77777777" w:rsidR="00086FFE" w:rsidRDefault="00086FFE" w:rsidP="008C7AD0">
                    <w:pPr>
                      <w:jc w:val="center"/>
                    </w:pPr>
                  </w:p>
                </w:txbxContent>
              </v:textbox>
              <w10:wrap anchorx="page" anchory="page"/>
            </v:rect>
          </w:pict>
        </mc:Fallback>
      </mc:AlternateContent>
    </w:r>
  </w:p>
  <w:tbl>
    <w:tblPr>
      <w:tblW w:w="9639"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2409"/>
      <w:gridCol w:w="2410"/>
      <w:gridCol w:w="4820"/>
    </w:tblGrid>
    <w:tr w:rsidR="00086FFE" w:rsidRPr="00ED4DB4" w14:paraId="5CF93170" w14:textId="77777777" w:rsidTr="00A5078B">
      <w:tc>
        <w:tcPr>
          <w:tcW w:w="2409" w:type="dxa"/>
        </w:tcPr>
        <w:p w14:paraId="33D4884E" w14:textId="77777777" w:rsidR="00086FFE" w:rsidRPr="009224E3" w:rsidRDefault="00086FFE" w:rsidP="0065394A">
          <w:pPr>
            <w:pStyle w:val="Template-Companyname"/>
          </w:pPr>
          <w:bookmarkStart w:id="43" w:name="OFF_unitName"/>
          <w:r>
            <w:t>Dekanatet,  Aarhus BSS</w:t>
          </w:r>
          <w:bookmarkEnd w:id="43"/>
        </w:p>
        <w:p w14:paraId="7B7DD94C" w14:textId="77777777" w:rsidR="00086FFE" w:rsidRPr="009224E3" w:rsidRDefault="00086FFE" w:rsidP="0065394A">
          <w:pPr>
            <w:pStyle w:val="Template-Address"/>
          </w:pPr>
          <w:bookmarkStart w:id="44" w:name="LAN_AU"/>
          <w:r>
            <w:t>Aarhus Universitet</w:t>
          </w:r>
          <w:bookmarkEnd w:id="44"/>
        </w:p>
        <w:p w14:paraId="260624F5" w14:textId="77777777" w:rsidR="00086FFE" w:rsidRPr="009224E3" w:rsidRDefault="00086FFE" w:rsidP="0065394A">
          <w:pPr>
            <w:pStyle w:val="Template-Address"/>
          </w:pPr>
          <w:bookmarkStart w:id="45" w:name="OFF_addressComputed"/>
          <w:r>
            <w:t>Bartholins Allé 14</w:t>
          </w:r>
          <w:r>
            <w:br/>
            <w:t>8000 Aarhus C</w:t>
          </w:r>
          <w:bookmarkEnd w:id="45"/>
        </w:p>
      </w:tc>
      <w:tc>
        <w:tcPr>
          <w:tcW w:w="2410" w:type="dxa"/>
        </w:tcPr>
        <w:p w14:paraId="54C497A8" w14:textId="77777777" w:rsidR="00086FFE" w:rsidRPr="009224E3" w:rsidRDefault="00086FFE" w:rsidP="0065394A">
          <w:pPr>
            <w:pStyle w:val="Template-Address"/>
            <w:tabs>
              <w:tab w:val="right" w:pos="2400"/>
            </w:tabs>
            <w:jc w:val="right"/>
          </w:pPr>
          <w:bookmarkStart w:id="46" w:name="LAN_Tel"/>
          <w:bookmarkStart w:id="47" w:name="OFF_Phone_HIF"/>
          <w:r>
            <w:t>Tlf.:</w:t>
          </w:r>
          <w:bookmarkEnd w:id="46"/>
          <w:r w:rsidRPr="009224E3">
            <w:t xml:space="preserve"> </w:t>
          </w:r>
          <w:bookmarkStart w:id="48" w:name="OFF_Phone"/>
          <w:r>
            <w:t>+45 8715 2454</w:t>
          </w:r>
          <w:bookmarkEnd w:id="48"/>
        </w:p>
        <w:p w14:paraId="14FADAE8" w14:textId="77777777" w:rsidR="00086FFE" w:rsidRPr="009224E3" w:rsidRDefault="00086FFE" w:rsidP="0065394A">
          <w:pPr>
            <w:pStyle w:val="Template-Address"/>
            <w:jc w:val="right"/>
            <w:rPr>
              <w:vanish/>
            </w:rPr>
          </w:pPr>
          <w:bookmarkStart w:id="49" w:name="LAN_Fax"/>
          <w:bookmarkStart w:id="50" w:name="OFF_Fax_HIF"/>
          <w:bookmarkEnd w:id="47"/>
          <w:r>
            <w:rPr>
              <w:vanish/>
            </w:rPr>
            <w:t>Fax:</w:t>
          </w:r>
          <w:bookmarkEnd w:id="49"/>
          <w:r w:rsidRPr="009224E3">
            <w:rPr>
              <w:vanish/>
            </w:rPr>
            <w:t xml:space="preserve"> </w:t>
          </w:r>
          <w:bookmarkStart w:id="51" w:name="OFF_Fax"/>
          <w:bookmarkEnd w:id="51"/>
        </w:p>
        <w:p w14:paraId="76ACA5B5" w14:textId="77777777" w:rsidR="00086FFE" w:rsidRPr="009D0958" w:rsidRDefault="00086FFE" w:rsidP="0065394A">
          <w:pPr>
            <w:pStyle w:val="Template-Address"/>
            <w:jc w:val="right"/>
            <w:rPr>
              <w:lang w:val="en-US"/>
            </w:rPr>
          </w:pPr>
          <w:bookmarkStart w:id="52" w:name="OFF_Email_HIF"/>
          <w:bookmarkEnd w:id="50"/>
          <w:r w:rsidRPr="009D0958">
            <w:rPr>
              <w:lang w:val="en-US"/>
            </w:rPr>
            <w:t xml:space="preserve">E-mail: </w:t>
          </w:r>
          <w:bookmarkStart w:id="53" w:name="OFF_Email"/>
          <w:r w:rsidRPr="009D0958">
            <w:rPr>
              <w:lang w:val="en-US"/>
            </w:rPr>
            <w:t>bss@au.dk</w:t>
          </w:r>
          <w:bookmarkEnd w:id="53"/>
        </w:p>
        <w:p w14:paraId="585E1021" w14:textId="77777777" w:rsidR="00086FFE" w:rsidRPr="009D0958" w:rsidRDefault="00086FFE" w:rsidP="0065394A">
          <w:pPr>
            <w:pStyle w:val="Template-Address"/>
            <w:jc w:val="right"/>
            <w:rPr>
              <w:lang w:val="en-US"/>
            </w:rPr>
          </w:pPr>
          <w:bookmarkStart w:id="54" w:name="OFF_wwwComputed_HIF"/>
          <w:bookmarkEnd w:id="52"/>
          <w:r w:rsidRPr="009D0958">
            <w:rPr>
              <w:lang w:val="en-US"/>
            </w:rPr>
            <w:t xml:space="preserve">Web: </w:t>
          </w:r>
          <w:bookmarkStart w:id="55" w:name="OFF_wwwComputed"/>
          <w:r w:rsidRPr="009D0958">
            <w:rPr>
              <w:lang w:val="en-US"/>
            </w:rPr>
            <w:t>bss.au.dk</w:t>
          </w:r>
          <w:bookmarkEnd w:id="54"/>
          <w:bookmarkEnd w:id="55"/>
        </w:p>
      </w:tc>
      <w:tc>
        <w:tcPr>
          <w:tcW w:w="4820" w:type="dxa"/>
        </w:tcPr>
        <w:p w14:paraId="2B9DBA1A" w14:textId="77777777" w:rsidR="00086FFE" w:rsidRDefault="00086FFE" w:rsidP="0065394A">
          <w:pPr>
            <w:pStyle w:val="Template-Address"/>
            <w:tabs>
              <w:tab w:val="right" w:pos="2400"/>
            </w:tabs>
            <w:jc w:val="right"/>
          </w:pPr>
          <w:bookmarkStart w:id="56" w:name="IMG_Secondary"/>
          <w:r w:rsidRPr="00BD3DDF">
            <w:drawing>
              <wp:inline distT="0" distB="0" distL="0" distR="0" wp14:anchorId="0423C9A8" wp14:editId="6BFBE967">
                <wp:extent cx="1845945" cy="338455"/>
                <wp:effectExtent l="0" t="0" r="0" b="0"/>
                <wp:docPr id="35" name="IMG_Second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Secondar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5945" cy="338455"/>
                        </a:xfrm>
                        <a:prstGeom prst="rect">
                          <a:avLst/>
                        </a:prstGeom>
                        <a:noFill/>
                        <a:ln>
                          <a:noFill/>
                        </a:ln>
                      </pic:spPr>
                    </pic:pic>
                  </a:graphicData>
                </a:graphic>
              </wp:inline>
            </w:drawing>
          </w:r>
          <w:bookmarkEnd w:id="56"/>
        </w:p>
      </w:tc>
    </w:tr>
  </w:tbl>
  <w:p w14:paraId="5EEA8627" w14:textId="77777777" w:rsidR="00086FFE" w:rsidRPr="006C3A1B" w:rsidRDefault="00086FFE" w:rsidP="00EC0BB0">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81CECF" w14:textId="77777777" w:rsidR="0000707A" w:rsidRDefault="0000707A">
      <w:r>
        <w:separator/>
      </w:r>
    </w:p>
  </w:footnote>
  <w:footnote w:type="continuationSeparator" w:id="0">
    <w:p w14:paraId="02813BB1" w14:textId="77777777" w:rsidR="0000707A" w:rsidRDefault="000070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E9B615" w14:textId="77777777" w:rsidR="00086FFE" w:rsidRDefault="00086FFE" w:rsidP="00B36C68">
    <w:pPr>
      <w:pStyle w:val="Sidehoved"/>
    </w:pPr>
    <w:r>
      <w:rPr>
        <w:noProof/>
      </w:rPr>
      <mc:AlternateContent>
        <mc:Choice Requires="wps">
          <w:drawing>
            <wp:anchor distT="0" distB="0" distL="114300" distR="114300" simplePos="0" relativeHeight="251659264" behindDoc="1" locked="1" layoutInCell="1" allowOverlap="1" wp14:anchorId="7C2E7E78" wp14:editId="1EB6BE5A">
              <wp:simplePos x="0" y="0"/>
              <wp:positionH relativeFrom="page">
                <wp:posOffset>720090</wp:posOffset>
              </wp:positionH>
              <wp:positionV relativeFrom="page">
                <wp:posOffset>360045</wp:posOffset>
              </wp:positionV>
              <wp:extent cx="666115" cy="640715"/>
              <wp:effectExtent l="0" t="0" r="0" b="0"/>
              <wp:wrapTight wrapText="bothSides">
                <wp:wrapPolygon edited="0">
                  <wp:start x="0" y="0"/>
                  <wp:lineTo x="0" y="21193"/>
                  <wp:lineTo x="21003" y="21193"/>
                  <wp:lineTo x="21003" y="0"/>
                  <wp:lineTo x="0" y="0"/>
                </wp:wrapPolygon>
              </wp:wrapTight>
              <wp:docPr id="11" name="BomærkeHide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115" cy="640715"/>
                      </a:xfrm>
                      <a:prstGeom prst="rect">
                        <a:avLst/>
                      </a:prstGeom>
                      <a:noFill/>
                      <a:ln w="9525">
                        <a:noFill/>
                        <a:miter lim="800000"/>
                        <a:headEnd/>
                        <a:tailEnd/>
                      </a:ln>
                    </wps:spPr>
                    <wps:txbx>
                      <w:txbxContent>
                        <w:p w14:paraId="3A35F72D" w14:textId="77777777" w:rsidR="00086FFE" w:rsidRPr="006474AE" w:rsidRDefault="00086FFE" w:rsidP="006474AE">
                          <w:pPr>
                            <w:pStyle w:val="BSSBomaerke"/>
                          </w:pPr>
                          <w:r w:rsidRPr="006474AE">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C2E7E78" id="_x0000_t202" coordsize="21600,21600" o:spt="202" path="m,l,21600r21600,l21600,xe">
              <v:stroke joinstyle="miter"/>
              <v:path gradientshapeok="t" o:connecttype="rect"/>
            </v:shapetype>
            <v:shape id="BomærkeHide02" o:spid="_x0000_s1026" type="#_x0000_t202" style="position:absolute;margin-left:56.7pt;margin-top:28.35pt;width:52.45pt;height:50.4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" filled="f" stroked="f">
              <v:textbox inset="0,0,0,0">
                <w:txbxContent>
                  <w:p w14:paraId="3A35F72D" w14:textId="77777777" w:rsidR="00086FFE" w:rsidRPr="006474AE" w:rsidRDefault="00086FFE" w:rsidP="006474AE">
                    <w:pPr>
                      <w:pStyle w:val="BSSBomaerke"/>
                    </w:pPr>
                    <w:r w:rsidRPr="006474AE">
                      <w:t></w:t>
                    </w:r>
                  </w:p>
                </w:txbxContent>
              </v:textbox>
              <w10:wrap type="tight" anchorx="page" anchory="page"/>
              <w10:anchorlock/>
            </v:shape>
          </w:pict>
        </mc:Fallback>
      </mc:AlternateContent>
    </w:r>
    <w:r>
      <w:rPr>
        <w:noProof/>
      </w:rPr>
      <mc:AlternateContent>
        <mc:Choice Requires="wps">
          <w:drawing>
            <wp:anchor distT="0" distB="0" distL="114300" distR="114300" simplePos="0" relativeHeight="251661312" behindDoc="0" locked="0" layoutInCell="1" allowOverlap="1" wp14:anchorId="63B146CE" wp14:editId="22F62AF3">
              <wp:simplePos x="0" y="0"/>
              <wp:positionH relativeFrom="page">
                <wp:posOffset>1490345</wp:posOffset>
              </wp:positionH>
              <wp:positionV relativeFrom="page">
                <wp:posOffset>370840</wp:posOffset>
              </wp:positionV>
              <wp:extent cx="5480050" cy="765810"/>
              <wp:effectExtent l="0" t="0" r="0" b="0"/>
              <wp:wrapNone/>
              <wp:docPr id="10" name="AU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0050" cy="765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2516D" w14:textId="77777777" w:rsidR="00086FFE" w:rsidRPr="009D0958" w:rsidRDefault="00086FFE" w:rsidP="00454C95">
                          <w:pPr>
                            <w:pStyle w:val="BSSWSName1"/>
                            <w:spacing w:line="220" w:lineRule="exact"/>
                            <w:rPr>
                              <w:lang w:val="en-US"/>
                            </w:rPr>
                          </w:pPr>
                          <w:bookmarkStart w:id="1" w:name="OFF_logo1AComputed_1"/>
                          <w:bookmarkStart w:id="2" w:name="OFF_logo1AComputed_1_HIF"/>
                          <w:r w:rsidRPr="009D0958">
                            <w:rPr>
                              <w:lang w:val="en-US"/>
                            </w:rPr>
                            <w:t>School of Business and Social Sciences</w:t>
                          </w:r>
                          <w:bookmarkEnd w:id="1"/>
                        </w:p>
                        <w:p w14:paraId="78CA8ECC" w14:textId="77777777" w:rsidR="00086FFE" w:rsidRDefault="00086FFE" w:rsidP="00454C95">
                          <w:pPr>
                            <w:pStyle w:val="BSSWSName2"/>
                            <w:spacing w:line="220" w:lineRule="exact"/>
                          </w:pPr>
                          <w:bookmarkStart w:id="3" w:name="OFF_logo2AComputed_1"/>
                          <w:bookmarkStart w:id="4" w:name="OFF_logo2AComputed_1_HIF"/>
                          <w:bookmarkEnd w:id="2"/>
                          <w:r>
                            <w:t>Aarhus Universitet</w:t>
                          </w:r>
                          <w:bookmarkEnd w:id="3"/>
                        </w:p>
                        <w:bookmarkEnd w:id="4"/>
                        <w:p w14:paraId="0DD51DE6" w14:textId="77777777" w:rsidR="00086FFE" w:rsidRDefault="00086FFE" w:rsidP="00454C95">
                          <w:pPr>
                            <w:pStyle w:val="BSSWSName3"/>
                          </w:pPr>
                        </w:p>
                      </w:txbxContent>
                    </wps:txbx>
                    <wps:bodyPr rot="0" vert="horz"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63B146CE" id="AUHide" o:spid="_x0000_s1027" type="#_x0000_t202" style="position:absolute;margin-left:117.35pt;margin-top:29.2pt;width:431.5pt;height:60.3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" filled="f" stroked="f">
              <v:textbox inset="0,0,0,0">
                <w:txbxContent>
                  <w:p w14:paraId="2B12516D" w14:textId="77777777" w:rsidR="00086FFE" w:rsidRPr="009D0958" w:rsidRDefault="00086FFE" w:rsidP="00454C95">
                    <w:pPr>
                      <w:pStyle w:val="BSSWSName1"/>
                      <w:spacing w:line="220" w:lineRule="exact"/>
                      <w:rPr>
                        <w:lang w:val="en-US"/>
                      </w:rPr>
                    </w:pPr>
                    <w:bookmarkStart w:id="5" w:name="OFF_logo1AComputed_1"/>
                    <w:bookmarkStart w:id="6" w:name="OFF_logo1AComputed_1_HIF"/>
                    <w:r w:rsidRPr="009D0958">
                      <w:rPr>
                        <w:lang w:val="en-US"/>
                      </w:rPr>
                      <w:t>School of Business and Social Sciences</w:t>
                    </w:r>
                    <w:bookmarkEnd w:id="5"/>
                  </w:p>
                  <w:p w14:paraId="78CA8ECC" w14:textId="77777777" w:rsidR="00086FFE" w:rsidRDefault="00086FFE" w:rsidP="00454C95">
                    <w:pPr>
                      <w:pStyle w:val="BSSWSName2"/>
                      <w:spacing w:line="220" w:lineRule="exact"/>
                    </w:pPr>
                    <w:bookmarkStart w:id="7" w:name="OFF_logo2AComputed_1"/>
                    <w:bookmarkStart w:id="8" w:name="OFF_logo2AComputed_1_HIF"/>
                    <w:bookmarkEnd w:id="6"/>
                    <w:r>
                      <w:t>Aarhus Universitet</w:t>
                    </w:r>
                    <w:bookmarkEnd w:id="7"/>
                  </w:p>
                  <w:bookmarkEnd w:id="8"/>
                  <w:p w14:paraId="0DD51DE6" w14:textId="77777777" w:rsidR="00086FFE" w:rsidRDefault="00086FFE" w:rsidP="00454C95">
                    <w:pPr>
                      <w:pStyle w:val="BSSWSName3"/>
                    </w:pPr>
                  </w:p>
                </w:txbxContent>
              </v:textbox>
              <w10:wrap anchorx="page" anchory="page"/>
            </v:shape>
          </w:pict>
        </mc:Fallback>
      </mc:AlternateContent>
    </w:r>
  </w:p>
  <w:p w14:paraId="07FB080B" w14:textId="77777777" w:rsidR="00086FFE" w:rsidRDefault="00086FFE">
    <w:pPr>
      <w:pStyle w:val="Sidehoved"/>
    </w:pPr>
    <w:r>
      <w:rPr>
        <w:noProof/>
      </w:rPr>
      <w:drawing>
        <wp:anchor distT="0" distB="0" distL="114300" distR="114300" simplePos="0" relativeHeight="251656192" behindDoc="1" locked="0" layoutInCell="1" allowOverlap="1" wp14:anchorId="58DA6526" wp14:editId="4D673779">
          <wp:simplePos x="0" y="0"/>
          <wp:positionH relativeFrom="page">
            <wp:posOffset>180340</wp:posOffset>
          </wp:positionH>
          <wp:positionV relativeFrom="page">
            <wp:posOffset>3600450</wp:posOffset>
          </wp:positionV>
          <wp:extent cx="356870" cy="3798570"/>
          <wp:effectExtent l="0" t="0" r="0" b="0"/>
          <wp:wrapNone/>
          <wp:docPr id="33" name="FoldeStregHide0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deStregHide02" descr="Skillelinjer"/>
                  <pic:cNvPicPr>
                    <a:picLocks noChangeAspect="1" noChangeArrowheads="1"/>
                  </pic:cNvPicPr>
                </pic:nvPicPr>
                <pic:blipFill>
                  <a:blip r:embed="rId1">
                    <a:extLst>
                      <a:ext uri="{28A0092B-C50C-407E-A947-70E740481C1C}">
                        <a14:useLocalDpi xmlns:a14="http://schemas.microsoft.com/office/drawing/2010/main" val="0"/>
                      </a:ext>
                    </a:extLst>
                  </a:blip>
                  <a:srcRect r="-98425" b="-380"/>
                  <a:stretch>
                    <a:fillRect/>
                  </a:stretch>
                </pic:blipFill>
                <pic:spPr bwMode="auto">
                  <a:xfrm>
                    <a:off x="0" y="0"/>
                    <a:ext cx="356870" cy="37985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5168" behindDoc="0" locked="0" layoutInCell="1" allowOverlap="1" wp14:anchorId="0BC8008A" wp14:editId="12C970F9">
              <wp:simplePos x="0" y="0"/>
              <wp:positionH relativeFrom="page">
                <wp:posOffset>5939790</wp:posOffset>
              </wp:positionH>
              <wp:positionV relativeFrom="page">
                <wp:posOffset>1526540</wp:posOffset>
              </wp:positionV>
              <wp:extent cx="890270" cy="1069340"/>
              <wp:effectExtent l="0" t="0" r="0" b="0"/>
              <wp:wrapNone/>
              <wp:docPr id="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270" cy="1069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68C4E2" w14:textId="015B4825" w:rsidR="00086FFE" w:rsidRDefault="00086FFE" w:rsidP="006E2A21">
                          <w:pPr>
                            <w:rPr>
                              <w:rStyle w:val="Sidetal"/>
                              <w:lang w:eastAsia="da-DK"/>
                            </w:rPr>
                          </w:pPr>
                          <w:bookmarkStart w:id="9" w:name="LAN_Page_2"/>
                          <w:r>
                            <w:rPr>
                              <w:rStyle w:val="Sidetal"/>
                              <w:lang w:eastAsia="da-DK"/>
                            </w:rPr>
                            <w:t>Side</w:t>
                          </w:r>
                          <w:bookmarkEnd w:id="9"/>
                          <w:r>
                            <w:rPr>
                              <w:rStyle w:val="Sidetal"/>
                              <w:lang w:eastAsia="da-DK"/>
                            </w:rPr>
                            <w:t xml:space="preserve"> </w:t>
                          </w:r>
                          <w:r>
                            <w:rPr>
                              <w:rStyle w:val="Sidetal"/>
                              <w:lang w:eastAsia="da-DK"/>
                            </w:rPr>
                            <w:fldChar w:fldCharType="begin"/>
                          </w:r>
                          <w:r>
                            <w:rPr>
                              <w:rStyle w:val="Sidetal"/>
                              <w:lang w:eastAsia="da-DK"/>
                            </w:rPr>
                            <w:instrText xml:space="preserve"> PAGE </w:instrText>
                          </w:r>
                          <w:r>
                            <w:rPr>
                              <w:rStyle w:val="Sidetal"/>
                              <w:lang w:eastAsia="da-DK"/>
                            </w:rPr>
                            <w:fldChar w:fldCharType="separate"/>
                          </w:r>
                          <w:r w:rsidR="009E06A0">
                            <w:rPr>
                              <w:rStyle w:val="Sidetal"/>
                              <w:noProof/>
                              <w:lang w:eastAsia="da-DK"/>
                            </w:rPr>
                            <w:t>2</w:t>
                          </w:r>
                          <w:r>
                            <w:rPr>
                              <w:rStyle w:val="Sidetal"/>
                              <w:lang w:eastAsia="da-DK"/>
                            </w:rPr>
                            <w:fldChar w:fldCharType="end"/>
                          </w:r>
                          <w:r>
                            <w:rPr>
                              <w:rStyle w:val="Sidetal"/>
                              <w:lang w:eastAsia="da-DK"/>
                            </w:rPr>
                            <w:t>/</w:t>
                          </w:r>
                          <w:r>
                            <w:rPr>
                              <w:rStyle w:val="Sidetal"/>
                              <w:lang w:eastAsia="da-DK"/>
                            </w:rPr>
                            <w:fldChar w:fldCharType="begin"/>
                          </w:r>
                          <w:r>
                            <w:rPr>
                              <w:rStyle w:val="Sidetal"/>
                              <w:lang w:eastAsia="da-DK"/>
                            </w:rPr>
                            <w:instrText xml:space="preserve"> NUMPAGES </w:instrText>
                          </w:r>
                          <w:r>
                            <w:rPr>
                              <w:rStyle w:val="Sidetal"/>
                              <w:lang w:eastAsia="da-DK"/>
                            </w:rPr>
                            <w:fldChar w:fldCharType="separate"/>
                          </w:r>
                          <w:r w:rsidR="009E06A0">
                            <w:rPr>
                              <w:rStyle w:val="Sidetal"/>
                              <w:noProof/>
                              <w:lang w:eastAsia="da-DK"/>
                            </w:rPr>
                            <w:t>6</w:t>
                          </w:r>
                          <w:r>
                            <w:rPr>
                              <w:rStyle w:val="Sidetal"/>
                              <w:lang w:eastAsia="da-DK"/>
                            </w:rPr>
                            <w:fldChar w:fldCharType="end"/>
                          </w:r>
                        </w:p>
                        <w:p w14:paraId="5255F8FA" w14:textId="77777777" w:rsidR="00086FFE" w:rsidRPr="00192812" w:rsidRDefault="00086FFE" w:rsidP="006E2A21">
                          <w:pPr>
                            <w:pStyle w:val="Template-Date"/>
                            <w:spacing w:line="260" w:lineRule="exact"/>
                            <w:rPr>
                              <w:rStyle w:val="Sidetal"/>
                              <w:lang w:eastAsia="da-DK"/>
                            </w:rPr>
                          </w:pPr>
                          <w:r w:rsidRPr="00BD3DDF">
                            <w:drawing>
                              <wp:inline distT="0" distB="0" distL="0" distR="0" wp14:anchorId="7D973BD5" wp14:editId="2DDF5C3B">
                                <wp:extent cx="347345" cy="152400"/>
                                <wp:effectExtent l="0" t="0" r="0" b="0"/>
                                <wp:docPr id="36" name="Picture 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killelinjer"/>
                                        <pic:cNvPicPr>
                                          <a:picLocks noChangeAspect="1" noChangeArrowheads="1"/>
                                        </pic:cNvPicPr>
                                      </pic:nvPicPr>
                                      <pic:blipFill>
                                        <a:blip r:embed="rId2">
                                          <a:extLst>
                                            <a:ext uri="{28A0092B-C50C-407E-A947-70E740481C1C}">
                                              <a14:useLocalDpi xmlns:a14="http://schemas.microsoft.com/office/drawing/2010/main" val="0"/>
                                            </a:ext>
                                          </a:extLst>
                                        </a:blip>
                                        <a:srcRect t="37836" r="-98587" b="58305"/>
                                        <a:stretch>
                                          <a:fillRect/>
                                        </a:stretch>
                                      </pic:blipFill>
                                      <pic:spPr bwMode="auto">
                                        <a:xfrm>
                                          <a:off x="0" y="0"/>
                                          <a:ext cx="347345" cy="1524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C8008A" id="Text Box 14" o:spid="_x0000_s1028" type="#_x0000_t202" style="position:absolute;margin-left:467.7pt;margin-top:120.2pt;width:70.1pt;height:84.2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" filled="f" stroked="f">
              <v:textbox inset="0,0,0,0">
                <w:txbxContent>
                  <w:p w14:paraId="5468C4E2" w14:textId="015B4825" w:rsidR="00086FFE" w:rsidRDefault="00086FFE" w:rsidP="006E2A21">
                    <w:pPr>
                      <w:rPr>
                        <w:rStyle w:val="Sidetal"/>
                        <w:lang w:eastAsia="da-DK"/>
                      </w:rPr>
                    </w:pPr>
                    <w:bookmarkStart w:id="10" w:name="LAN_Page_2"/>
                    <w:r>
                      <w:rPr>
                        <w:rStyle w:val="Sidetal"/>
                        <w:lang w:eastAsia="da-DK"/>
                      </w:rPr>
                      <w:t>Side</w:t>
                    </w:r>
                    <w:bookmarkEnd w:id="10"/>
                    <w:r>
                      <w:rPr>
                        <w:rStyle w:val="Sidetal"/>
                        <w:lang w:eastAsia="da-DK"/>
                      </w:rPr>
                      <w:t xml:space="preserve"> </w:t>
                    </w:r>
                    <w:r>
                      <w:rPr>
                        <w:rStyle w:val="Sidetal"/>
                        <w:lang w:eastAsia="da-DK"/>
                      </w:rPr>
                      <w:fldChar w:fldCharType="begin"/>
                    </w:r>
                    <w:r>
                      <w:rPr>
                        <w:rStyle w:val="Sidetal"/>
                        <w:lang w:eastAsia="da-DK"/>
                      </w:rPr>
                      <w:instrText xml:space="preserve"> PAGE </w:instrText>
                    </w:r>
                    <w:r>
                      <w:rPr>
                        <w:rStyle w:val="Sidetal"/>
                        <w:lang w:eastAsia="da-DK"/>
                      </w:rPr>
                      <w:fldChar w:fldCharType="separate"/>
                    </w:r>
                    <w:r w:rsidR="009E06A0">
                      <w:rPr>
                        <w:rStyle w:val="Sidetal"/>
                        <w:noProof/>
                        <w:lang w:eastAsia="da-DK"/>
                      </w:rPr>
                      <w:t>2</w:t>
                    </w:r>
                    <w:r>
                      <w:rPr>
                        <w:rStyle w:val="Sidetal"/>
                        <w:lang w:eastAsia="da-DK"/>
                      </w:rPr>
                      <w:fldChar w:fldCharType="end"/>
                    </w:r>
                    <w:r>
                      <w:rPr>
                        <w:rStyle w:val="Sidetal"/>
                        <w:lang w:eastAsia="da-DK"/>
                      </w:rPr>
                      <w:t>/</w:t>
                    </w:r>
                    <w:r>
                      <w:rPr>
                        <w:rStyle w:val="Sidetal"/>
                        <w:lang w:eastAsia="da-DK"/>
                      </w:rPr>
                      <w:fldChar w:fldCharType="begin"/>
                    </w:r>
                    <w:r>
                      <w:rPr>
                        <w:rStyle w:val="Sidetal"/>
                        <w:lang w:eastAsia="da-DK"/>
                      </w:rPr>
                      <w:instrText xml:space="preserve"> NUMPAGES </w:instrText>
                    </w:r>
                    <w:r>
                      <w:rPr>
                        <w:rStyle w:val="Sidetal"/>
                        <w:lang w:eastAsia="da-DK"/>
                      </w:rPr>
                      <w:fldChar w:fldCharType="separate"/>
                    </w:r>
                    <w:r w:rsidR="009E06A0">
                      <w:rPr>
                        <w:rStyle w:val="Sidetal"/>
                        <w:noProof/>
                        <w:lang w:eastAsia="da-DK"/>
                      </w:rPr>
                      <w:t>6</w:t>
                    </w:r>
                    <w:r>
                      <w:rPr>
                        <w:rStyle w:val="Sidetal"/>
                        <w:lang w:eastAsia="da-DK"/>
                      </w:rPr>
                      <w:fldChar w:fldCharType="end"/>
                    </w:r>
                  </w:p>
                  <w:p w14:paraId="5255F8FA" w14:textId="77777777" w:rsidR="00086FFE" w:rsidRPr="00192812" w:rsidRDefault="00086FFE" w:rsidP="006E2A21">
                    <w:pPr>
                      <w:pStyle w:val="Template-Date"/>
                      <w:spacing w:line="260" w:lineRule="exact"/>
                      <w:rPr>
                        <w:rStyle w:val="Sidetal"/>
                        <w:lang w:eastAsia="da-DK"/>
                      </w:rPr>
                    </w:pPr>
                    <w:r w:rsidRPr="00BD3DDF">
                      <w:drawing>
                        <wp:inline distT="0" distB="0" distL="0" distR="0" wp14:anchorId="7D973BD5" wp14:editId="2DDF5C3B">
                          <wp:extent cx="347345" cy="152400"/>
                          <wp:effectExtent l="0" t="0" r="0" b="0"/>
                          <wp:docPr id="36" name="Picture 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killelinjer"/>
                                  <pic:cNvPicPr>
                                    <a:picLocks noChangeAspect="1" noChangeArrowheads="1"/>
                                  </pic:cNvPicPr>
                                </pic:nvPicPr>
                                <pic:blipFill>
                                  <a:blip r:embed="rId2">
                                    <a:extLst>
                                      <a:ext uri="{28A0092B-C50C-407E-A947-70E740481C1C}">
                                        <a14:useLocalDpi xmlns:a14="http://schemas.microsoft.com/office/drawing/2010/main" val="0"/>
                                      </a:ext>
                                    </a:extLst>
                                  </a:blip>
                                  <a:srcRect t="37836" r="-98587" b="58305"/>
                                  <a:stretch>
                                    <a:fillRect/>
                                  </a:stretch>
                                </pic:blipFill>
                                <pic:spPr bwMode="auto">
                                  <a:xfrm>
                                    <a:off x="0" y="0"/>
                                    <a:ext cx="347345" cy="152400"/>
                                  </a:xfrm>
                                  <a:prstGeom prst="rect">
                                    <a:avLst/>
                                  </a:prstGeom>
                                  <a:noFill/>
                                  <a:ln>
                                    <a:noFill/>
                                  </a:ln>
                                </pic:spPr>
                              </pic:pic>
                            </a:graphicData>
                          </a:graphic>
                        </wp:inline>
                      </w:drawing>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20A22" w14:textId="77777777" w:rsidR="00086FFE" w:rsidRDefault="00086FFE" w:rsidP="00B36C68">
    <w:pPr>
      <w:pStyle w:val="Sidehoved"/>
    </w:pPr>
    <w:r>
      <w:rPr>
        <w:noProof/>
      </w:rPr>
      <mc:AlternateContent>
        <mc:Choice Requires="wps">
          <w:drawing>
            <wp:anchor distT="0" distB="0" distL="114300" distR="114300" simplePos="0" relativeHeight="251660288" behindDoc="0" locked="0" layoutInCell="1" allowOverlap="1" wp14:anchorId="54FFB4D5" wp14:editId="70C927F1">
              <wp:simplePos x="0" y="0"/>
              <wp:positionH relativeFrom="page">
                <wp:posOffset>1490980</wp:posOffset>
              </wp:positionH>
              <wp:positionV relativeFrom="page">
                <wp:posOffset>328930</wp:posOffset>
              </wp:positionV>
              <wp:extent cx="5480050" cy="808990"/>
              <wp:effectExtent l="0" t="0" r="0" b="0"/>
              <wp:wrapNone/>
              <wp:docPr id="14" name="AU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0050" cy="808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26B313" w14:textId="77777777" w:rsidR="00086FFE" w:rsidRPr="009D0958" w:rsidRDefault="00086FFE" w:rsidP="00454C95">
                          <w:pPr>
                            <w:pStyle w:val="BSSWSName1"/>
                            <w:spacing w:line="220" w:lineRule="exact"/>
                            <w:rPr>
                              <w:lang w:val="en-US"/>
                            </w:rPr>
                          </w:pPr>
                          <w:bookmarkStart w:id="11" w:name="OFF_logo1AComputed"/>
                          <w:bookmarkStart w:id="12" w:name="OFF_logo1AComputed_HIF"/>
                          <w:r w:rsidRPr="009D0958">
                            <w:rPr>
                              <w:lang w:val="en-US"/>
                            </w:rPr>
                            <w:t>School of Business and Social Sciences</w:t>
                          </w:r>
                          <w:bookmarkEnd w:id="11"/>
                        </w:p>
                        <w:p w14:paraId="13B0A297" w14:textId="77777777" w:rsidR="00086FFE" w:rsidRDefault="00086FFE" w:rsidP="00454C95">
                          <w:pPr>
                            <w:pStyle w:val="BSSWSName2"/>
                            <w:spacing w:line="220" w:lineRule="exact"/>
                          </w:pPr>
                          <w:bookmarkStart w:id="13" w:name="OFF_logo2AComputed"/>
                          <w:bookmarkStart w:id="14" w:name="OFF_logo2AComputed_HIF"/>
                          <w:bookmarkEnd w:id="12"/>
                          <w:r>
                            <w:t>Aarhus Universitet</w:t>
                          </w:r>
                          <w:bookmarkEnd w:id="13"/>
                        </w:p>
                        <w:bookmarkEnd w:id="14"/>
                        <w:p w14:paraId="7A5A47A7" w14:textId="77777777" w:rsidR="00086FFE" w:rsidRPr="00364707" w:rsidRDefault="00086FFE" w:rsidP="00454C95">
                          <w:pPr>
                            <w:pStyle w:val="BSSWSName3"/>
                          </w:pPr>
                        </w:p>
                      </w:txbxContent>
                    </wps:txbx>
                    <wps:bodyPr rot="0" vert="horz"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54FFB4D5" id="_x0000_t202" coordsize="21600,21600" o:spt="202" path="m,l,21600r21600,l21600,xe">
              <v:stroke joinstyle="miter"/>
              <v:path gradientshapeok="t" o:connecttype="rect"/>
            </v:shapetype>
            <v:shape id="_x0000_s1029" type="#_x0000_t202" style="position:absolute;margin-left:117.4pt;margin-top:25.9pt;width:431.5pt;height:63.7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" filled="f" stroked="f">
              <v:textbox inset="0,0,0,0">
                <w:txbxContent>
                  <w:p w14:paraId="1C26B313" w14:textId="77777777" w:rsidR="00086FFE" w:rsidRPr="009D0958" w:rsidRDefault="00086FFE" w:rsidP="00454C95">
                    <w:pPr>
                      <w:pStyle w:val="BSSWSName1"/>
                      <w:spacing w:line="220" w:lineRule="exact"/>
                      <w:rPr>
                        <w:lang w:val="en-US"/>
                      </w:rPr>
                    </w:pPr>
                    <w:bookmarkStart w:id="15" w:name="OFF_logo1AComputed"/>
                    <w:bookmarkStart w:id="16" w:name="OFF_logo1AComputed_HIF"/>
                    <w:r w:rsidRPr="009D0958">
                      <w:rPr>
                        <w:lang w:val="en-US"/>
                      </w:rPr>
                      <w:t>School of Business and Social Sciences</w:t>
                    </w:r>
                    <w:bookmarkEnd w:id="15"/>
                  </w:p>
                  <w:p w14:paraId="13B0A297" w14:textId="77777777" w:rsidR="00086FFE" w:rsidRDefault="00086FFE" w:rsidP="00454C95">
                    <w:pPr>
                      <w:pStyle w:val="BSSWSName2"/>
                      <w:spacing w:line="220" w:lineRule="exact"/>
                    </w:pPr>
                    <w:bookmarkStart w:id="17" w:name="OFF_logo2AComputed"/>
                    <w:bookmarkStart w:id="18" w:name="OFF_logo2AComputed_HIF"/>
                    <w:bookmarkEnd w:id="16"/>
                    <w:r>
                      <w:t>Aarhus Universitet</w:t>
                    </w:r>
                    <w:bookmarkEnd w:id="17"/>
                  </w:p>
                  <w:bookmarkEnd w:id="18"/>
                  <w:p w14:paraId="7A5A47A7" w14:textId="77777777" w:rsidR="00086FFE" w:rsidRPr="00364707" w:rsidRDefault="00086FFE" w:rsidP="00454C95">
                    <w:pPr>
                      <w:pStyle w:val="BSSWSName3"/>
                    </w:pPr>
                  </w:p>
                </w:txbxContent>
              </v:textbox>
              <w10:wrap anchorx="page" anchory="page"/>
            </v:shape>
          </w:pict>
        </mc:Fallback>
      </mc:AlternateContent>
    </w:r>
  </w:p>
  <w:p w14:paraId="47CB9DDB" w14:textId="77777777" w:rsidR="00086FFE" w:rsidRDefault="00086FFE">
    <w:pPr>
      <w:pStyle w:val="Sidehoved"/>
    </w:pPr>
    <w:r>
      <w:rPr>
        <w:noProof/>
      </w:rPr>
      <mc:AlternateContent>
        <mc:Choice Requires="wps">
          <w:drawing>
            <wp:anchor distT="0" distB="0" distL="114300" distR="114300" simplePos="0" relativeHeight="251657216" behindDoc="0" locked="0" layoutInCell="1" allowOverlap="1" wp14:anchorId="700E3D36" wp14:editId="6D4F39C6">
              <wp:simplePos x="0" y="0"/>
              <wp:positionH relativeFrom="page">
                <wp:posOffset>4244340</wp:posOffset>
              </wp:positionH>
              <wp:positionV relativeFrom="page">
                <wp:posOffset>9822180</wp:posOffset>
              </wp:positionV>
              <wp:extent cx="2609850" cy="427990"/>
              <wp:effectExtent l="0" t="0" r="0" b="0"/>
              <wp:wrapNone/>
              <wp:docPr id="7" name="SecondaryLogoHid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9850" cy="42799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3A7DA8" w14:textId="77777777" w:rsidR="00086FFE" w:rsidRDefault="00086FFE" w:rsidP="008C7AD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0E3D36" id="SecondaryLogoHide" o:spid="_x0000_s1030" style="position:absolute;margin-left:334.2pt;margin-top:773.4pt;width:205.5pt;height:33.7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" filled="f" stroked="f" strokeweight="2pt">
              <v:textbox>
                <w:txbxContent>
                  <w:p w14:paraId="4E3A7DA8" w14:textId="77777777" w:rsidR="00086FFE" w:rsidRDefault="00086FFE" w:rsidP="008C7AD0">
                    <w:pPr>
                      <w:jc w:val="center"/>
                    </w:pPr>
                  </w:p>
                </w:txbxContent>
              </v:textbox>
              <w10:wrap anchorx="page" anchory="page"/>
            </v:rect>
          </w:pict>
        </mc:Fallback>
      </mc:AlternateContent>
    </w:r>
    <w:r>
      <w:rPr>
        <w:noProof/>
      </w:rPr>
      <mc:AlternateContent>
        <mc:Choice Requires="wps">
          <w:drawing>
            <wp:anchor distT="0" distB="0" distL="114300" distR="114300" simplePos="0" relativeHeight="251658240" behindDoc="1" locked="1" layoutInCell="1" allowOverlap="1" wp14:anchorId="13685632" wp14:editId="24BF79FB">
              <wp:simplePos x="0" y="0"/>
              <wp:positionH relativeFrom="page">
                <wp:posOffset>718820</wp:posOffset>
              </wp:positionH>
              <wp:positionV relativeFrom="page">
                <wp:posOffset>359410</wp:posOffset>
              </wp:positionV>
              <wp:extent cx="666115" cy="640715"/>
              <wp:effectExtent l="0" t="0" r="0" b="0"/>
              <wp:wrapTight wrapText="bothSides">
                <wp:wrapPolygon edited="0">
                  <wp:start x="0" y="0"/>
                  <wp:lineTo x="0" y="21193"/>
                  <wp:lineTo x="21003" y="21193"/>
                  <wp:lineTo x="21003" y="0"/>
                  <wp:lineTo x="0" y="0"/>
                </wp:wrapPolygon>
              </wp:wrapTight>
              <wp:docPr id="217" name="Bomærk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115" cy="640715"/>
                      </a:xfrm>
                      <a:prstGeom prst="rect">
                        <a:avLst/>
                      </a:prstGeom>
                      <a:noFill/>
                      <a:ln w="9525">
                        <a:noFill/>
                        <a:miter lim="800000"/>
                        <a:headEnd/>
                        <a:tailEnd/>
                      </a:ln>
                    </wps:spPr>
                    <wps:txbx>
                      <w:txbxContent>
                        <w:p w14:paraId="7A178FAE" w14:textId="77777777" w:rsidR="00086FFE" w:rsidRPr="006474AE" w:rsidRDefault="00086FFE" w:rsidP="006474AE">
                          <w:pPr>
                            <w:pStyle w:val="BSSBomaerke"/>
                          </w:pPr>
                          <w:r w:rsidRPr="006474AE">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3685632" id="BomærkeHide" o:spid="_x0000_s1031" type="#_x0000_t202" style="position:absolute;margin-left:56.6pt;margin-top:28.3pt;width:52.45pt;height:50.4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" filled="f" stroked="f">
              <v:textbox inset="0,0,0,0">
                <w:txbxContent>
                  <w:p w14:paraId="7A178FAE" w14:textId="77777777" w:rsidR="00086FFE" w:rsidRPr="006474AE" w:rsidRDefault="00086FFE" w:rsidP="006474AE">
                    <w:pPr>
                      <w:pStyle w:val="BSSBomaerke"/>
                    </w:pPr>
                    <w:r w:rsidRPr="006474AE">
                      <w:t></w:t>
                    </w:r>
                  </w:p>
                </w:txbxContent>
              </v:textbox>
              <w10:wrap type="tight" anchorx="page" anchory="page"/>
              <w10:anchorlock/>
            </v:shape>
          </w:pict>
        </mc:Fallback>
      </mc:AlternateContent>
    </w:r>
    <w:r>
      <w:rPr>
        <w:noProof/>
      </w:rPr>
      <w:drawing>
        <wp:anchor distT="0" distB="0" distL="114300" distR="114300" simplePos="0" relativeHeight="251654144" behindDoc="1" locked="0" layoutInCell="1" allowOverlap="1" wp14:anchorId="60B76667" wp14:editId="76E05D8C">
          <wp:simplePos x="0" y="0"/>
          <wp:positionH relativeFrom="page">
            <wp:posOffset>180340</wp:posOffset>
          </wp:positionH>
          <wp:positionV relativeFrom="page">
            <wp:posOffset>3600450</wp:posOffset>
          </wp:positionV>
          <wp:extent cx="355600" cy="3798570"/>
          <wp:effectExtent l="0" t="0" r="0" b="0"/>
          <wp:wrapNone/>
          <wp:docPr id="34" name="FoldeStregHide01"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deStregHide0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r="-97881" b="-386"/>
                  <a:stretch>
                    <a:fillRect/>
                  </a:stretch>
                </pic:blipFill>
                <pic:spPr bwMode="auto">
                  <a:xfrm>
                    <a:off x="0" y="0"/>
                    <a:ext cx="355600" cy="37985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3120" behindDoc="0" locked="0" layoutInCell="1" allowOverlap="1" wp14:anchorId="1871C5CA" wp14:editId="5FBD88A8">
              <wp:simplePos x="0" y="0"/>
              <wp:positionH relativeFrom="page">
                <wp:posOffset>5939790</wp:posOffset>
              </wp:positionH>
              <wp:positionV relativeFrom="page">
                <wp:posOffset>3856990</wp:posOffset>
              </wp:positionV>
              <wp:extent cx="1350010" cy="4229100"/>
              <wp:effectExtent l="0" t="0" r="0" b="0"/>
              <wp:wrapSquare wrapText="bothSides"/>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0010" cy="422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1A308" w14:textId="77777777" w:rsidR="00086FFE" w:rsidRDefault="00086FFE" w:rsidP="003F33BA">
                          <w:pPr>
                            <w:pStyle w:val="Template-Afdeling"/>
                          </w:pPr>
                          <w:bookmarkStart w:id="19" w:name="USR_Name_HIF"/>
                          <w:r>
                            <w:t>Anja Sandholt Hald</w:t>
                          </w:r>
                        </w:p>
                        <w:bookmarkEnd w:id="19"/>
                        <w:p w14:paraId="20783CB4" w14:textId="77777777" w:rsidR="00086FFE" w:rsidRDefault="00086FFE" w:rsidP="00307E90">
                          <w:pPr>
                            <w:pStyle w:val="Template"/>
                          </w:pPr>
                        </w:p>
                        <w:p w14:paraId="3FBD9437" w14:textId="77777777" w:rsidR="00086FFE" w:rsidRDefault="00086FFE" w:rsidP="00307E90">
                          <w:pPr>
                            <w:pStyle w:val="Template"/>
                          </w:pPr>
                          <w:bookmarkStart w:id="20" w:name="USR_Title"/>
                          <w:r>
                            <w:t>Rådgiver</w:t>
                          </w:r>
                          <w:bookmarkStart w:id="21" w:name="USR_Title_HIF"/>
                          <w:bookmarkEnd w:id="20"/>
                        </w:p>
                        <w:bookmarkEnd w:id="21"/>
                        <w:p w14:paraId="66EBDF1D" w14:textId="77777777" w:rsidR="00086FFE" w:rsidRDefault="00086FFE" w:rsidP="00307E90">
                          <w:pPr>
                            <w:pStyle w:val="Template"/>
                          </w:pPr>
                        </w:p>
                        <w:p w14:paraId="01DB5346" w14:textId="252E77D4" w:rsidR="00086FFE" w:rsidRPr="00307E90" w:rsidRDefault="00086FFE" w:rsidP="00307E90">
                          <w:pPr>
                            <w:pStyle w:val="Template"/>
                          </w:pPr>
                          <w:bookmarkStart w:id="22" w:name="LAN_Date"/>
                          <w:r>
                            <w:t>Dato</w:t>
                          </w:r>
                          <w:bookmarkEnd w:id="22"/>
                          <w:r>
                            <w:t xml:space="preserve">: </w:t>
                          </w:r>
                          <w:bookmarkStart w:id="23" w:name="Date_DateCustomA"/>
                          <w:r w:rsidR="00C95D07">
                            <w:t>8</w:t>
                          </w:r>
                          <w:r>
                            <w:t xml:space="preserve">. </w:t>
                          </w:r>
                          <w:r w:rsidR="00C95D07">
                            <w:t xml:space="preserve">april </w:t>
                          </w:r>
                          <w:r>
                            <w:t>20</w:t>
                          </w:r>
                          <w:bookmarkEnd w:id="23"/>
                          <w:r>
                            <w:t>2</w:t>
                          </w:r>
                          <w:r w:rsidR="003B7721">
                            <w:t>4</w:t>
                          </w:r>
                        </w:p>
                        <w:p w14:paraId="561661F2" w14:textId="77777777" w:rsidR="00086FFE" w:rsidRDefault="00086FFE" w:rsidP="00307E90">
                          <w:pPr>
                            <w:pStyle w:val="Template"/>
                            <w:rPr>
                              <w:vanish/>
                            </w:rPr>
                          </w:pPr>
                          <w:bookmarkStart w:id="24" w:name="LAN_Sagsnr"/>
                          <w:bookmarkStart w:id="25" w:name="FLD_Sagsnummer_HIF"/>
                          <w:r>
                            <w:rPr>
                              <w:vanish/>
                            </w:rPr>
                            <w:t>Sags nr</w:t>
                          </w:r>
                          <w:bookmarkEnd w:id="24"/>
                          <w:r>
                            <w:rPr>
                              <w:vanish/>
                            </w:rPr>
                            <w:t xml:space="preserve">.: </w:t>
                          </w:r>
                          <w:bookmarkStart w:id="26" w:name="FLD_Sagsnummer"/>
                          <w:bookmarkEnd w:id="26"/>
                        </w:p>
                        <w:p w14:paraId="33B85FA0" w14:textId="77777777" w:rsidR="00086FFE" w:rsidRDefault="00086FFE" w:rsidP="00307E90">
                          <w:pPr>
                            <w:pStyle w:val="Template"/>
                            <w:rPr>
                              <w:vanish/>
                            </w:rPr>
                          </w:pPr>
                          <w:bookmarkStart w:id="27" w:name="LAN_Ref"/>
                          <w:bookmarkStart w:id="28" w:name="FLD_Reference_HIF"/>
                          <w:bookmarkEnd w:id="25"/>
                          <w:r>
                            <w:rPr>
                              <w:vanish/>
                            </w:rPr>
                            <w:t>Ref</w:t>
                          </w:r>
                          <w:bookmarkEnd w:id="27"/>
                          <w:r>
                            <w:rPr>
                              <w:vanish/>
                            </w:rPr>
                            <w:t xml:space="preserve">: </w:t>
                          </w:r>
                          <w:bookmarkStart w:id="29" w:name="FLD_Reference"/>
                          <w:bookmarkEnd w:id="29"/>
                        </w:p>
                        <w:bookmarkEnd w:id="28"/>
                        <w:p w14:paraId="43395E62" w14:textId="77777777" w:rsidR="00086FFE" w:rsidRPr="00C96CED" w:rsidRDefault="00086FFE" w:rsidP="00BF37E1">
                          <w:pPr>
                            <w:pStyle w:val="Template-Date"/>
                            <w:spacing w:line="260" w:lineRule="exact"/>
                          </w:pPr>
                          <w:r w:rsidRPr="00BD3DDF">
                            <w:drawing>
                              <wp:inline distT="0" distB="0" distL="0" distR="0" wp14:anchorId="6CE21507" wp14:editId="384DA654">
                                <wp:extent cx="347345" cy="152400"/>
                                <wp:effectExtent l="0" t="0" r="0" b="0"/>
                                <wp:docPr id="37" name="Picture 1"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2">
                                          <a:extLst>
                                            <a:ext uri="{28A0092B-C50C-407E-A947-70E740481C1C}">
                                              <a14:useLocalDpi xmlns:a14="http://schemas.microsoft.com/office/drawing/2010/main" val="0"/>
                                            </a:ext>
                                          </a:extLst>
                                        </a:blip>
                                        <a:srcRect t="37836" r="-98587" b="58305"/>
                                        <a:stretch>
                                          <a:fillRect/>
                                        </a:stretch>
                                      </pic:blipFill>
                                      <pic:spPr bwMode="auto">
                                        <a:xfrm>
                                          <a:off x="0" y="0"/>
                                          <a:ext cx="347345" cy="152400"/>
                                        </a:xfrm>
                                        <a:prstGeom prst="rect">
                                          <a:avLst/>
                                        </a:prstGeom>
                                        <a:noFill/>
                                        <a:ln>
                                          <a:noFill/>
                                        </a:ln>
                                      </pic:spPr>
                                    </pic:pic>
                                  </a:graphicData>
                                </a:graphic>
                              </wp:inline>
                            </w:drawing>
                          </w:r>
                        </w:p>
                        <w:p w14:paraId="0AE6A69A" w14:textId="77777777" w:rsidR="00086FFE" w:rsidRDefault="00086FFE" w:rsidP="00BF37E1">
                          <w:pPr>
                            <w:pStyle w:val="Template-Date"/>
                            <w:spacing w:line="120" w:lineRule="exact"/>
                          </w:pPr>
                        </w:p>
                        <w:p w14:paraId="4D9222FC" w14:textId="080A41CE" w:rsidR="00086FFE" w:rsidRPr="00641B24" w:rsidRDefault="00086FFE" w:rsidP="002171DE">
                          <w:pPr>
                            <w:pStyle w:val="Template-Date"/>
                            <w:rPr>
                              <w:rFonts w:ascii="Verdana" w:hAnsi="Verdana"/>
                              <w:noProof w:val="0"/>
                            </w:rPr>
                          </w:pPr>
                          <w:bookmarkStart w:id="30" w:name="LAN_Page"/>
                          <w:r>
                            <w:t>Side</w:t>
                          </w:r>
                          <w:bookmarkEnd w:id="30"/>
                          <w:r>
                            <w:t xml:space="preserve"> </w:t>
                          </w:r>
                          <w:r>
                            <w:rPr>
                              <w:rStyle w:val="Sidetal"/>
                              <w:noProof w:val="0"/>
                              <w:lang w:eastAsia="da-DK"/>
                            </w:rPr>
                            <w:fldChar w:fldCharType="begin"/>
                          </w:r>
                          <w:r>
                            <w:rPr>
                              <w:rStyle w:val="Sidetal"/>
                              <w:noProof w:val="0"/>
                              <w:lang w:eastAsia="da-DK"/>
                            </w:rPr>
                            <w:instrText xml:space="preserve"> PAGE </w:instrText>
                          </w:r>
                          <w:r>
                            <w:rPr>
                              <w:rStyle w:val="Sidetal"/>
                              <w:noProof w:val="0"/>
                              <w:lang w:eastAsia="da-DK"/>
                            </w:rPr>
                            <w:fldChar w:fldCharType="separate"/>
                          </w:r>
                          <w:r w:rsidR="009E06A0">
                            <w:rPr>
                              <w:rStyle w:val="Sidetal"/>
                              <w:lang w:eastAsia="da-DK"/>
                            </w:rPr>
                            <w:t>1</w:t>
                          </w:r>
                          <w:r>
                            <w:rPr>
                              <w:rStyle w:val="Sidetal"/>
                              <w:noProof w:val="0"/>
                              <w:lang w:eastAsia="da-DK"/>
                            </w:rPr>
                            <w:fldChar w:fldCharType="end"/>
                          </w:r>
                          <w:r>
                            <w:rPr>
                              <w:rStyle w:val="Sidetal"/>
                              <w:noProof w:val="0"/>
                              <w:lang w:eastAsia="da-DK"/>
                            </w:rPr>
                            <w:t>/</w:t>
                          </w:r>
                          <w:r>
                            <w:rPr>
                              <w:rStyle w:val="Sidetal"/>
                              <w:noProof w:val="0"/>
                              <w:lang w:eastAsia="da-DK"/>
                            </w:rPr>
                            <w:fldChar w:fldCharType="begin"/>
                          </w:r>
                          <w:r>
                            <w:rPr>
                              <w:rStyle w:val="Sidetal"/>
                              <w:noProof w:val="0"/>
                              <w:lang w:eastAsia="da-DK"/>
                            </w:rPr>
                            <w:instrText xml:space="preserve"> NUMPAGES </w:instrText>
                          </w:r>
                          <w:r>
                            <w:rPr>
                              <w:rStyle w:val="Sidetal"/>
                              <w:noProof w:val="0"/>
                              <w:lang w:eastAsia="da-DK"/>
                            </w:rPr>
                            <w:fldChar w:fldCharType="separate"/>
                          </w:r>
                          <w:r w:rsidR="009E06A0">
                            <w:rPr>
                              <w:rStyle w:val="Sidetal"/>
                              <w:lang w:eastAsia="da-DK"/>
                            </w:rPr>
                            <w:t>6</w:t>
                          </w:r>
                          <w:r>
                            <w:rPr>
                              <w:rStyle w:val="Sidetal"/>
                              <w:noProof w:val="0"/>
                              <w:lang w:eastAsia="da-DK"/>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71C5CA" id="Text Box 4" o:spid="_x0000_s1032" type="#_x0000_t202" style="position:absolute;margin-left:467.7pt;margin-top:303.7pt;width:106.3pt;height:333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" filled="f" stroked="f">
              <v:textbox inset="0,0,0,0">
                <w:txbxContent>
                  <w:p w14:paraId="3721A308" w14:textId="77777777" w:rsidR="00086FFE" w:rsidRDefault="00086FFE" w:rsidP="003F33BA">
                    <w:pPr>
                      <w:pStyle w:val="Template-Afdeling"/>
                    </w:pPr>
                    <w:bookmarkStart w:id="31" w:name="USR_Name_HIF"/>
                    <w:r>
                      <w:t>Anja Sandholt Hald</w:t>
                    </w:r>
                  </w:p>
                  <w:bookmarkEnd w:id="31"/>
                  <w:p w14:paraId="20783CB4" w14:textId="77777777" w:rsidR="00086FFE" w:rsidRDefault="00086FFE" w:rsidP="00307E90">
                    <w:pPr>
                      <w:pStyle w:val="Template"/>
                    </w:pPr>
                  </w:p>
                  <w:p w14:paraId="3FBD9437" w14:textId="77777777" w:rsidR="00086FFE" w:rsidRDefault="00086FFE" w:rsidP="00307E90">
                    <w:pPr>
                      <w:pStyle w:val="Template"/>
                    </w:pPr>
                    <w:bookmarkStart w:id="32" w:name="USR_Title"/>
                    <w:r>
                      <w:t>Rådgiver</w:t>
                    </w:r>
                    <w:bookmarkStart w:id="33" w:name="USR_Title_HIF"/>
                    <w:bookmarkEnd w:id="32"/>
                  </w:p>
                  <w:bookmarkEnd w:id="33"/>
                  <w:p w14:paraId="66EBDF1D" w14:textId="77777777" w:rsidR="00086FFE" w:rsidRDefault="00086FFE" w:rsidP="00307E90">
                    <w:pPr>
                      <w:pStyle w:val="Template"/>
                    </w:pPr>
                  </w:p>
                  <w:p w14:paraId="01DB5346" w14:textId="252E77D4" w:rsidR="00086FFE" w:rsidRPr="00307E90" w:rsidRDefault="00086FFE" w:rsidP="00307E90">
                    <w:pPr>
                      <w:pStyle w:val="Template"/>
                    </w:pPr>
                    <w:bookmarkStart w:id="34" w:name="LAN_Date"/>
                    <w:r>
                      <w:t>Dato</w:t>
                    </w:r>
                    <w:bookmarkEnd w:id="34"/>
                    <w:r>
                      <w:t xml:space="preserve">: </w:t>
                    </w:r>
                    <w:bookmarkStart w:id="35" w:name="Date_DateCustomA"/>
                    <w:r w:rsidR="00C95D07">
                      <w:t>8</w:t>
                    </w:r>
                    <w:r>
                      <w:t xml:space="preserve">. </w:t>
                    </w:r>
                    <w:r w:rsidR="00C95D07">
                      <w:t xml:space="preserve">april </w:t>
                    </w:r>
                    <w:r>
                      <w:t>20</w:t>
                    </w:r>
                    <w:bookmarkEnd w:id="35"/>
                    <w:r>
                      <w:t>2</w:t>
                    </w:r>
                    <w:r w:rsidR="003B7721">
                      <w:t>4</w:t>
                    </w:r>
                  </w:p>
                  <w:p w14:paraId="561661F2" w14:textId="77777777" w:rsidR="00086FFE" w:rsidRDefault="00086FFE" w:rsidP="00307E90">
                    <w:pPr>
                      <w:pStyle w:val="Template"/>
                      <w:rPr>
                        <w:vanish/>
                      </w:rPr>
                    </w:pPr>
                    <w:bookmarkStart w:id="36" w:name="LAN_Sagsnr"/>
                    <w:bookmarkStart w:id="37" w:name="FLD_Sagsnummer_HIF"/>
                    <w:r>
                      <w:rPr>
                        <w:vanish/>
                      </w:rPr>
                      <w:t>Sags nr</w:t>
                    </w:r>
                    <w:bookmarkEnd w:id="36"/>
                    <w:r>
                      <w:rPr>
                        <w:vanish/>
                      </w:rPr>
                      <w:t xml:space="preserve">.: </w:t>
                    </w:r>
                    <w:bookmarkStart w:id="38" w:name="FLD_Sagsnummer"/>
                    <w:bookmarkEnd w:id="38"/>
                  </w:p>
                  <w:p w14:paraId="33B85FA0" w14:textId="77777777" w:rsidR="00086FFE" w:rsidRDefault="00086FFE" w:rsidP="00307E90">
                    <w:pPr>
                      <w:pStyle w:val="Template"/>
                      <w:rPr>
                        <w:vanish/>
                      </w:rPr>
                    </w:pPr>
                    <w:bookmarkStart w:id="39" w:name="LAN_Ref"/>
                    <w:bookmarkStart w:id="40" w:name="FLD_Reference_HIF"/>
                    <w:bookmarkEnd w:id="37"/>
                    <w:r>
                      <w:rPr>
                        <w:vanish/>
                      </w:rPr>
                      <w:t>Ref</w:t>
                    </w:r>
                    <w:bookmarkEnd w:id="39"/>
                    <w:r>
                      <w:rPr>
                        <w:vanish/>
                      </w:rPr>
                      <w:t xml:space="preserve">: </w:t>
                    </w:r>
                    <w:bookmarkStart w:id="41" w:name="FLD_Reference"/>
                    <w:bookmarkEnd w:id="41"/>
                  </w:p>
                  <w:bookmarkEnd w:id="40"/>
                  <w:p w14:paraId="43395E62" w14:textId="77777777" w:rsidR="00086FFE" w:rsidRPr="00C96CED" w:rsidRDefault="00086FFE" w:rsidP="00BF37E1">
                    <w:pPr>
                      <w:pStyle w:val="Template-Date"/>
                      <w:spacing w:line="260" w:lineRule="exact"/>
                    </w:pPr>
                    <w:r w:rsidRPr="00BD3DDF">
                      <w:drawing>
                        <wp:inline distT="0" distB="0" distL="0" distR="0" wp14:anchorId="6CE21507" wp14:editId="384DA654">
                          <wp:extent cx="347345" cy="152400"/>
                          <wp:effectExtent l="0" t="0" r="0" b="0"/>
                          <wp:docPr id="37" name="Picture 1"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2">
                                    <a:extLst>
                                      <a:ext uri="{28A0092B-C50C-407E-A947-70E740481C1C}">
                                        <a14:useLocalDpi xmlns:a14="http://schemas.microsoft.com/office/drawing/2010/main" val="0"/>
                                      </a:ext>
                                    </a:extLst>
                                  </a:blip>
                                  <a:srcRect t="37836" r="-98587" b="58305"/>
                                  <a:stretch>
                                    <a:fillRect/>
                                  </a:stretch>
                                </pic:blipFill>
                                <pic:spPr bwMode="auto">
                                  <a:xfrm>
                                    <a:off x="0" y="0"/>
                                    <a:ext cx="347345" cy="152400"/>
                                  </a:xfrm>
                                  <a:prstGeom prst="rect">
                                    <a:avLst/>
                                  </a:prstGeom>
                                  <a:noFill/>
                                  <a:ln>
                                    <a:noFill/>
                                  </a:ln>
                                </pic:spPr>
                              </pic:pic>
                            </a:graphicData>
                          </a:graphic>
                        </wp:inline>
                      </w:drawing>
                    </w:r>
                  </w:p>
                  <w:p w14:paraId="0AE6A69A" w14:textId="77777777" w:rsidR="00086FFE" w:rsidRDefault="00086FFE" w:rsidP="00BF37E1">
                    <w:pPr>
                      <w:pStyle w:val="Template-Date"/>
                      <w:spacing w:line="120" w:lineRule="exact"/>
                    </w:pPr>
                  </w:p>
                  <w:p w14:paraId="4D9222FC" w14:textId="080A41CE" w:rsidR="00086FFE" w:rsidRPr="00641B24" w:rsidRDefault="00086FFE" w:rsidP="002171DE">
                    <w:pPr>
                      <w:pStyle w:val="Template-Date"/>
                      <w:rPr>
                        <w:rFonts w:ascii="Verdana" w:hAnsi="Verdana"/>
                        <w:noProof w:val="0"/>
                      </w:rPr>
                    </w:pPr>
                    <w:bookmarkStart w:id="42" w:name="LAN_Page"/>
                    <w:r>
                      <w:t>Side</w:t>
                    </w:r>
                    <w:bookmarkEnd w:id="42"/>
                    <w:r>
                      <w:t xml:space="preserve"> </w:t>
                    </w:r>
                    <w:r>
                      <w:rPr>
                        <w:rStyle w:val="Sidetal"/>
                        <w:noProof w:val="0"/>
                        <w:lang w:eastAsia="da-DK"/>
                      </w:rPr>
                      <w:fldChar w:fldCharType="begin"/>
                    </w:r>
                    <w:r>
                      <w:rPr>
                        <w:rStyle w:val="Sidetal"/>
                        <w:noProof w:val="0"/>
                        <w:lang w:eastAsia="da-DK"/>
                      </w:rPr>
                      <w:instrText xml:space="preserve"> PAGE </w:instrText>
                    </w:r>
                    <w:r>
                      <w:rPr>
                        <w:rStyle w:val="Sidetal"/>
                        <w:noProof w:val="0"/>
                        <w:lang w:eastAsia="da-DK"/>
                      </w:rPr>
                      <w:fldChar w:fldCharType="separate"/>
                    </w:r>
                    <w:r w:rsidR="009E06A0">
                      <w:rPr>
                        <w:rStyle w:val="Sidetal"/>
                        <w:lang w:eastAsia="da-DK"/>
                      </w:rPr>
                      <w:t>1</w:t>
                    </w:r>
                    <w:r>
                      <w:rPr>
                        <w:rStyle w:val="Sidetal"/>
                        <w:noProof w:val="0"/>
                        <w:lang w:eastAsia="da-DK"/>
                      </w:rPr>
                      <w:fldChar w:fldCharType="end"/>
                    </w:r>
                    <w:r>
                      <w:rPr>
                        <w:rStyle w:val="Sidetal"/>
                        <w:noProof w:val="0"/>
                        <w:lang w:eastAsia="da-DK"/>
                      </w:rPr>
                      <w:t>/</w:t>
                    </w:r>
                    <w:r>
                      <w:rPr>
                        <w:rStyle w:val="Sidetal"/>
                        <w:noProof w:val="0"/>
                        <w:lang w:eastAsia="da-DK"/>
                      </w:rPr>
                      <w:fldChar w:fldCharType="begin"/>
                    </w:r>
                    <w:r>
                      <w:rPr>
                        <w:rStyle w:val="Sidetal"/>
                        <w:noProof w:val="0"/>
                        <w:lang w:eastAsia="da-DK"/>
                      </w:rPr>
                      <w:instrText xml:space="preserve"> NUMPAGES </w:instrText>
                    </w:r>
                    <w:r>
                      <w:rPr>
                        <w:rStyle w:val="Sidetal"/>
                        <w:noProof w:val="0"/>
                        <w:lang w:eastAsia="da-DK"/>
                      </w:rPr>
                      <w:fldChar w:fldCharType="separate"/>
                    </w:r>
                    <w:r w:rsidR="009E06A0">
                      <w:rPr>
                        <w:rStyle w:val="Sidetal"/>
                        <w:lang w:eastAsia="da-DK"/>
                      </w:rPr>
                      <w:t>6</w:t>
                    </w:r>
                    <w:r>
                      <w:rPr>
                        <w:rStyle w:val="Sidetal"/>
                        <w:noProof w:val="0"/>
                        <w:lang w:eastAsia="da-DK"/>
                      </w:rPr>
                      <w:fldChar w:fldCharType="end"/>
                    </w:r>
                  </w:p>
                </w:txbxContent>
              </v:textbox>
              <w10:wrap type="square"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683C2FE8"/>
    <w:lvl w:ilvl="0">
      <w:start w:val="1"/>
      <w:numFmt w:val="decimal"/>
      <w:pStyle w:val="Opstilling-talellerbogst5"/>
      <w:lvlText w:val="%1."/>
      <w:lvlJc w:val="left"/>
      <w:pPr>
        <w:tabs>
          <w:tab w:val="num" w:pos="926"/>
        </w:tabs>
        <w:ind w:left="926" w:hanging="360"/>
      </w:pPr>
      <w:rPr>
        <w:rFonts w:cs="Times New Roman"/>
      </w:rPr>
    </w:lvl>
  </w:abstractNum>
  <w:abstractNum w:abstractNumId="1" w15:restartNumberingAfterBreak="0">
    <w:nsid w:val="FFFFFF7F"/>
    <w:multiLevelType w:val="singleLevel"/>
    <w:tmpl w:val="77BA9F34"/>
    <w:lvl w:ilvl="0">
      <w:start w:val="1"/>
      <w:numFmt w:val="decimal"/>
      <w:pStyle w:val="Opstilling-talellerbogst4"/>
      <w:lvlText w:val="%1."/>
      <w:lvlJc w:val="left"/>
      <w:pPr>
        <w:tabs>
          <w:tab w:val="num" w:pos="643"/>
        </w:tabs>
        <w:ind w:left="643" w:hanging="360"/>
      </w:pPr>
      <w:rPr>
        <w:rFonts w:cs="Times New Roman"/>
      </w:rPr>
    </w:lvl>
  </w:abstractNum>
  <w:abstractNum w:abstractNumId="2" w15:restartNumberingAfterBreak="0">
    <w:nsid w:val="FFFFFF80"/>
    <w:multiLevelType w:val="singleLevel"/>
    <w:tmpl w:val="D658737C"/>
    <w:lvl w:ilvl="0">
      <w:start w:val="1"/>
      <w:numFmt w:val="bullet"/>
      <w:pStyle w:val="Opstilling-talellerbogst2"/>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0660DE46"/>
    <w:lvl w:ilvl="0">
      <w:start w:val="1"/>
      <w:numFmt w:val="bullet"/>
      <w:pStyle w:val="Opstilling-punkttegn5"/>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84EE298C"/>
    <w:lvl w:ilvl="0">
      <w:start w:val="1"/>
      <w:numFmt w:val="bullet"/>
      <w:pStyle w:val="Opstilling-punkttegn4"/>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2D8E11AA"/>
    <w:lvl w:ilvl="0">
      <w:start w:val="1"/>
      <w:numFmt w:val="bullet"/>
      <w:pStyle w:val="Opstilling-punkttegn3"/>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C152FE64"/>
    <w:lvl w:ilvl="0">
      <w:start w:val="1"/>
      <w:numFmt w:val="decimal"/>
      <w:pStyle w:val="Opstilling-talellerbogst3"/>
      <w:lvlText w:val="%1."/>
      <w:lvlJc w:val="left"/>
      <w:pPr>
        <w:tabs>
          <w:tab w:val="num" w:pos="360"/>
        </w:tabs>
        <w:ind w:left="360" w:hanging="360"/>
      </w:pPr>
      <w:rPr>
        <w:rFonts w:cs="Times New Roman"/>
      </w:rPr>
    </w:lvl>
  </w:abstractNum>
  <w:abstractNum w:abstractNumId="7" w15:restartNumberingAfterBreak="0">
    <w:nsid w:val="FFFFFF89"/>
    <w:multiLevelType w:val="singleLevel"/>
    <w:tmpl w:val="620CBDEE"/>
    <w:lvl w:ilvl="0">
      <w:start w:val="1"/>
      <w:numFmt w:val="bullet"/>
      <w:pStyle w:val="Opstilling-punkttegn2"/>
      <w:lvlText w:val=""/>
      <w:lvlJc w:val="left"/>
      <w:pPr>
        <w:tabs>
          <w:tab w:val="num" w:pos="360"/>
        </w:tabs>
        <w:ind w:left="360" w:hanging="360"/>
      </w:pPr>
      <w:rPr>
        <w:rFonts w:ascii="Symbol" w:hAnsi="Symbol" w:hint="default"/>
      </w:rPr>
    </w:lvl>
  </w:abstractNum>
  <w:abstractNum w:abstractNumId="8" w15:restartNumberingAfterBreak="0">
    <w:nsid w:val="019F69CD"/>
    <w:multiLevelType w:val="hybridMultilevel"/>
    <w:tmpl w:val="36B8B02A"/>
    <w:lvl w:ilvl="0" w:tplc="04060001">
      <w:start w:val="1"/>
      <w:numFmt w:val="bullet"/>
      <w:lvlText w:val=""/>
      <w:lvlJc w:val="left"/>
      <w:pPr>
        <w:ind w:left="1145" w:hanging="360"/>
      </w:pPr>
      <w:rPr>
        <w:rFonts w:ascii="Symbol" w:hAnsi="Symbol" w:hint="default"/>
      </w:rPr>
    </w:lvl>
    <w:lvl w:ilvl="1" w:tplc="04060003" w:tentative="1">
      <w:start w:val="1"/>
      <w:numFmt w:val="bullet"/>
      <w:lvlText w:val="o"/>
      <w:lvlJc w:val="left"/>
      <w:pPr>
        <w:ind w:left="1865" w:hanging="360"/>
      </w:pPr>
      <w:rPr>
        <w:rFonts w:ascii="Courier New" w:hAnsi="Courier New" w:cs="Courier New" w:hint="default"/>
      </w:rPr>
    </w:lvl>
    <w:lvl w:ilvl="2" w:tplc="04060005" w:tentative="1">
      <w:start w:val="1"/>
      <w:numFmt w:val="bullet"/>
      <w:lvlText w:val=""/>
      <w:lvlJc w:val="left"/>
      <w:pPr>
        <w:ind w:left="2585" w:hanging="360"/>
      </w:pPr>
      <w:rPr>
        <w:rFonts w:ascii="Wingdings" w:hAnsi="Wingdings" w:hint="default"/>
      </w:rPr>
    </w:lvl>
    <w:lvl w:ilvl="3" w:tplc="04060001" w:tentative="1">
      <w:start w:val="1"/>
      <w:numFmt w:val="bullet"/>
      <w:lvlText w:val=""/>
      <w:lvlJc w:val="left"/>
      <w:pPr>
        <w:ind w:left="3305" w:hanging="360"/>
      </w:pPr>
      <w:rPr>
        <w:rFonts w:ascii="Symbol" w:hAnsi="Symbol" w:hint="default"/>
      </w:rPr>
    </w:lvl>
    <w:lvl w:ilvl="4" w:tplc="04060003" w:tentative="1">
      <w:start w:val="1"/>
      <w:numFmt w:val="bullet"/>
      <w:lvlText w:val="o"/>
      <w:lvlJc w:val="left"/>
      <w:pPr>
        <w:ind w:left="4025" w:hanging="360"/>
      </w:pPr>
      <w:rPr>
        <w:rFonts w:ascii="Courier New" w:hAnsi="Courier New" w:cs="Courier New" w:hint="default"/>
      </w:rPr>
    </w:lvl>
    <w:lvl w:ilvl="5" w:tplc="04060005" w:tentative="1">
      <w:start w:val="1"/>
      <w:numFmt w:val="bullet"/>
      <w:lvlText w:val=""/>
      <w:lvlJc w:val="left"/>
      <w:pPr>
        <w:ind w:left="4745" w:hanging="360"/>
      </w:pPr>
      <w:rPr>
        <w:rFonts w:ascii="Wingdings" w:hAnsi="Wingdings" w:hint="default"/>
      </w:rPr>
    </w:lvl>
    <w:lvl w:ilvl="6" w:tplc="04060001" w:tentative="1">
      <w:start w:val="1"/>
      <w:numFmt w:val="bullet"/>
      <w:lvlText w:val=""/>
      <w:lvlJc w:val="left"/>
      <w:pPr>
        <w:ind w:left="5465" w:hanging="360"/>
      </w:pPr>
      <w:rPr>
        <w:rFonts w:ascii="Symbol" w:hAnsi="Symbol" w:hint="default"/>
      </w:rPr>
    </w:lvl>
    <w:lvl w:ilvl="7" w:tplc="04060003" w:tentative="1">
      <w:start w:val="1"/>
      <w:numFmt w:val="bullet"/>
      <w:lvlText w:val="o"/>
      <w:lvlJc w:val="left"/>
      <w:pPr>
        <w:ind w:left="6185" w:hanging="360"/>
      </w:pPr>
      <w:rPr>
        <w:rFonts w:ascii="Courier New" w:hAnsi="Courier New" w:cs="Courier New" w:hint="default"/>
      </w:rPr>
    </w:lvl>
    <w:lvl w:ilvl="8" w:tplc="04060005" w:tentative="1">
      <w:start w:val="1"/>
      <w:numFmt w:val="bullet"/>
      <w:lvlText w:val=""/>
      <w:lvlJc w:val="left"/>
      <w:pPr>
        <w:ind w:left="6905" w:hanging="360"/>
      </w:pPr>
      <w:rPr>
        <w:rFonts w:ascii="Wingdings" w:hAnsi="Wingdings" w:hint="default"/>
      </w:rPr>
    </w:lvl>
  </w:abstractNum>
  <w:abstractNum w:abstractNumId="9" w15:restartNumberingAfterBreak="0">
    <w:nsid w:val="124636C6"/>
    <w:multiLevelType w:val="hybridMultilevel"/>
    <w:tmpl w:val="468E1546"/>
    <w:lvl w:ilvl="0" w:tplc="C936D716">
      <w:start w:val="1"/>
      <w:numFmt w:val="decimal"/>
      <w:lvlText w:val="%1."/>
      <w:lvlJc w:val="left"/>
      <w:pPr>
        <w:ind w:left="360" w:hanging="360"/>
      </w:pPr>
      <w:rPr>
        <w:rFonts w:asciiTheme="minorHAnsi" w:hAnsiTheme="minorHAnsi" w:cs="Calibri" w:hint="default"/>
        <w:b/>
        <w:sz w:val="20"/>
        <w:szCs w:val="20"/>
      </w:rPr>
    </w:lvl>
    <w:lvl w:ilvl="1" w:tplc="3F680DDE">
      <w:start w:val="1"/>
      <w:numFmt w:val="lowerLetter"/>
      <w:lvlText w:val="%2)"/>
      <w:lvlJc w:val="left"/>
      <w:pPr>
        <w:ind w:left="1080" w:hanging="360"/>
      </w:pPr>
      <w:rPr>
        <w:rFonts w:cs="Times New Roman" w:hint="default"/>
      </w:rPr>
    </w:lvl>
    <w:lvl w:ilvl="2" w:tplc="0406001B" w:tentative="1">
      <w:start w:val="1"/>
      <w:numFmt w:val="lowerRoman"/>
      <w:lvlText w:val="%3."/>
      <w:lvlJc w:val="right"/>
      <w:pPr>
        <w:ind w:left="1800" w:hanging="180"/>
      </w:pPr>
      <w:rPr>
        <w:rFonts w:cs="Times New Roman"/>
      </w:rPr>
    </w:lvl>
    <w:lvl w:ilvl="3" w:tplc="0406000F" w:tentative="1">
      <w:start w:val="1"/>
      <w:numFmt w:val="decimal"/>
      <w:lvlText w:val="%4."/>
      <w:lvlJc w:val="left"/>
      <w:pPr>
        <w:ind w:left="2520" w:hanging="360"/>
      </w:pPr>
      <w:rPr>
        <w:rFonts w:cs="Times New Roman"/>
      </w:rPr>
    </w:lvl>
    <w:lvl w:ilvl="4" w:tplc="04060019" w:tentative="1">
      <w:start w:val="1"/>
      <w:numFmt w:val="lowerLetter"/>
      <w:lvlText w:val="%5."/>
      <w:lvlJc w:val="left"/>
      <w:pPr>
        <w:ind w:left="3240" w:hanging="360"/>
      </w:pPr>
      <w:rPr>
        <w:rFonts w:cs="Times New Roman"/>
      </w:rPr>
    </w:lvl>
    <w:lvl w:ilvl="5" w:tplc="0406001B" w:tentative="1">
      <w:start w:val="1"/>
      <w:numFmt w:val="lowerRoman"/>
      <w:lvlText w:val="%6."/>
      <w:lvlJc w:val="right"/>
      <w:pPr>
        <w:ind w:left="3960" w:hanging="180"/>
      </w:pPr>
      <w:rPr>
        <w:rFonts w:cs="Times New Roman"/>
      </w:rPr>
    </w:lvl>
    <w:lvl w:ilvl="6" w:tplc="0406000F" w:tentative="1">
      <w:start w:val="1"/>
      <w:numFmt w:val="decimal"/>
      <w:lvlText w:val="%7."/>
      <w:lvlJc w:val="left"/>
      <w:pPr>
        <w:ind w:left="4680" w:hanging="360"/>
      </w:pPr>
      <w:rPr>
        <w:rFonts w:cs="Times New Roman"/>
      </w:rPr>
    </w:lvl>
    <w:lvl w:ilvl="7" w:tplc="04060019" w:tentative="1">
      <w:start w:val="1"/>
      <w:numFmt w:val="lowerLetter"/>
      <w:lvlText w:val="%8."/>
      <w:lvlJc w:val="left"/>
      <w:pPr>
        <w:ind w:left="5400" w:hanging="360"/>
      </w:pPr>
      <w:rPr>
        <w:rFonts w:cs="Times New Roman"/>
      </w:rPr>
    </w:lvl>
    <w:lvl w:ilvl="8" w:tplc="0406001B" w:tentative="1">
      <w:start w:val="1"/>
      <w:numFmt w:val="lowerRoman"/>
      <w:lvlText w:val="%9."/>
      <w:lvlJc w:val="right"/>
      <w:pPr>
        <w:ind w:left="6120" w:hanging="180"/>
      </w:pPr>
      <w:rPr>
        <w:rFonts w:cs="Times New Roman"/>
      </w:rPr>
    </w:lvl>
  </w:abstractNum>
  <w:abstractNum w:abstractNumId="10" w15:restartNumberingAfterBreak="0">
    <w:nsid w:val="1730448E"/>
    <w:multiLevelType w:val="multilevel"/>
    <w:tmpl w:val="0406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1" w15:restartNumberingAfterBreak="0">
    <w:nsid w:val="1FF415B9"/>
    <w:multiLevelType w:val="hybridMultilevel"/>
    <w:tmpl w:val="32C28342"/>
    <w:lvl w:ilvl="0" w:tplc="04060001">
      <w:start w:val="1"/>
      <w:numFmt w:val="bullet"/>
      <w:lvlText w:val=""/>
      <w:lvlJc w:val="left"/>
      <w:pPr>
        <w:ind w:left="1145" w:hanging="360"/>
      </w:pPr>
      <w:rPr>
        <w:rFonts w:ascii="Symbol" w:hAnsi="Symbol" w:hint="default"/>
      </w:rPr>
    </w:lvl>
    <w:lvl w:ilvl="1" w:tplc="04060003" w:tentative="1">
      <w:start w:val="1"/>
      <w:numFmt w:val="bullet"/>
      <w:lvlText w:val="o"/>
      <w:lvlJc w:val="left"/>
      <w:pPr>
        <w:ind w:left="1865" w:hanging="360"/>
      </w:pPr>
      <w:rPr>
        <w:rFonts w:ascii="Courier New" w:hAnsi="Courier New" w:cs="Courier New" w:hint="default"/>
      </w:rPr>
    </w:lvl>
    <w:lvl w:ilvl="2" w:tplc="04060005" w:tentative="1">
      <w:start w:val="1"/>
      <w:numFmt w:val="bullet"/>
      <w:lvlText w:val=""/>
      <w:lvlJc w:val="left"/>
      <w:pPr>
        <w:ind w:left="2585" w:hanging="360"/>
      </w:pPr>
      <w:rPr>
        <w:rFonts w:ascii="Wingdings" w:hAnsi="Wingdings" w:hint="default"/>
      </w:rPr>
    </w:lvl>
    <w:lvl w:ilvl="3" w:tplc="04060001" w:tentative="1">
      <w:start w:val="1"/>
      <w:numFmt w:val="bullet"/>
      <w:lvlText w:val=""/>
      <w:lvlJc w:val="left"/>
      <w:pPr>
        <w:ind w:left="3305" w:hanging="360"/>
      </w:pPr>
      <w:rPr>
        <w:rFonts w:ascii="Symbol" w:hAnsi="Symbol" w:hint="default"/>
      </w:rPr>
    </w:lvl>
    <w:lvl w:ilvl="4" w:tplc="04060003" w:tentative="1">
      <w:start w:val="1"/>
      <w:numFmt w:val="bullet"/>
      <w:lvlText w:val="o"/>
      <w:lvlJc w:val="left"/>
      <w:pPr>
        <w:ind w:left="4025" w:hanging="360"/>
      </w:pPr>
      <w:rPr>
        <w:rFonts w:ascii="Courier New" w:hAnsi="Courier New" w:cs="Courier New" w:hint="default"/>
      </w:rPr>
    </w:lvl>
    <w:lvl w:ilvl="5" w:tplc="04060005" w:tentative="1">
      <w:start w:val="1"/>
      <w:numFmt w:val="bullet"/>
      <w:lvlText w:val=""/>
      <w:lvlJc w:val="left"/>
      <w:pPr>
        <w:ind w:left="4745" w:hanging="360"/>
      </w:pPr>
      <w:rPr>
        <w:rFonts w:ascii="Wingdings" w:hAnsi="Wingdings" w:hint="default"/>
      </w:rPr>
    </w:lvl>
    <w:lvl w:ilvl="6" w:tplc="04060001" w:tentative="1">
      <w:start w:val="1"/>
      <w:numFmt w:val="bullet"/>
      <w:lvlText w:val=""/>
      <w:lvlJc w:val="left"/>
      <w:pPr>
        <w:ind w:left="5465" w:hanging="360"/>
      </w:pPr>
      <w:rPr>
        <w:rFonts w:ascii="Symbol" w:hAnsi="Symbol" w:hint="default"/>
      </w:rPr>
    </w:lvl>
    <w:lvl w:ilvl="7" w:tplc="04060003" w:tentative="1">
      <w:start w:val="1"/>
      <w:numFmt w:val="bullet"/>
      <w:lvlText w:val="o"/>
      <w:lvlJc w:val="left"/>
      <w:pPr>
        <w:ind w:left="6185" w:hanging="360"/>
      </w:pPr>
      <w:rPr>
        <w:rFonts w:ascii="Courier New" w:hAnsi="Courier New" w:cs="Courier New" w:hint="default"/>
      </w:rPr>
    </w:lvl>
    <w:lvl w:ilvl="8" w:tplc="04060005" w:tentative="1">
      <w:start w:val="1"/>
      <w:numFmt w:val="bullet"/>
      <w:lvlText w:val=""/>
      <w:lvlJc w:val="left"/>
      <w:pPr>
        <w:ind w:left="6905" w:hanging="360"/>
      </w:pPr>
      <w:rPr>
        <w:rFonts w:ascii="Wingdings" w:hAnsi="Wingdings" w:hint="default"/>
      </w:rPr>
    </w:lvl>
  </w:abstractNum>
  <w:abstractNum w:abstractNumId="12" w15:restartNumberingAfterBreak="0">
    <w:nsid w:val="20A80F75"/>
    <w:multiLevelType w:val="multilevel"/>
    <w:tmpl w:val="CB340884"/>
    <w:name w:val="HeadingNumbering"/>
    <w:lvl w:ilvl="0">
      <w:start w:val="1"/>
      <w:numFmt w:val="decimal"/>
      <w:pStyle w:val="Overskrift1"/>
      <w:lvlText w:val="%1."/>
      <w:lvlJc w:val="left"/>
      <w:pPr>
        <w:tabs>
          <w:tab w:val="num" w:pos="425"/>
        </w:tabs>
        <w:ind w:left="425" w:hanging="425"/>
      </w:pPr>
      <w:rPr>
        <w:rFonts w:asciiTheme="minorHAnsi" w:hAnsiTheme="minorHAnsi" w:cstheme="minorHAnsi" w:hint="default"/>
        <w:b/>
        <w:i w:val="0"/>
        <w:sz w:val="20"/>
        <w:szCs w:val="20"/>
      </w:rPr>
    </w:lvl>
    <w:lvl w:ilvl="1">
      <w:start w:val="1"/>
      <w:numFmt w:val="decimal"/>
      <w:pStyle w:val="Overskrift2"/>
      <w:lvlText w:val="%1.%2"/>
      <w:lvlJc w:val="left"/>
      <w:pPr>
        <w:tabs>
          <w:tab w:val="num" w:pos="567"/>
        </w:tabs>
        <w:ind w:left="567" w:hanging="567"/>
      </w:pPr>
      <w:rPr>
        <w:rFonts w:ascii="Georgia" w:hAnsi="Georgia" w:cs="Times New Roman" w:hint="default"/>
        <w:b w:val="0"/>
        <w:i w:val="0"/>
        <w:sz w:val="21"/>
      </w:rPr>
    </w:lvl>
    <w:lvl w:ilvl="2">
      <w:start w:val="1"/>
      <w:numFmt w:val="decimal"/>
      <w:pStyle w:val="Overskrift3"/>
      <w:lvlText w:val="%1.%2.%3"/>
      <w:lvlJc w:val="left"/>
      <w:pPr>
        <w:tabs>
          <w:tab w:val="num" w:pos="709"/>
        </w:tabs>
        <w:ind w:left="709" w:hanging="709"/>
      </w:pPr>
      <w:rPr>
        <w:rFonts w:ascii="Georgia" w:hAnsi="Georgia" w:cs="Times New Roman" w:hint="default"/>
        <w:b w:val="0"/>
        <w:i w:val="0"/>
        <w:sz w:val="21"/>
      </w:rPr>
    </w:lvl>
    <w:lvl w:ilvl="3">
      <w:start w:val="1"/>
      <w:numFmt w:val="decimal"/>
      <w:pStyle w:val="Overskrift4"/>
      <w:lvlText w:val="%1.%2.%3.%4"/>
      <w:lvlJc w:val="left"/>
      <w:pPr>
        <w:tabs>
          <w:tab w:val="num" w:pos="851"/>
        </w:tabs>
        <w:ind w:left="851" w:hanging="851"/>
      </w:pPr>
      <w:rPr>
        <w:rFonts w:ascii="Georgia" w:hAnsi="Georgia" w:cs="Times New Roman" w:hint="default"/>
        <w:b w:val="0"/>
        <w:i w:val="0"/>
        <w:sz w:val="21"/>
      </w:rPr>
    </w:lvl>
    <w:lvl w:ilvl="4">
      <w:start w:val="1"/>
      <w:numFmt w:val="decimal"/>
      <w:pStyle w:val="Overskrift5"/>
      <w:lvlText w:val="%1.%2.%3.%4.%5"/>
      <w:lvlJc w:val="left"/>
      <w:pPr>
        <w:tabs>
          <w:tab w:val="num" w:pos="992"/>
        </w:tabs>
        <w:ind w:left="992" w:hanging="992"/>
      </w:pPr>
      <w:rPr>
        <w:rFonts w:ascii="Georgia" w:hAnsi="Georgia" w:cs="Times New Roman" w:hint="default"/>
        <w:b w:val="0"/>
        <w:i w:val="0"/>
        <w:sz w:val="21"/>
      </w:rPr>
    </w:lvl>
    <w:lvl w:ilvl="5">
      <w:start w:val="1"/>
      <w:numFmt w:val="decimal"/>
      <w:pStyle w:val="Overskrift6"/>
      <w:lvlText w:val="%1.%2.%3.%4.%5.%6"/>
      <w:lvlJc w:val="left"/>
      <w:pPr>
        <w:tabs>
          <w:tab w:val="num" w:pos="1134"/>
        </w:tabs>
        <w:ind w:left="1134" w:hanging="1134"/>
      </w:pPr>
      <w:rPr>
        <w:rFonts w:ascii="Georgia" w:hAnsi="Georgia" w:cs="Times New Roman" w:hint="default"/>
        <w:b w:val="0"/>
        <w:i w:val="0"/>
        <w:sz w:val="21"/>
      </w:rPr>
    </w:lvl>
    <w:lvl w:ilvl="6">
      <w:start w:val="1"/>
      <w:numFmt w:val="decimal"/>
      <w:pStyle w:val="Overskrift7"/>
      <w:lvlText w:val="%1.%2.%3.%4.%5.%6.%7"/>
      <w:lvlJc w:val="left"/>
      <w:pPr>
        <w:tabs>
          <w:tab w:val="num" w:pos="1276"/>
        </w:tabs>
        <w:ind w:left="1276" w:hanging="1276"/>
      </w:pPr>
      <w:rPr>
        <w:rFonts w:ascii="Georgia" w:hAnsi="Georgia" w:cs="Times New Roman" w:hint="default"/>
        <w:b w:val="0"/>
        <w:i w:val="0"/>
        <w:sz w:val="21"/>
      </w:rPr>
    </w:lvl>
    <w:lvl w:ilvl="7">
      <w:start w:val="1"/>
      <w:numFmt w:val="decimal"/>
      <w:pStyle w:val="Overskrift8"/>
      <w:lvlText w:val="%1.%2.%3.%4.%5.%6.%7.%8"/>
      <w:lvlJc w:val="left"/>
      <w:pPr>
        <w:tabs>
          <w:tab w:val="num" w:pos="1418"/>
        </w:tabs>
        <w:ind w:left="1418" w:hanging="1418"/>
      </w:pPr>
      <w:rPr>
        <w:rFonts w:ascii="Georgia" w:hAnsi="Georgia" w:cs="Times New Roman" w:hint="default"/>
        <w:b w:val="0"/>
        <w:i w:val="0"/>
        <w:sz w:val="21"/>
      </w:rPr>
    </w:lvl>
    <w:lvl w:ilvl="8">
      <w:start w:val="1"/>
      <w:numFmt w:val="decimal"/>
      <w:pStyle w:val="Overskrift9"/>
      <w:lvlText w:val="%1.%2.%3.%4.%5.%6.%7.%8.%9"/>
      <w:lvlJc w:val="left"/>
      <w:pPr>
        <w:tabs>
          <w:tab w:val="num" w:pos="1559"/>
        </w:tabs>
        <w:ind w:left="1559" w:hanging="1559"/>
      </w:pPr>
      <w:rPr>
        <w:rFonts w:ascii="Georgia" w:hAnsi="Georgia" w:cs="Times New Roman" w:hint="default"/>
        <w:b w:val="0"/>
        <w:i w:val="0"/>
        <w:sz w:val="21"/>
      </w:rPr>
    </w:lvl>
  </w:abstractNum>
  <w:abstractNum w:abstractNumId="13" w15:restartNumberingAfterBreak="0">
    <w:nsid w:val="260F492D"/>
    <w:multiLevelType w:val="multilevel"/>
    <w:tmpl w:val="FAFE8112"/>
    <w:lvl w:ilvl="0">
      <w:start w:val="1"/>
      <w:numFmt w:val="bullet"/>
      <w:pStyle w:val="Opstilling-punkttegn"/>
      <w:lvlText w:val=""/>
      <w:lvlJc w:val="left"/>
      <w:pPr>
        <w:ind w:left="397" w:hanging="397"/>
      </w:pPr>
      <w:rPr>
        <w:rFonts w:ascii="Symbol" w:hAnsi="Symbol" w:hint="default"/>
        <w:color w:val="auto"/>
      </w:rPr>
    </w:lvl>
    <w:lvl w:ilvl="1">
      <w:start w:val="1"/>
      <w:numFmt w:val="bullet"/>
      <w:lvlText w:val=""/>
      <w:lvlJc w:val="left"/>
      <w:pPr>
        <w:ind w:left="794" w:hanging="397"/>
      </w:pPr>
      <w:rPr>
        <w:rFonts w:ascii="Symbol" w:hAnsi="Symbol" w:hint="default"/>
        <w:color w:val="auto"/>
      </w:rPr>
    </w:lvl>
    <w:lvl w:ilvl="2">
      <w:start w:val="1"/>
      <w:numFmt w:val="bullet"/>
      <w:lvlText w:val=""/>
      <w:lvlJc w:val="left"/>
      <w:pPr>
        <w:ind w:left="1191" w:hanging="397"/>
      </w:pPr>
      <w:rPr>
        <w:rFonts w:ascii="Symbol" w:hAnsi="Symbol" w:hint="default"/>
        <w:color w:val="auto"/>
      </w:rPr>
    </w:lvl>
    <w:lvl w:ilvl="3">
      <w:start w:val="1"/>
      <w:numFmt w:val="bullet"/>
      <w:lvlText w:val=""/>
      <w:lvlJc w:val="left"/>
      <w:pPr>
        <w:ind w:left="1588" w:hanging="397"/>
      </w:pPr>
      <w:rPr>
        <w:rFonts w:ascii="Symbol" w:hAnsi="Symbol" w:hint="default"/>
      </w:rPr>
    </w:lvl>
    <w:lvl w:ilvl="4">
      <w:start w:val="1"/>
      <w:numFmt w:val="bullet"/>
      <w:lvlText w:val=""/>
      <w:lvlJc w:val="left"/>
      <w:pPr>
        <w:ind w:left="1985" w:hanging="397"/>
      </w:pPr>
      <w:rPr>
        <w:rFonts w:ascii="Symbol" w:hAnsi="Symbol" w:hint="default"/>
        <w:color w:val="auto"/>
      </w:rPr>
    </w:lvl>
    <w:lvl w:ilvl="5">
      <w:start w:val="1"/>
      <w:numFmt w:val="bullet"/>
      <w:lvlText w:val=""/>
      <w:lvlJc w:val="left"/>
      <w:pPr>
        <w:ind w:left="2382" w:hanging="397"/>
      </w:pPr>
      <w:rPr>
        <w:rFonts w:ascii="Symbol" w:hAnsi="Symbol" w:hint="default"/>
      </w:rPr>
    </w:lvl>
    <w:lvl w:ilvl="6">
      <w:start w:val="1"/>
      <w:numFmt w:val="bullet"/>
      <w:lvlText w:val=""/>
      <w:lvlJc w:val="left"/>
      <w:pPr>
        <w:ind w:left="2779" w:hanging="397"/>
      </w:pPr>
      <w:rPr>
        <w:rFonts w:ascii="Symbol" w:hAnsi="Symbol" w:hint="default"/>
        <w:color w:val="auto"/>
      </w:rPr>
    </w:lvl>
    <w:lvl w:ilvl="7">
      <w:start w:val="1"/>
      <w:numFmt w:val="bullet"/>
      <w:lvlText w:val=""/>
      <w:lvlJc w:val="left"/>
      <w:pPr>
        <w:ind w:left="3176" w:hanging="397"/>
      </w:pPr>
      <w:rPr>
        <w:rFonts w:ascii="Symbol" w:hAnsi="Symbol" w:hint="default"/>
      </w:rPr>
    </w:lvl>
    <w:lvl w:ilvl="8">
      <w:start w:val="1"/>
      <w:numFmt w:val="bullet"/>
      <w:lvlText w:val=""/>
      <w:lvlJc w:val="left"/>
      <w:pPr>
        <w:ind w:left="3573" w:hanging="397"/>
      </w:pPr>
      <w:rPr>
        <w:rFonts w:ascii="Symbol" w:hAnsi="Symbol" w:hint="default"/>
        <w:color w:val="auto"/>
      </w:rPr>
    </w:lvl>
  </w:abstractNum>
  <w:abstractNum w:abstractNumId="14" w15:restartNumberingAfterBreak="0">
    <w:nsid w:val="362573E2"/>
    <w:multiLevelType w:val="multilevel"/>
    <w:tmpl w:val="64441010"/>
    <w:lvl w:ilvl="0">
      <w:start w:val="1"/>
      <w:numFmt w:val="decimal"/>
      <w:pStyle w:val="Opstilling-talellerbogst"/>
      <w:lvlText w:val="%1."/>
      <w:lvlJc w:val="left"/>
      <w:pPr>
        <w:ind w:left="397" w:hanging="397"/>
      </w:pPr>
      <w:rPr>
        <w:rFonts w:cs="Times New Roman" w:hint="default"/>
      </w:rPr>
    </w:lvl>
    <w:lvl w:ilvl="1">
      <w:start w:val="1"/>
      <w:numFmt w:val="decimal"/>
      <w:lvlText w:val="%1.%2."/>
      <w:lvlJc w:val="left"/>
      <w:pPr>
        <w:ind w:left="964" w:hanging="567"/>
      </w:pPr>
      <w:rPr>
        <w:rFonts w:cs="Times New Roman" w:hint="default"/>
      </w:rPr>
    </w:lvl>
    <w:lvl w:ilvl="2">
      <w:start w:val="1"/>
      <w:numFmt w:val="decimal"/>
      <w:lvlText w:val="%1.%2.%3."/>
      <w:lvlJc w:val="left"/>
      <w:pPr>
        <w:ind w:left="1701" w:hanging="907"/>
      </w:pPr>
      <w:rPr>
        <w:rFonts w:cs="Times New Roman" w:hint="default"/>
      </w:rPr>
    </w:lvl>
    <w:lvl w:ilvl="3">
      <w:start w:val="1"/>
      <w:numFmt w:val="decimal"/>
      <w:lvlText w:val="%1.%2.%3.%4."/>
      <w:lvlJc w:val="left"/>
      <w:pPr>
        <w:ind w:left="1985" w:hanging="794"/>
      </w:pPr>
      <w:rPr>
        <w:rFonts w:cs="Times New Roman" w:hint="default"/>
      </w:rPr>
    </w:lvl>
    <w:lvl w:ilvl="4">
      <w:start w:val="1"/>
      <w:numFmt w:val="decimal"/>
      <w:lvlText w:val="%1.%2.%3.%4.%5."/>
      <w:lvlJc w:val="left"/>
      <w:pPr>
        <w:ind w:left="2098" w:hanging="907"/>
      </w:pPr>
      <w:rPr>
        <w:rFonts w:cs="Times New Roman" w:hint="default"/>
      </w:rPr>
    </w:lvl>
    <w:lvl w:ilvl="5">
      <w:start w:val="1"/>
      <w:numFmt w:val="decimal"/>
      <w:lvlText w:val="%1.%2.%3.%4.%5.%6."/>
      <w:lvlJc w:val="left"/>
      <w:pPr>
        <w:ind w:left="2268" w:hanging="1077"/>
      </w:pPr>
      <w:rPr>
        <w:rFonts w:cs="Times New Roman" w:hint="default"/>
      </w:rPr>
    </w:lvl>
    <w:lvl w:ilvl="6">
      <w:start w:val="1"/>
      <w:numFmt w:val="decimal"/>
      <w:lvlText w:val="%1.%2.%3.%4.%5.%6.%7."/>
      <w:lvlJc w:val="left"/>
      <w:pPr>
        <w:ind w:left="2552" w:hanging="1361"/>
      </w:pPr>
      <w:rPr>
        <w:rFonts w:cs="Times New Roman" w:hint="default"/>
      </w:rPr>
    </w:lvl>
    <w:lvl w:ilvl="7">
      <w:start w:val="1"/>
      <w:numFmt w:val="decimal"/>
      <w:lvlText w:val="%1.%2.%3.%4.%5.%6.%7.%8."/>
      <w:lvlJc w:val="left"/>
      <w:pPr>
        <w:ind w:left="2835" w:hanging="1644"/>
      </w:pPr>
      <w:rPr>
        <w:rFonts w:cs="Times New Roman" w:hint="default"/>
      </w:rPr>
    </w:lvl>
    <w:lvl w:ilvl="8">
      <w:start w:val="1"/>
      <w:numFmt w:val="decimal"/>
      <w:lvlText w:val="%1.%2.%3.%4.%5.%6.%7.%8.%9."/>
      <w:lvlJc w:val="left"/>
      <w:pPr>
        <w:ind w:left="3119" w:hanging="1928"/>
      </w:pPr>
      <w:rPr>
        <w:rFonts w:cs="Times New Roman" w:hint="default"/>
      </w:rPr>
    </w:lvl>
  </w:abstractNum>
  <w:abstractNum w:abstractNumId="15" w15:restartNumberingAfterBreak="0">
    <w:nsid w:val="38CF094A"/>
    <w:multiLevelType w:val="multilevel"/>
    <w:tmpl w:val="04060023"/>
    <w:styleLink w:val="ArticleSection1"/>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16" w15:restartNumberingAfterBreak="0">
    <w:nsid w:val="3E6D0E28"/>
    <w:multiLevelType w:val="hybridMultilevel"/>
    <w:tmpl w:val="85D8195E"/>
    <w:lvl w:ilvl="0" w:tplc="04060003">
      <w:start w:val="1"/>
      <w:numFmt w:val="bullet"/>
      <w:lvlText w:val="o"/>
      <w:lvlJc w:val="left"/>
      <w:pPr>
        <w:ind w:left="1080" w:hanging="360"/>
      </w:pPr>
      <w:rPr>
        <w:rFonts w:ascii="Courier New" w:hAnsi="Courier New" w:cs="Courier New"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17" w15:restartNumberingAfterBreak="0">
    <w:nsid w:val="42F60A40"/>
    <w:multiLevelType w:val="hybridMultilevel"/>
    <w:tmpl w:val="55F28F9A"/>
    <w:lvl w:ilvl="0" w:tplc="739A4AE0">
      <w:start w:val="1"/>
      <w:numFmt w:val="bullet"/>
      <w:lvlText w:val=""/>
      <w:lvlJc w:val="left"/>
      <w:pPr>
        <w:ind w:left="785" w:hanging="360"/>
      </w:pPr>
      <w:rPr>
        <w:rFonts w:ascii="Symbol" w:hAnsi="Symbol" w:hint="default"/>
        <w:color w:val="auto"/>
      </w:rPr>
    </w:lvl>
    <w:lvl w:ilvl="1" w:tplc="04060003">
      <w:start w:val="1"/>
      <w:numFmt w:val="bullet"/>
      <w:lvlText w:val="o"/>
      <w:lvlJc w:val="left"/>
      <w:pPr>
        <w:ind w:left="1505" w:hanging="360"/>
      </w:pPr>
      <w:rPr>
        <w:rFonts w:ascii="Courier New" w:hAnsi="Courier New" w:cs="Courier New" w:hint="default"/>
      </w:rPr>
    </w:lvl>
    <w:lvl w:ilvl="2" w:tplc="04060005">
      <w:start w:val="1"/>
      <w:numFmt w:val="bullet"/>
      <w:lvlText w:val=""/>
      <w:lvlJc w:val="left"/>
      <w:pPr>
        <w:ind w:left="2225" w:hanging="360"/>
      </w:pPr>
      <w:rPr>
        <w:rFonts w:ascii="Wingdings" w:hAnsi="Wingdings" w:hint="default"/>
      </w:rPr>
    </w:lvl>
    <w:lvl w:ilvl="3" w:tplc="04060001">
      <w:start w:val="1"/>
      <w:numFmt w:val="bullet"/>
      <w:lvlText w:val=""/>
      <w:lvlJc w:val="left"/>
      <w:pPr>
        <w:ind w:left="2945" w:hanging="360"/>
      </w:pPr>
      <w:rPr>
        <w:rFonts w:ascii="Symbol" w:hAnsi="Symbol" w:hint="default"/>
      </w:rPr>
    </w:lvl>
    <w:lvl w:ilvl="4" w:tplc="04060003" w:tentative="1">
      <w:start w:val="1"/>
      <w:numFmt w:val="bullet"/>
      <w:lvlText w:val="o"/>
      <w:lvlJc w:val="left"/>
      <w:pPr>
        <w:ind w:left="3665" w:hanging="360"/>
      </w:pPr>
      <w:rPr>
        <w:rFonts w:ascii="Courier New" w:hAnsi="Courier New" w:cs="Courier New" w:hint="default"/>
      </w:rPr>
    </w:lvl>
    <w:lvl w:ilvl="5" w:tplc="04060005" w:tentative="1">
      <w:start w:val="1"/>
      <w:numFmt w:val="bullet"/>
      <w:lvlText w:val=""/>
      <w:lvlJc w:val="left"/>
      <w:pPr>
        <w:ind w:left="4385" w:hanging="360"/>
      </w:pPr>
      <w:rPr>
        <w:rFonts w:ascii="Wingdings" w:hAnsi="Wingdings" w:hint="default"/>
      </w:rPr>
    </w:lvl>
    <w:lvl w:ilvl="6" w:tplc="04060001" w:tentative="1">
      <w:start w:val="1"/>
      <w:numFmt w:val="bullet"/>
      <w:lvlText w:val=""/>
      <w:lvlJc w:val="left"/>
      <w:pPr>
        <w:ind w:left="5105" w:hanging="360"/>
      </w:pPr>
      <w:rPr>
        <w:rFonts w:ascii="Symbol" w:hAnsi="Symbol" w:hint="default"/>
      </w:rPr>
    </w:lvl>
    <w:lvl w:ilvl="7" w:tplc="04060003" w:tentative="1">
      <w:start w:val="1"/>
      <w:numFmt w:val="bullet"/>
      <w:lvlText w:val="o"/>
      <w:lvlJc w:val="left"/>
      <w:pPr>
        <w:ind w:left="5825" w:hanging="360"/>
      </w:pPr>
      <w:rPr>
        <w:rFonts w:ascii="Courier New" w:hAnsi="Courier New" w:cs="Courier New" w:hint="default"/>
      </w:rPr>
    </w:lvl>
    <w:lvl w:ilvl="8" w:tplc="04060005" w:tentative="1">
      <w:start w:val="1"/>
      <w:numFmt w:val="bullet"/>
      <w:lvlText w:val=""/>
      <w:lvlJc w:val="left"/>
      <w:pPr>
        <w:ind w:left="6545" w:hanging="360"/>
      </w:pPr>
      <w:rPr>
        <w:rFonts w:ascii="Wingdings" w:hAnsi="Wingdings" w:hint="default"/>
      </w:rPr>
    </w:lvl>
  </w:abstractNum>
  <w:abstractNum w:abstractNumId="18" w15:restartNumberingAfterBreak="0">
    <w:nsid w:val="462C467C"/>
    <w:multiLevelType w:val="hybridMultilevel"/>
    <w:tmpl w:val="A34C0714"/>
    <w:lvl w:ilvl="0" w:tplc="04060019">
      <w:start w:val="1"/>
      <w:numFmt w:val="lowerLetter"/>
      <w:lvlText w:val="%1."/>
      <w:lvlJc w:val="left"/>
      <w:pPr>
        <w:ind w:left="1080" w:hanging="360"/>
      </w:pPr>
      <w:rPr>
        <w:rFonts w:hint="default"/>
      </w:rPr>
    </w:lvl>
    <w:lvl w:ilvl="1" w:tplc="04060003">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19" w15:restartNumberingAfterBreak="0">
    <w:nsid w:val="4AE02D3C"/>
    <w:multiLevelType w:val="multilevel"/>
    <w:tmpl w:val="0406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1080"/>
        </w:tabs>
        <w:ind w:left="792" w:hanging="432"/>
      </w:pPr>
      <w:rPr>
        <w:rFonts w:cs="Times New Roman"/>
      </w:rPr>
    </w:lvl>
    <w:lvl w:ilvl="2">
      <w:start w:val="1"/>
      <w:numFmt w:val="decimal"/>
      <w:lvlText w:val="%1.%2.%3."/>
      <w:lvlJc w:val="left"/>
      <w:pPr>
        <w:tabs>
          <w:tab w:val="num" w:pos="180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880"/>
        </w:tabs>
        <w:ind w:left="2232" w:hanging="792"/>
      </w:pPr>
      <w:rPr>
        <w:rFonts w:cs="Times New Roman"/>
      </w:rPr>
    </w:lvl>
    <w:lvl w:ilvl="5">
      <w:start w:val="1"/>
      <w:numFmt w:val="decimal"/>
      <w:lvlText w:val="%1.%2.%3.%4.%5.%6."/>
      <w:lvlJc w:val="left"/>
      <w:pPr>
        <w:tabs>
          <w:tab w:val="num" w:pos="360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680"/>
        </w:tabs>
        <w:ind w:left="3744" w:hanging="1224"/>
      </w:pPr>
      <w:rPr>
        <w:rFonts w:cs="Times New Roman"/>
      </w:rPr>
    </w:lvl>
    <w:lvl w:ilvl="8">
      <w:start w:val="1"/>
      <w:numFmt w:val="decimal"/>
      <w:lvlText w:val="%1.%2.%3.%4.%5.%6.%7.%8.%9."/>
      <w:lvlJc w:val="left"/>
      <w:pPr>
        <w:tabs>
          <w:tab w:val="num" w:pos="5400"/>
        </w:tabs>
        <w:ind w:left="4320" w:hanging="1440"/>
      </w:pPr>
      <w:rPr>
        <w:rFonts w:cs="Times New Roman"/>
      </w:rPr>
    </w:lvl>
  </w:abstractNum>
  <w:abstractNum w:abstractNumId="20" w15:restartNumberingAfterBreak="0">
    <w:nsid w:val="65180FF2"/>
    <w:multiLevelType w:val="hybridMultilevel"/>
    <w:tmpl w:val="2D6C12F6"/>
    <w:lvl w:ilvl="0" w:tplc="04060019">
      <w:start w:val="1"/>
      <w:numFmt w:val="lowerLetter"/>
      <w:lvlText w:val="%1."/>
      <w:lvlJc w:val="left"/>
      <w:pPr>
        <w:ind w:left="1080" w:hanging="360"/>
      </w:pPr>
      <w:rPr>
        <w:rFonts w:hint="default"/>
      </w:rPr>
    </w:lvl>
    <w:lvl w:ilvl="1" w:tplc="04060003">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21" w15:restartNumberingAfterBreak="0">
    <w:nsid w:val="67282998"/>
    <w:multiLevelType w:val="hybridMultilevel"/>
    <w:tmpl w:val="75D4BA14"/>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2" w15:restartNumberingAfterBreak="0">
    <w:nsid w:val="6ACB3B03"/>
    <w:multiLevelType w:val="multilevel"/>
    <w:tmpl w:val="177C74E6"/>
    <w:lvl w:ilvl="0">
      <w:start w:val="1"/>
      <w:numFmt w:val="bullet"/>
      <w:pStyle w:val="Normal-Bullet"/>
      <w:lvlText w:val=""/>
      <w:lvlJc w:val="left"/>
      <w:pPr>
        <w:tabs>
          <w:tab w:val="num" w:pos="397"/>
        </w:tabs>
        <w:ind w:left="397" w:hanging="397"/>
      </w:pPr>
      <w:rPr>
        <w:rFonts w:ascii="Wingdings" w:hAnsi="Wingdings" w:hint="default"/>
      </w:rPr>
    </w:lvl>
    <w:lvl w:ilvl="1">
      <w:start w:val="1"/>
      <w:numFmt w:val="bullet"/>
      <w:lvlText w:val=""/>
      <w:lvlJc w:val="left"/>
      <w:pPr>
        <w:tabs>
          <w:tab w:val="num" w:pos="794"/>
        </w:tabs>
        <w:ind w:left="794" w:hanging="397"/>
      </w:pPr>
      <w:rPr>
        <w:rFonts w:ascii="Wingdings" w:hAnsi="Wingdings" w:hint="default"/>
      </w:rPr>
    </w:lvl>
    <w:lvl w:ilvl="2">
      <w:start w:val="1"/>
      <w:numFmt w:val="bullet"/>
      <w:lvlText w:val=""/>
      <w:lvlJc w:val="left"/>
      <w:pPr>
        <w:tabs>
          <w:tab w:val="num" w:pos="1191"/>
        </w:tabs>
        <w:ind w:left="1191" w:hanging="397"/>
      </w:pPr>
      <w:rPr>
        <w:rFonts w:ascii="Wingdings" w:hAnsi="Wingdings" w:hint="default"/>
      </w:rPr>
    </w:lvl>
    <w:lvl w:ilvl="3">
      <w:start w:val="1"/>
      <w:numFmt w:val="bullet"/>
      <w:lvlText w:val=""/>
      <w:lvlJc w:val="left"/>
      <w:pPr>
        <w:tabs>
          <w:tab w:val="num" w:pos="1588"/>
        </w:tabs>
        <w:ind w:left="1588" w:hanging="397"/>
      </w:pPr>
      <w:rPr>
        <w:rFonts w:ascii="Wingdings" w:hAnsi="Wingdings" w:hint="default"/>
      </w:rPr>
    </w:lvl>
    <w:lvl w:ilvl="4">
      <w:start w:val="1"/>
      <w:numFmt w:val="bullet"/>
      <w:lvlText w:val=""/>
      <w:lvlJc w:val="left"/>
      <w:pPr>
        <w:tabs>
          <w:tab w:val="num" w:pos="1985"/>
        </w:tabs>
        <w:ind w:left="1985" w:hanging="397"/>
      </w:pPr>
      <w:rPr>
        <w:rFonts w:ascii="Wingdings" w:hAnsi="Wingdings" w:hint="default"/>
      </w:rPr>
    </w:lvl>
    <w:lvl w:ilvl="5">
      <w:start w:val="1"/>
      <w:numFmt w:val="bullet"/>
      <w:lvlText w:val=""/>
      <w:lvlJc w:val="left"/>
      <w:pPr>
        <w:tabs>
          <w:tab w:val="num" w:pos="2381"/>
        </w:tabs>
        <w:ind w:left="2381" w:hanging="396"/>
      </w:pPr>
      <w:rPr>
        <w:rFonts w:ascii="Wingdings" w:hAnsi="Wingdings" w:hint="default"/>
      </w:rPr>
    </w:lvl>
    <w:lvl w:ilvl="6">
      <w:start w:val="1"/>
      <w:numFmt w:val="bullet"/>
      <w:lvlText w:val=""/>
      <w:lvlJc w:val="left"/>
      <w:pPr>
        <w:tabs>
          <w:tab w:val="num" w:pos="2778"/>
        </w:tabs>
        <w:ind w:left="2778" w:hanging="397"/>
      </w:pPr>
      <w:rPr>
        <w:rFonts w:ascii="Wingdings" w:hAnsi="Wingdings" w:hint="default"/>
      </w:rPr>
    </w:lvl>
    <w:lvl w:ilvl="7">
      <w:start w:val="1"/>
      <w:numFmt w:val="bullet"/>
      <w:lvlText w:val=""/>
      <w:lvlJc w:val="left"/>
      <w:pPr>
        <w:tabs>
          <w:tab w:val="num" w:pos="3175"/>
        </w:tabs>
        <w:ind w:left="3175" w:hanging="397"/>
      </w:pPr>
      <w:rPr>
        <w:rFonts w:ascii="Wingdings" w:hAnsi="Wingdings" w:hint="default"/>
      </w:rPr>
    </w:lvl>
    <w:lvl w:ilvl="8">
      <w:start w:val="1"/>
      <w:numFmt w:val="bullet"/>
      <w:lvlText w:val=""/>
      <w:lvlJc w:val="left"/>
      <w:pPr>
        <w:tabs>
          <w:tab w:val="num" w:pos="3572"/>
        </w:tabs>
        <w:ind w:left="3572" w:hanging="397"/>
      </w:pPr>
      <w:rPr>
        <w:rFonts w:ascii="Wingdings" w:hAnsi="Wingdings" w:hint="default"/>
      </w:rPr>
    </w:lvl>
  </w:abstractNum>
  <w:abstractNum w:abstractNumId="23" w15:restartNumberingAfterBreak="0">
    <w:nsid w:val="6DF949A8"/>
    <w:multiLevelType w:val="hybridMultilevel"/>
    <w:tmpl w:val="D2D259C8"/>
    <w:lvl w:ilvl="0" w:tplc="04060001">
      <w:start w:val="1"/>
      <w:numFmt w:val="bullet"/>
      <w:lvlText w:val=""/>
      <w:lvlJc w:val="left"/>
      <w:pPr>
        <w:ind w:left="1800" w:hanging="360"/>
      </w:pPr>
      <w:rPr>
        <w:rFonts w:ascii="Symbol" w:hAnsi="Symbol" w:hint="default"/>
      </w:rPr>
    </w:lvl>
    <w:lvl w:ilvl="1" w:tplc="04060003" w:tentative="1">
      <w:start w:val="1"/>
      <w:numFmt w:val="bullet"/>
      <w:lvlText w:val="o"/>
      <w:lvlJc w:val="left"/>
      <w:pPr>
        <w:ind w:left="2520" w:hanging="360"/>
      </w:pPr>
      <w:rPr>
        <w:rFonts w:ascii="Courier New" w:hAnsi="Courier New" w:cs="Courier New" w:hint="default"/>
      </w:rPr>
    </w:lvl>
    <w:lvl w:ilvl="2" w:tplc="04060005" w:tentative="1">
      <w:start w:val="1"/>
      <w:numFmt w:val="bullet"/>
      <w:lvlText w:val=""/>
      <w:lvlJc w:val="left"/>
      <w:pPr>
        <w:ind w:left="3240" w:hanging="360"/>
      </w:pPr>
      <w:rPr>
        <w:rFonts w:ascii="Wingdings" w:hAnsi="Wingdings" w:hint="default"/>
      </w:rPr>
    </w:lvl>
    <w:lvl w:ilvl="3" w:tplc="04060001" w:tentative="1">
      <w:start w:val="1"/>
      <w:numFmt w:val="bullet"/>
      <w:lvlText w:val=""/>
      <w:lvlJc w:val="left"/>
      <w:pPr>
        <w:ind w:left="3960" w:hanging="360"/>
      </w:pPr>
      <w:rPr>
        <w:rFonts w:ascii="Symbol" w:hAnsi="Symbol" w:hint="default"/>
      </w:rPr>
    </w:lvl>
    <w:lvl w:ilvl="4" w:tplc="04060003" w:tentative="1">
      <w:start w:val="1"/>
      <w:numFmt w:val="bullet"/>
      <w:lvlText w:val="o"/>
      <w:lvlJc w:val="left"/>
      <w:pPr>
        <w:ind w:left="4680" w:hanging="360"/>
      </w:pPr>
      <w:rPr>
        <w:rFonts w:ascii="Courier New" w:hAnsi="Courier New" w:cs="Courier New" w:hint="default"/>
      </w:rPr>
    </w:lvl>
    <w:lvl w:ilvl="5" w:tplc="04060005" w:tentative="1">
      <w:start w:val="1"/>
      <w:numFmt w:val="bullet"/>
      <w:lvlText w:val=""/>
      <w:lvlJc w:val="left"/>
      <w:pPr>
        <w:ind w:left="5400" w:hanging="360"/>
      </w:pPr>
      <w:rPr>
        <w:rFonts w:ascii="Wingdings" w:hAnsi="Wingdings" w:hint="default"/>
      </w:rPr>
    </w:lvl>
    <w:lvl w:ilvl="6" w:tplc="04060001" w:tentative="1">
      <w:start w:val="1"/>
      <w:numFmt w:val="bullet"/>
      <w:lvlText w:val=""/>
      <w:lvlJc w:val="left"/>
      <w:pPr>
        <w:ind w:left="6120" w:hanging="360"/>
      </w:pPr>
      <w:rPr>
        <w:rFonts w:ascii="Symbol" w:hAnsi="Symbol" w:hint="default"/>
      </w:rPr>
    </w:lvl>
    <w:lvl w:ilvl="7" w:tplc="04060003" w:tentative="1">
      <w:start w:val="1"/>
      <w:numFmt w:val="bullet"/>
      <w:lvlText w:val="o"/>
      <w:lvlJc w:val="left"/>
      <w:pPr>
        <w:ind w:left="6840" w:hanging="360"/>
      </w:pPr>
      <w:rPr>
        <w:rFonts w:ascii="Courier New" w:hAnsi="Courier New" w:cs="Courier New" w:hint="default"/>
      </w:rPr>
    </w:lvl>
    <w:lvl w:ilvl="8" w:tplc="04060005" w:tentative="1">
      <w:start w:val="1"/>
      <w:numFmt w:val="bullet"/>
      <w:lvlText w:val=""/>
      <w:lvlJc w:val="left"/>
      <w:pPr>
        <w:ind w:left="7560" w:hanging="360"/>
      </w:pPr>
      <w:rPr>
        <w:rFonts w:ascii="Wingdings" w:hAnsi="Wingdings" w:hint="default"/>
      </w:rPr>
    </w:lvl>
  </w:abstractNum>
  <w:abstractNum w:abstractNumId="24" w15:restartNumberingAfterBreak="0">
    <w:nsid w:val="734C7605"/>
    <w:multiLevelType w:val="multilevel"/>
    <w:tmpl w:val="AB2EA530"/>
    <w:lvl w:ilvl="0">
      <w:start w:val="1"/>
      <w:numFmt w:val="decimal"/>
      <w:pStyle w:val="Normal-Numbering"/>
      <w:lvlText w:val="%1."/>
      <w:lvlJc w:val="left"/>
      <w:pPr>
        <w:tabs>
          <w:tab w:val="num" w:pos="397"/>
        </w:tabs>
        <w:ind w:left="397" w:hanging="397"/>
      </w:pPr>
      <w:rPr>
        <w:rFonts w:ascii="Georgia" w:hAnsi="Georgia" w:cs="Times New Roman" w:hint="default"/>
        <w:b w:val="0"/>
        <w:i w:val="0"/>
        <w:sz w:val="21"/>
      </w:rPr>
    </w:lvl>
    <w:lvl w:ilvl="1">
      <w:start w:val="1"/>
      <w:numFmt w:val="decimal"/>
      <w:lvlText w:val="%1.%2"/>
      <w:lvlJc w:val="left"/>
      <w:pPr>
        <w:tabs>
          <w:tab w:val="num" w:pos="794"/>
        </w:tabs>
        <w:ind w:left="794" w:hanging="397"/>
      </w:pPr>
      <w:rPr>
        <w:rFonts w:ascii="Georgia" w:hAnsi="Georgia" w:cs="Times New Roman" w:hint="default"/>
        <w:b w:val="0"/>
        <w:i w:val="0"/>
        <w:sz w:val="21"/>
      </w:rPr>
    </w:lvl>
    <w:lvl w:ilvl="2">
      <w:start w:val="1"/>
      <w:numFmt w:val="decimal"/>
      <w:lvlText w:val="%1.%2.%3"/>
      <w:lvlJc w:val="left"/>
      <w:pPr>
        <w:tabs>
          <w:tab w:val="num" w:pos="1191"/>
        </w:tabs>
        <w:ind w:left="1191" w:hanging="397"/>
      </w:pPr>
      <w:rPr>
        <w:rFonts w:ascii="Georgia" w:hAnsi="Georgia" w:cs="Times New Roman" w:hint="default"/>
        <w:b w:val="0"/>
        <w:i w:val="0"/>
        <w:sz w:val="21"/>
      </w:rPr>
    </w:lvl>
    <w:lvl w:ilvl="3">
      <w:start w:val="1"/>
      <w:numFmt w:val="decimal"/>
      <w:lvlText w:val="%1.%2.%3.%4"/>
      <w:lvlJc w:val="left"/>
      <w:pPr>
        <w:tabs>
          <w:tab w:val="num" w:pos="1588"/>
        </w:tabs>
        <w:ind w:left="1588" w:hanging="397"/>
      </w:pPr>
      <w:rPr>
        <w:rFonts w:ascii="Georgia" w:hAnsi="Georgia" w:cs="Times New Roman" w:hint="default"/>
        <w:b w:val="0"/>
        <w:i w:val="0"/>
        <w:sz w:val="21"/>
      </w:rPr>
    </w:lvl>
    <w:lvl w:ilvl="4">
      <w:start w:val="1"/>
      <w:numFmt w:val="decimal"/>
      <w:lvlText w:val="%1.%2.%3.%4.%5"/>
      <w:lvlJc w:val="left"/>
      <w:pPr>
        <w:tabs>
          <w:tab w:val="num" w:pos="1985"/>
        </w:tabs>
        <w:ind w:left="1985" w:hanging="397"/>
      </w:pPr>
      <w:rPr>
        <w:rFonts w:ascii="Georgia" w:hAnsi="Georgia" w:cs="Times New Roman" w:hint="default"/>
        <w:b w:val="0"/>
        <w:i w:val="0"/>
        <w:sz w:val="21"/>
      </w:rPr>
    </w:lvl>
    <w:lvl w:ilvl="5">
      <w:start w:val="1"/>
      <w:numFmt w:val="decimal"/>
      <w:lvlText w:val="%1.%2.%3.%4.%5.%6"/>
      <w:lvlJc w:val="left"/>
      <w:pPr>
        <w:tabs>
          <w:tab w:val="num" w:pos="2381"/>
        </w:tabs>
        <w:ind w:left="2381" w:hanging="396"/>
      </w:pPr>
      <w:rPr>
        <w:rFonts w:ascii="Georgia" w:hAnsi="Georgia" w:cs="Times New Roman" w:hint="default"/>
        <w:b w:val="0"/>
        <w:i w:val="0"/>
        <w:sz w:val="21"/>
      </w:rPr>
    </w:lvl>
    <w:lvl w:ilvl="6">
      <w:start w:val="1"/>
      <w:numFmt w:val="decimal"/>
      <w:lvlText w:val="%1.%2.%3.%4.%5.%6.%7"/>
      <w:lvlJc w:val="left"/>
      <w:pPr>
        <w:tabs>
          <w:tab w:val="num" w:pos="2381"/>
        </w:tabs>
        <w:ind w:left="2381" w:hanging="396"/>
      </w:pPr>
      <w:rPr>
        <w:rFonts w:ascii="Georgia" w:hAnsi="Georgia" w:cs="Times New Roman" w:hint="default"/>
        <w:b w:val="0"/>
        <w:i w:val="0"/>
        <w:sz w:val="21"/>
      </w:rPr>
    </w:lvl>
    <w:lvl w:ilvl="7">
      <w:start w:val="1"/>
      <w:numFmt w:val="decimal"/>
      <w:lvlText w:val="%1.%2.%3.%4.%5.%6.%7.%8"/>
      <w:lvlJc w:val="left"/>
      <w:pPr>
        <w:tabs>
          <w:tab w:val="num" w:pos="2381"/>
        </w:tabs>
        <w:ind w:left="2381" w:hanging="396"/>
      </w:pPr>
      <w:rPr>
        <w:rFonts w:ascii="Georgia" w:hAnsi="Georgia" w:cs="Times New Roman" w:hint="default"/>
        <w:b w:val="0"/>
        <w:i w:val="0"/>
        <w:sz w:val="21"/>
      </w:rPr>
    </w:lvl>
    <w:lvl w:ilvl="8">
      <w:start w:val="1"/>
      <w:numFmt w:val="decimal"/>
      <w:lvlText w:val="%1.%2.%3.%4.%5.%6.%7.%8.%9"/>
      <w:lvlJc w:val="left"/>
      <w:pPr>
        <w:tabs>
          <w:tab w:val="num" w:pos="2381"/>
        </w:tabs>
        <w:ind w:left="2381" w:hanging="396"/>
      </w:pPr>
      <w:rPr>
        <w:rFonts w:ascii="Georgia" w:hAnsi="Georgia" w:cs="Times New Roman" w:hint="default"/>
        <w:b w:val="0"/>
        <w:i w:val="0"/>
        <w:sz w:val="21"/>
      </w:rPr>
    </w:lvl>
  </w:abstractNum>
  <w:num w:numId="1" w16cid:durableId="497042967">
    <w:abstractNumId w:val="7"/>
  </w:num>
  <w:num w:numId="2" w16cid:durableId="1186559402">
    <w:abstractNumId w:val="5"/>
  </w:num>
  <w:num w:numId="3" w16cid:durableId="765224778">
    <w:abstractNumId w:val="4"/>
  </w:num>
  <w:num w:numId="4" w16cid:durableId="1259830497">
    <w:abstractNumId w:val="3"/>
  </w:num>
  <w:num w:numId="5" w16cid:durableId="1257667976">
    <w:abstractNumId w:val="2"/>
  </w:num>
  <w:num w:numId="6" w16cid:durableId="1808738575">
    <w:abstractNumId w:val="6"/>
  </w:num>
  <w:num w:numId="7" w16cid:durableId="1947301959">
    <w:abstractNumId w:val="1"/>
  </w:num>
  <w:num w:numId="8" w16cid:durableId="1382171946">
    <w:abstractNumId w:val="0"/>
  </w:num>
  <w:num w:numId="9" w16cid:durableId="1972174977">
    <w:abstractNumId w:val="12"/>
  </w:num>
  <w:num w:numId="10" w16cid:durableId="583955641">
    <w:abstractNumId w:val="19"/>
  </w:num>
  <w:num w:numId="11" w16cid:durableId="404379607">
    <w:abstractNumId w:val="10"/>
  </w:num>
  <w:num w:numId="12" w16cid:durableId="207374219">
    <w:abstractNumId w:val="15"/>
  </w:num>
  <w:num w:numId="13" w16cid:durableId="1203860054">
    <w:abstractNumId w:val="13"/>
  </w:num>
  <w:num w:numId="14" w16cid:durableId="1499692028">
    <w:abstractNumId w:val="14"/>
  </w:num>
  <w:num w:numId="15" w16cid:durableId="1477378425">
    <w:abstractNumId w:val="22"/>
  </w:num>
  <w:num w:numId="16" w16cid:durableId="1837065948">
    <w:abstractNumId w:val="24"/>
  </w:num>
  <w:num w:numId="17" w16cid:durableId="1051418185">
    <w:abstractNumId w:val="9"/>
  </w:num>
  <w:num w:numId="18" w16cid:durableId="936718349">
    <w:abstractNumId w:val="21"/>
  </w:num>
  <w:num w:numId="19" w16cid:durableId="1406998494">
    <w:abstractNumId w:val="18"/>
  </w:num>
  <w:num w:numId="20" w16cid:durableId="1300264913">
    <w:abstractNumId w:val="20"/>
  </w:num>
  <w:num w:numId="21" w16cid:durableId="1295863858">
    <w:abstractNumId w:val="17"/>
  </w:num>
  <w:num w:numId="22" w16cid:durableId="658114520">
    <w:abstractNumId w:val="11"/>
  </w:num>
  <w:num w:numId="23" w16cid:durableId="2016573544">
    <w:abstractNumId w:val="23"/>
  </w:num>
  <w:num w:numId="24" w16cid:durableId="12462303">
    <w:abstractNumId w:val="16"/>
  </w:num>
  <w:num w:numId="25" w16cid:durableId="856311375">
    <w:abstractNumId w:val="8"/>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autoHyphenation/>
  <w:hyphenationZone w:val="284"/>
  <w:drawingGridHorizontalSpacing w:val="105"/>
  <w:displayHorizontalDrawingGridEvery w:val="2"/>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3A4A"/>
    <w:rsid w:val="0000121A"/>
    <w:rsid w:val="00001438"/>
    <w:rsid w:val="0000328E"/>
    <w:rsid w:val="00003B6C"/>
    <w:rsid w:val="00004AD4"/>
    <w:rsid w:val="0000503A"/>
    <w:rsid w:val="0000678A"/>
    <w:rsid w:val="00006E21"/>
    <w:rsid w:val="0000707A"/>
    <w:rsid w:val="0001310D"/>
    <w:rsid w:val="00014505"/>
    <w:rsid w:val="0001491E"/>
    <w:rsid w:val="00014E23"/>
    <w:rsid w:val="00016633"/>
    <w:rsid w:val="000173A5"/>
    <w:rsid w:val="00025520"/>
    <w:rsid w:val="0002739E"/>
    <w:rsid w:val="0003149C"/>
    <w:rsid w:val="000324E8"/>
    <w:rsid w:val="00034244"/>
    <w:rsid w:val="00034A55"/>
    <w:rsid w:val="0003546D"/>
    <w:rsid w:val="00035CB9"/>
    <w:rsid w:val="00036650"/>
    <w:rsid w:val="00036AAD"/>
    <w:rsid w:val="000377F1"/>
    <w:rsid w:val="000409C8"/>
    <w:rsid w:val="00040EB5"/>
    <w:rsid w:val="000426AC"/>
    <w:rsid w:val="00042B8A"/>
    <w:rsid w:val="00051A09"/>
    <w:rsid w:val="00051B35"/>
    <w:rsid w:val="00052160"/>
    <w:rsid w:val="00052ED2"/>
    <w:rsid w:val="0006064F"/>
    <w:rsid w:val="00063437"/>
    <w:rsid w:val="00065902"/>
    <w:rsid w:val="00072265"/>
    <w:rsid w:val="000745C0"/>
    <w:rsid w:val="0007584B"/>
    <w:rsid w:val="000827B1"/>
    <w:rsid w:val="00086FFE"/>
    <w:rsid w:val="0008749A"/>
    <w:rsid w:val="00087773"/>
    <w:rsid w:val="000923B3"/>
    <w:rsid w:val="000932D6"/>
    <w:rsid w:val="00094D54"/>
    <w:rsid w:val="00097433"/>
    <w:rsid w:val="000A1141"/>
    <w:rsid w:val="000A185E"/>
    <w:rsid w:val="000A19B8"/>
    <w:rsid w:val="000A7DA3"/>
    <w:rsid w:val="000B106C"/>
    <w:rsid w:val="000B3426"/>
    <w:rsid w:val="000C5EC7"/>
    <w:rsid w:val="000C741D"/>
    <w:rsid w:val="000D188A"/>
    <w:rsid w:val="000D1B50"/>
    <w:rsid w:val="000D25C1"/>
    <w:rsid w:val="000D27BD"/>
    <w:rsid w:val="000E38F6"/>
    <w:rsid w:val="000E5DF3"/>
    <w:rsid w:val="000E7933"/>
    <w:rsid w:val="000F0C4B"/>
    <w:rsid w:val="000F20EC"/>
    <w:rsid w:val="000F3ED5"/>
    <w:rsid w:val="000F41D3"/>
    <w:rsid w:val="000F4F54"/>
    <w:rsid w:val="000F6A69"/>
    <w:rsid w:val="00100162"/>
    <w:rsid w:val="00101CCD"/>
    <w:rsid w:val="001057DC"/>
    <w:rsid w:val="00106D2E"/>
    <w:rsid w:val="00107953"/>
    <w:rsid w:val="0011283F"/>
    <w:rsid w:val="0011347A"/>
    <w:rsid w:val="0011359A"/>
    <w:rsid w:val="0011428D"/>
    <w:rsid w:val="00115F3C"/>
    <w:rsid w:val="001164D0"/>
    <w:rsid w:val="00121578"/>
    <w:rsid w:val="0012219D"/>
    <w:rsid w:val="00127678"/>
    <w:rsid w:val="00132B8F"/>
    <w:rsid w:val="00140AAF"/>
    <w:rsid w:val="00140C7F"/>
    <w:rsid w:val="00144E40"/>
    <w:rsid w:val="00147E95"/>
    <w:rsid w:val="001500D1"/>
    <w:rsid w:val="0015061E"/>
    <w:rsid w:val="00150800"/>
    <w:rsid w:val="001524C0"/>
    <w:rsid w:val="0015264C"/>
    <w:rsid w:val="00152798"/>
    <w:rsid w:val="00153477"/>
    <w:rsid w:val="00153506"/>
    <w:rsid w:val="00153653"/>
    <w:rsid w:val="001542C4"/>
    <w:rsid w:val="00154F00"/>
    <w:rsid w:val="00156039"/>
    <w:rsid w:val="0015690D"/>
    <w:rsid w:val="00162E93"/>
    <w:rsid w:val="00163DEB"/>
    <w:rsid w:val="00163EFC"/>
    <w:rsid w:val="00165A53"/>
    <w:rsid w:val="001665DA"/>
    <w:rsid w:val="00172675"/>
    <w:rsid w:val="00174751"/>
    <w:rsid w:val="001763E7"/>
    <w:rsid w:val="0018024B"/>
    <w:rsid w:val="00181456"/>
    <w:rsid w:val="001814D7"/>
    <w:rsid w:val="00183385"/>
    <w:rsid w:val="00184CF5"/>
    <w:rsid w:val="00184E23"/>
    <w:rsid w:val="0018593B"/>
    <w:rsid w:val="0019028D"/>
    <w:rsid w:val="001905E2"/>
    <w:rsid w:val="0019232A"/>
    <w:rsid w:val="00192812"/>
    <w:rsid w:val="00196AF9"/>
    <w:rsid w:val="001974A4"/>
    <w:rsid w:val="001A0B29"/>
    <w:rsid w:val="001A111C"/>
    <w:rsid w:val="001A1272"/>
    <w:rsid w:val="001A339B"/>
    <w:rsid w:val="001A5B83"/>
    <w:rsid w:val="001A7352"/>
    <w:rsid w:val="001B07AD"/>
    <w:rsid w:val="001B1DFD"/>
    <w:rsid w:val="001B51C7"/>
    <w:rsid w:val="001B5D4C"/>
    <w:rsid w:val="001B66EE"/>
    <w:rsid w:val="001B7829"/>
    <w:rsid w:val="001C027B"/>
    <w:rsid w:val="001C1F59"/>
    <w:rsid w:val="001C7171"/>
    <w:rsid w:val="001D1259"/>
    <w:rsid w:val="001D370C"/>
    <w:rsid w:val="001D3C68"/>
    <w:rsid w:val="001D67B2"/>
    <w:rsid w:val="001D68D1"/>
    <w:rsid w:val="001D75D2"/>
    <w:rsid w:val="001E016F"/>
    <w:rsid w:val="001E0791"/>
    <w:rsid w:val="001E25B1"/>
    <w:rsid w:val="001E6F7D"/>
    <w:rsid w:val="001E77E2"/>
    <w:rsid w:val="001F0E01"/>
    <w:rsid w:val="001F32F9"/>
    <w:rsid w:val="001F4A44"/>
    <w:rsid w:val="001F5682"/>
    <w:rsid w:val="001F6BD4"/>
    <w:rsid w:val="001F7A0D"/>
    <w:rsid w:val="002017D1"/>
    <w:rsid w:val="002039FD"/>
    <w:rsid w:val="00205636"/>
    <w:rsid w:val="00206469"/>
    <w:rsid w:val="0021231A"/>
    <w:rsid w:val="002137FC"/>
    <w:rsid w:val="0021704D"/>
    <w:rsid w:val="002171DE"/>
    <w:rsid w:val="00217FBD"/>
    <w:rsid w:val="00220466"/>
    <w:rsid w:val="002222A5"/>
    <w:rsid w:val="0022341B"/>
    <w:rsid w:val="002243D1"/>
    <w:rsid w:val="00227E7F"/>
    <w:rsid w:val="00230A33"/>
    <w:rsid w:val="00240B0D"/>
    <w:rsid w:val="002443AF"/>
    <w:rsid w:val="00244EEB"/>
    <w:rsid w:val="00247B60"/>
    <w:rsid w:val="002507B1"/>
    <w:rsid w:val="0025114F"/>
    <w:rsid w:val="0025147D"/>
    <w:rsid w:val="002516B3"/>
    <w:rsid w:val="002548AA"/>
    <w:rsid w:val="00255A32"/>
    <w:rsid w:val="002574EB"/>
    <w:rsid w:val="00260F15"/>
    <w:rsid w:val="0026120C"/>
    <w:rsid w:val="00264C6A"/>
    <w:rsid w:val="00274D21"/>
    <w:rsid w:val="00276097"/>
    <w:rsid w:val="00277F43"/>
    <w:rsid w:val="00280D3B"/>
    <w:rsid w:val="00281424"/>
    <w:rsid w:val="002814BF"/>
    <w:rsid w:val="00283046"/>
    <w:rsid w:val="00283F13"/>
    <w:rsid w:val="0028627A"/>
    <w:rsid w:val="00287D65"/>
    <w:rsid w:val="00294F17"/>
    <w:rsid w:val="00295194"/>
    <w:rsid w:val="00296B8D"/>
    <w:rsid w:val="002A02DF"/>
    <w:rsid w:val="002A1C39"/>
    <w:rsid w:val="002A3862"/>
    <w:rsid w:val="002A4418"/>
    <w:rsid w:val="002B1765"/>
    <w:rsid w:val="002B23F4"/>
    <w:rsid w:val="002B2CB2"/>
    <w:rsid w:val="002B2FF0"/>
    <w:rsid w:val="002B49F3"/>
    <w:rsid w:val="002B724C"/>
    <w:rsid w:val="002C00BB"/>
    <w:rsid w:val="002C093D"/>
    <w:rsid w:val="002D32FF"/>
    <w:rsid w:val="002D3D4B"/>
    <w:rsid w:val="002D5595"/>
    <w:rsid w:val="002D58DB"/>
    <w:rsid w:val="002D6914"/>
    <w:rsid w:val="002D72BB"/>
    <w:rsid w:val="002E07F2"/>
    <w:rsid w:val="002E104E"/>
    <w:rsid w:val="002E2253"/>
    <w:rsid w:val="002E326D"/>
    <w:rsid w:val="002E32F8"/>
    <w:rsid w:val="002E46B5"/>
    <w:rsid w:val="002E6EB1"/>
    <w:rsid w:val="002F2B3E"/>
    <w:rsid w:val="002F3CAB"/>
    <w:rsid w:val="002F4E50"/>
    <w:rsid w:val="002F6A87"/>
    <w:rsid w:val="003014F6"/>
    <w:rsid w:val="00301755"/>
    <w:rsid w:val="00301D93"/>
    <w:rsid w:val="0030717E"/>
    <w:rsid w:val="00307472"/>
    <w:rsid w:val="00307865"/>
    <w:rsid w:val="00307CFD"/>
    <w:rsid w:val="00307E90"/>
    <w:rsid w:val="00310CF3"/>
    <w:rsid w:val="00311491"/>
    <w:rsid w:val="00315669"/>
    <w:rsid w:val="0032160B"/>
    <w:rsid w:val="00324F11"/>
    <w:rsid w:val="003267FF"/>
    <w:rsid w:val="00326E59"/>
    <w:rsid w:val="00333BC8"/>
    <w:rsid w:val="003344D6"/>
    <w:rsid w:val="0033549F"/>
    <w:rsid w:val="00335C58"/>
    <w:rsid w:val="00336DC5"/>
    <w:rsid w:val="00342953"/>
    <w:rsid w:val="00343FB8"/>
    <w:rsid w:val="00354A2F"/>
    <w:rsid w:val="00356669"/>
    <w:rsid w:val="00356AEB"/>
    <w:rsid w:val="00363FB3"/>
    <w:rsid w:val="00364707"/>
    <w:rsid w:val="00367126"/>
    <w:rsid w:val="00371650"/>
    <w:rsid w:val="00371F04"/>
    <w:rsid w:val="003723CB"/>
    <w:rsid w:val="003724B4"/>
    <w:rsid w:val="00377F79"/>
    <w:rsid w:val="0038057E"/>
    <w:rsid w:val="0038109E"/>
    <w:rsid w:val="00383DD3"/>
    <w:rsid w:val="00384A0F"/>
    <w:rsid w:val="003906D7"/>
    <w:rsid w:val="00394118"/>
    <w:rsid w:val="00394ADB"/>
    <w:rsid w:val="00395BF2"/>
    <w:rsid w:val="00395F7B"/>
    <w:rsid w:val="00396239"/>
    <w:rsid w:val="003A022B"/>
    <w:rsid w:val="003A1821"/>
    <w:rsid w:val="003A48D0"/>
    <w:rsid w:val="003A4A05"/>
    <w:rsid w:val="003B0238"/>
    <w:rsid w:val="003B0624"/>
    <w:rsid w:val="003B274D"/>
    <w:rsid w:val="003B3057"/>
    <w:rsid w:val="003B4466"/>
    <w:rsid w:val="003B684B"/>
    <w:rsid w:val="003B7721"/>
    <w:rsid w:val="003B7BF5"/>
    <w:rsid w:val="003B7FC6"/>
    <w:rsid w:val="003C2424"/>
    <w:rsid w:val="003C29A6"/>
    <w:rsid w:val="003C2A4E"/>
    <w:rsid w:val="003C2D06"/>
    <w:rsid w:val="003C2DAF"/>
    <w:rsid w:val="003C69D5"/>
    <w:rsid w:val="003D019A"/>
    <w:rsid w:val="003D2829"/>
    <w:rsid w:val="003D3867"/>
    <w:rsid w:val="003D437C"/>
    <w:rsid w:val="003D7266"/>
    <w:rsid w:val="003D731B"/>
    <w:rsid w:val="003E138D"/>
    <w:rsid w:val="003E1465"/>
    <w:rsid w:val="003E5B55"/>
    <w:rsid w:val="003E6170"/>
    <w:rsid w:val="003F2192"/>
    <w:rsid w:val="003F33BA"/>
    <w:rsid w:val="003F3652"/>
    <w:rsid w:val="003F4E92"/>
    <w:rsid w:val="003F50F1"/>
    <w:rsid w:val="003F5547"/>
    <w:rsid w:val="003F59B5"/>
    <w:rsid w:val="003F626A"/>
    <w:rsid w:val="00404F23"/>
    <w:rsid w:val="00405D7E"/>
    <w:rsid w:val="00407C6B"/>
    <w:rsid w:val="00411AE1"/>
    <w:rsid w:val="00413143"/>
    <w:rsid w:val="00413349"/>
    <w:rsid w:val="004136BF"/>
    <w:rsid w:val="00413F33"/>
    <w:rsid w:val="004143CC"/>
    <w:rsid w:val="00415352"/>
    <w:rsid w:val="0041542F"/>
    <w:rsid w:val="00417AE6"/>
    <w:rsid w:val="00420094"/>
    <w:rsid w:val="00420098"/>
    <w:rsid w:val="004277B3"/>
    <w:rsid w:val="00430307"/>
    <w:rsid w:val="004340B6"/>
    <w:rsid w:val="00436C7A"/>
    <w:rsid w:val="00437986"/>
    <w:rsid w:val="004412D1"/>
    <w:rsid w:val="00443D4D"/>
    <w:rsid w:val="00443D5B"/>
    <w:rsid w:val="00443F7C"/>
    <w:rsid w:val="004448FB"/>
    <w:rsid w:val="00450581"/>
    <w:rsid w:val="004511F2"/>
    <w:rsid w:val="00453762"/>
    <w:rsid w:val="00454C95"/>
    <w:rsid w:val="00456317"/>
    <w:rsid w:val="00456ADB"/>
    <w:rsid w:val="0046136B"/>
    <w:rsid w:val="00466752"/>
    <w:rsid w:val="0047111B"/>
    <w:rsid w:val="0047133F"/>
    <w:rsid w:val="00472652"/>
    <w:rsid w:val="0047316E"/>
    <w:rsid w:val="00473378"/>
    <w:rsid w:val="00474894"/>
    <w:rsid w:val="00474FFF"/>
    <w:rsid w:val="00480098"/>
    <w:rsid w:val="00480E17"/>
    <w:rsid w:val="00483670"/>
    <w:rsid w:val="0048777D"/>
    <w:rsid w:val="00492659"/>
    <w:rsid w:val="004951E0"/>
    <w:rsid w:val="00495B1C"/>
    <w:rsid w:val="0049608B"/>
    <w:rsid w:val="00497624"/>
    <w:rsid w:val="004A1DF4"/>
    <w:rsid w:val="004A24AE"/>
    <w:rsid w:val="004A258C"/>
    <w:rsid w:val="004A49AA"/>
    <w:rsid w:val="004A66E6"/>
    <w:rsid w:val="004A68D3"/>
    <w:rsid w:val="004A7094"/>
    <w:rsid w:val="004A724A"/>
    <w:rsid w:val="004B06E9"/>
    <w:rsid w:val="004B0D3B"/>
    <w:rsid w:val="004B22EF"/>
    <w:rsid w:val="004B231A"/>
    <w:rsid w:val="004B2A33"/>
    <w:rsid w:val="004B2AA0"/>
    <w:rsid w:val="004C208C"/>
    <w:rsid w:val="004C20DA"/>
    <w:rsid w:val="004C3435"/>
    <w:rsid w:val="004D1126"/>
    <w:rsid w:val="004D217A"/>
    <w:rsid w:val="004D269E"/>
    <w:rsid w:val="004D365C"/>
    <w:rsid w:val="004D5492"/>
    <w:rsid w:val="004D691E"/>
    <w:rsid w:val="004D6FD6"/>
    <w:rsid w:val="004E0D7A"/>
    <w:rsid w:val="004E19D2"/>
    <w:rsid w:val="004E2565"/>
    <w:rsid w:val="004E269F"/>
    <w:rsid w:val="004E39AF"/>
    <w:rsid w:val="004E7023"/>
    <w:rsid w:val="004E7D69"/>
    <w:rsid w:val="004F1F3E"/>
    <w:rsid w:val="004F4341"/>
    <w:rsid w:val="004F43EC"/>
    <w:rsid w:val="004F5777"/>
    <w:rsid w:val="004F7B82"/>
    <w:rsid w:val="00500E05"/>
    <w:rsid w:val="0050246F"/>
    <w:rsid w:val="00502D6D"/>
    <w:rsid w:val="00503824"/>
    <w:rsid w:val="00504494"/>
    <w:rsid w:val="005047A0"/>
    <w:rsid w:val="0050513D"/>
    <w:rsid w:val="0050605B"/>
    <w:rsid w:val="00507AF4"/>
    <w:rsid w:val="0051067E"/>
    <w:rsid w:val="0051417A"/>
    <w:rsid w:val="00523163"/>
    <w:rsid w:val="00524DD1"/>
    <w:rsid w:val="00527220"/>
    <w:rsid w:val="00532AB3"/>
    <w:rsid w:val="005344DA"/>
    <w:rsid w:val="00534FFF"/>
    <w:rsid w:val="005367B9"/>
    <w:rsid w:val="00541F8E"/>
    <w:rsid w:val="00545860"/>
    <w:rsid w:val="00547A60"/>
    <w:rsid w:val="00547ACA"/>
    <w:rsid w:val="00552139"/>
    <w:rsid w:val="00554140"/>
    <w:rsid w:val="00554EE2"/>
    <w:rsid w:val="005555F7"/>
    <w:rsid w:val="00556458"/>
    <w:rsid w:val="00563A0E"/>
    <w:rsid w:val="00564CD0"/>
    <w:rsid w:val="005666F3"/>
    <w:rsid w:val="00576C72"/>
    <w:rsid w:val="00577B43"/>
    <w:rsid w:val="005802EE"/>
    <w:rsid w:val="005809CD"/>
    <w:rsid w:val="005829AC"/>
    <w:rsid w:val="00583EAB"/>
    <w:rsid w:val="00583F1D"/>
    <w:rsid w:val="00584048"/>
    <w:rsid w:val="00585BE9"/>
    <w:rsid w:val="00590B00"/>
    <w:rsid w:val="005930B8"/>
    <w:rsid w:val="00597CE1"/>
    <w:rsid w:val="005A0496"/>
    <w:rsid w:val="005A3747"/>
    <w:rsid w:val="005A5218"/>
    <w:rsid w:val="005B5159"/>
    <w:rsid w:val="005C2ACF"/>
    <w:rsid w:val="005C3707"/>
    <w:rsid w:val="005C4582"/>
    <w:rsid w:val="005C4CBD"/>
    <w:rsid w:val="005C7625"/>
    <w:rsid w:val="005D09F9"/>
    <w:rsid w:val="005D1508"/>
    <w:rsid w:val="005D1B2E"/>
    <w:rsid w:val="005D3C7F"/>
    <w:rsid w:val="005D6001"/>
    <w:rsid w:val="005D63E4"/>
    <w:rsid w:val="005D7CFB"/>
    <w:rsid w:val="005E09DF"/>
    <w:rsid w:val="005E1266"/>
    <w:rsid w:val="005E4464"/>
    <w:rsid w:val="005E6CB9"/>
    <w:rsid w:val="005F01FE"/>
    <w:rsid w:val="005F06EC"/>
    <w:rsid w:val="005F55D0"/>
    <w:rsid w:val="00601033"/>
    <w:rsid w:val="00603261"/>
    <w:rsid w:val="00603457"/>
    <w:rsid w:val="00605609"/>
    <w:rsid w:val="00605E78"/>
    <w:rsid w:val="0061407C"/>
    <w:rsid w:val="00615691"/>
    <w:rsid w:val="0061605E"/>
    <w:rsid w:val="00622F7C"/>
    <w:rsid w:val="0062682D"/>
    <w:rsid w:val="00627FD0"/>
    <w:rsid w:val="00630427"/>
    <w:rsid w:val="006316E3"/>
    <w:rsid w:val="00632834"/>
    <w:rsid w:val="00634514"/>
    <w:rsid w:val="00635C5E"/>
    <w:rsid w:val="00635CC1"/>
    <w:rsid w:val="00637623"/>
    <w:rsid w:val="0064013F"/>
    <w:rsid w:val="006402D9"/>
    <w:rsid w:val="00640AAE"/>
    <w:rsid w:val="00641B24"/>
    <w:rsid w:val="00644058"/>
    <w:rsid w:val="00644573"/>
    <w:rsid w:val="00644D35"/>
    <w:rsid w:val="00644E6F"/>
    <w:rsid w:val="00645634"/>
    <w:rsid w:val="006474AE"/>
    <w:rsid w:val="0065257B"/>
    <w:rsid w:val="006538DC"/>
    <w:rsid w:val="0065394A"/>
    <w:rsid w:val="00665833"/>
    <w:rsid w:val="00665CEC"/>
    <w:rsid w:val="00672ACF"/>
    <w:rsid w:val="00672B6C"/>
    <w:rsid w:val="006739C4"/>
    <w:rsid w:val="006754B4"/>
    <w:rsid w:val="00676983"/>
    <w:rsid w:val="0067757D"/>
    <w:rsid w:val="00680821"/>
    <w:rsid w:val="0068239B"/>
    <w:rsid w:val="00686AAF"/>
    <w:rsid w:val="00690006"/>
    <w:rsid w:val="006910EE"/>
    <w:rsid w:val="00693759"/>
    <w:rsid w:val="006947B4"/>
    <w:rsid w:val="00694923"/>
    <w:rsid w:val="00694D3E"/>
    <w:rsid w:val="00694DA3"/>
    <w:rsid w:val="00695406"/>
    <w:rsid w:val="00695E01"/>
    <w:rsid w:val="006970EB"/>
    <w:rsid w:val="006975A7"/>
    <w:rsid w:val="006A0BD5"/>
    <w:rsid w:val="006A4605"/>
    <w:rsid w:val="006B14AC"/>
    <w:rsid w:val="006B59EF"/>
    <w:rsid w:val="006B6A50"/>
    <w:rsid w:val="006B7801"/>
    <w:rsid w:val="006B789D"/>
    <w:rsid w:val="006B7ED5"/>
    <w:rsid w:val="006C0297"/>
    <w:rsid w:val="006C04D7"/>
    <w:rsid w:val="006C1EA5"/>
    <w:rsid w:val="006C3205"/>
    <w:rsid w:val="006C3A1B"/>
    <w:rsid w:val="006C4370"/>
    <w:rsid w:val="006C6001"/>
    <w:rsid w:val="006C725C"/>
    <w:rsid w:val="006D1B42"/>
    <w:rsid w:val="006D4366"/>
    <w:rsid w:val="006D6C52"/>
    <w:rsid w:val="006D734C"/>
    <w:rsid w:val="006E04EB"/>
    <w:rsid w:val="006E2A21"/>
    <w:rsid w:val="006E3479"/>
    <w:rsid w:val="006F1A03"/>
    <w:rsid w:val="006F3C30"/>
    <w:rsid w:val="006F3CE7"/>
    <w:rsid w:val="006F49F9"/>
    <w:rsid w:val="006F65BE"/>
    <w:rsid w:val="006F7105"/>
    <w:rsid w:val="00706845"/>
    <w:rsid w:val="00706DCC"/>
    <w:rsid w:val="00710829"/>
    <w:rsid w:val="007114B4"/>
    <w:rsid w:val="00711721"/>
    <w:rsid w:val="00714CC8"/>
    <w:rsid w:val="0071669D"/>
    <w:rsid w:val="007166EE"/>
    <w:rsid w:val="00720B86"/>
    <w:rsid w:val="00722572"/>
    <w:rsid w:val="00722834"/>
    <w:rsid w:val="007234F0"/>
    <w:rsid w:val="007236B0"/>
    <w:rsid w:val="00726300"/>
    <w:rsid w:val="00731214"/>
    <w:rsid w:val="00731229"/>
    <w:rsid w:val="007363AC"/>
    <w:rsid w:val="007364ED"/>
    <w:rsid w:val="00736658"/>
    <w:rsid w:val="007406A7"/>
    <w:rsid w:val="00744F27"/>
    <w:rsid w:val="00747EB5"/>
    <w:rsid w:val="00747FE1"/>
    <w:rsid w:val="00751771"/>
    <w:rsid w:val="00751B43"/>
    <w:rsid w:val="00755E96"/>
    <w:rsid w:val="00757BDC"/>
    <w:rsid w:val="007626A8"/>
    <w:rsid w:val="00762BBD"/>
    <w:rsid w:val="00766BD4"/>
    <w:rsid w:val="00772EAE"/>
    <w:rsid w:val="00780401"/>
    <w:rsid w:val="0078073C"/>
    <w:rsid w:val="00780CFF"/>
    <w:rsid w:val="00782B8B"/>
    <w:rsid w:val="007926FA"/>
    <w:rsid w:val="00795523"/>
    <w:rsid w:val="007955B4"/>
    <w:rsid w:val="007A02F9"/>
    <w:rsid w:val="007A1050"/>
    <w:rsid w:val="007A30A6"/>
    <w:rsid w:val="007A58CD"/>
    <w:rsid w:val="007A5B38"/>
    <w:rsid w:val="007A625B"/>
    <w:rsid w:val="007A64FC"/>
    <w:rsid w:val="007A7941"/>
    <w:rsid w:val="007A7B59"/>
    <w:rsid w:val="007B61B3"/>
    <w:rsid w:val="007C1EBA"/>
    <w:rsid w:val="007C496B"/>
    <w:rsid w:val="007C61AE"/>
    <w:rsid w:val="007D25AC"/>
    <w:rsid w:val="007D3BBF"/>
    <w:rsid w:val="007D6D3A"/>
    <w:rsid w:val="007D715F"/>
    <w:rsid w:val="007E062D"/>
    <w:rsid w:val="007E2DF3"/>
    <w:rsid w:val="007E37FE"/>
    <w:rsid w:val="007E4495"/>
    <w:rsid w:val="007E7933"/>
    <w:rsid w:val="007F0C39"/>
    <w:rsid w:val="007F578B"/>
    <w:rsid w:val="007F5CFC"/>
    <w:rsid w:val="007F7194"/>
    <w:rsid w:val="008026DD"/>
    <w:rsid w:val="00803ED4"/>
    <w:rsid w:val="008068BE"/>
    <w:rsid w:val="00806BA6"/>
    <w:rsid w:val="0081146F"/>
    <w:rsid w:val="00812B9B"/>
    <w:rsid w:val="00817CB9"/>
    <w:rsid w:val="00823B94"/>
    <w:rsid w:val="00830A7C"/>
    <w:rsid w:val="008316C0"/>
    <w:rsid w:val="008336D0"/>
    <w:rsid w:val="00834F8D"/>
    <w:rsid w:val="00846F74"/>
    <w:rsid w:val="008531AC"/>
    <w:rsid w:val="008536BD"/>
    <w:rsid w:val="00853980"/>
    <w:rsid w:val="008558E5"/>
    <w:rsid w:val="0085649F"/>
    <w:rsid w:val="00856B5C"/>
    <w:rsid w:val="0085796C"/>
    <w:rsid w:val="00861896"/>
    <w:rsid w:val="0086193B"/>
    <w:rsid w:val="00861F3D"/>
    <w:rsid w:val="00863559"/>
    <w:rsid w:val="00863BAF"/>
    <w:rsid w:val="00873086"/>
    <w:rsid w:val="0087322B"/>
    <w:rsid w:val="008754FF"/>
    <w:rsid w:val="00876DB3"/>
    <w:rsid w:val="008779B2"/>
    <w:rsid w:val="00886EC2"/>
    <w:rsid w:val="00886F82"/>
    <w:rsid w:val="00887330"/>
    <w:rsid w:val="008932C6"/>
    <w:rsid w:val="00893F12"/>
    <w:rsid w:val="00896541"/>
    <w:rsid w:val="008975B4"/>
    <w:rsid w:val="008A28B2"/>
    <w:rsid w:val="008A587D"/>
    <w:rsid w:val="008A7626"/>
    <w:rsid w:val="008B14BE"/>
    <w:rsid w:val="008B269E"/>
    <w:rsid w:val="008B2E27"/>
    <w:rsid w:val="008B39A8"/>
    <w:rsid w:val="008B44AA"/>
    <w:rsid w:val="008C171C"/>
    <w:rsid w:val="008C57C5"/>
    <w:rsid w:val="008C68BC"/>
    <w:rsid w:val="008C7AD0"/>
    <w:rsid w:val="008D28AA"/>
    <w:rsid w:val="008D3726"/>
    <w:rsid w:val="008D377D"/>
    <w:rsid w:val="008D4187"/>
    <w:rsid w:val="008D427E"/>
    <w:rsid w:val="008E0601"/>
    <w:rsid w:val="008E3778"/>
    <w:rsid w:val="008E5A8B"/>
    <w:rsid w:val="008F0328"/>
    <w:rsid w:val="008F2ED1"/>
    <w:rsid w:val="008F35EF"/>
    <w:rsid w:val="008F53C4"/>
    <w:rsid w:val="008F5924"/>
    <w:rsid w:val="008F5DD2"/>
    <w:rsid w:val="008F6382"/>
    <w:rsid w:val="008F72C3"/>
    <w:rsid w:val="00900E4A"/>
    <w:rsid w:val="00901304"/>
    <w:rsid w:val="00910BD5"/>
    <w:rsid w:val="0091147E"/>
    <w:rsid w:val="00912CD5"/>
    <w:rsid w:val="00917F43"/>
    <w:rsid w:val="009224E3"/>
    <w:rsid w:val="00923112"/>
    <w:rsid w:val="009300C0"/>
    <w:rsid w:val="00930E78"/>
    <w:rsid w:val="009334DF"/>
    <w:rsid w:val="009352B1"/>
    <w:rsid w:val="00936BF0"/>
    <w:rsid w:val="0093759C"/>
    <w:rsid w:val="00937E81"/>
    <w:rsid w:val="00940243"/>
    <w:rsid w:val="00940637"/>
    <w:rsid w:val="00945E6D"/>
    <w:rsid w:val="00950A9F"/>
    <w:rsid w:val="009562E4"/>
    <w:rsid w:val="009565E7"/>
    <w:rsid w:val="00957BDA"/>
    <w:rsid w:val="00961B44"/>
    <w:rsid w:val="009630FE"/>
    <w:rsid w:val="00967591"/>
    <w:rsid w:val="00970A47"/>
    <w:rsid w:val="009728F6"/>
    <w:rsid w:val="00973871"/>
    <w:rsid w:val="00980B81"/>
    <w:rsid w:val="009812C9"/>
    <w:rsid w:val="009847F5"/>
    <w:rsid w:val="00984E42"/>
    <w:rsid w:val="00984F0F"/>
    <w:rsid w:val="00990C85"/>
    <w:rsid w:val="00991B8D"/>
    <w:rsid w:val="0099235C"/>
    <w:rsid w:val="009933A8"/>
    <w:rsid w:val="00995043"/>
    <w:rsid w:val="009A0EC4"/>
    <w:rsid w:val="009A6484"/>
    <w:rsid w:val="009A74A3"/>
    <w:rsid w:val="009C107E"/>
    <w:rsid w:val="009C197C"/>
    <w:rsid w:val="009C21B4"/>
    <w:rsid w:val="009C3A4A"/>
    <w:rsid w:val="009C610D"/>
    <w:rsid w:val="009C7A5E"/>
    <w:rsid w:val="009D0958"/>
    <w:rsid w:val="009D0EA5"/>
    <w:rsid w:val="009D15A7"/>
    <w:rsid w:val="009D315B"/>
    <w:rsid w:val="009D4AAD"/>
    <w:rsid w:val="009D54FE"/>
    <w:rsid w:val="009D7E7B"/>
    <w:rsid w:val="009E06A0"/>
    <w:rsid w:val="009E2AF3"/>
    <w:rsid w:val="009E58A0"/>
    <w:rsid w:val="009E6AAB"/>
    <w:rsid w:val="009E7590"/>
    <w:rsid w:val="009E7AF4"/>
    <w:rsid w:val="009E7E46"/>
    <w:rsid w:val="009F24B8"/>
    <w:rsid w:val="009F27C3"/>
    <w:rsid w:val="009F7754"/>
    <w:rsid w:val="00A00813"/>
    <w:rsid w:val="00A00A36"/>
    <w:rsid w:val="00A028ED"/>
    <w:rsid w:val="00A03DD0"/>
    <w:rsid w:val="00A04CD0"/>
    <w:rsid w:val="00A05954"/>
    <w:rsid w:val="00A05A6D"/>
    <w:rsid w:val="00A06148"/>
    <w:rsid w:val="00A104E4"/>
    <w:rsid w:val="00A11327"/>
    <w:rsid w:val="00A13E25"/>
    <w:rsid w:val="00A14AE0"/>
    <w:rsid w:val="00A14E5D"/>
    <w:rsid w:val="00A20EB3"/>
    <w:rsid w:val="00A2338E"/>
    <w:rsid w:val="00A238B1"/>
    <w:rsid w:val="00A2392F"/>
    <w:rsid w:val="00A23A29"/>
    <w:rsid w:val="00A23E59"/>
    <w:rsid w:val="00A25172"/>
    <w:rsid w:val="00A25DB2"/>
    <w:rsid w:val="00A3070F"/>
    <w:rsid w:val="00A30DA6"/>
    <w:rsid w:val="00A32765"/>
    <w:rsid w:val="00A4137F"/>
    <w:rsid w:val="00A419A8"/>
    <w:rsid w:val="00A41FB8"/>
    <w:rsid w:val="00A43450"/>
    <w:rsid w:val="00A43F01"/>
    <w:rsid w:val="00A44274"/>
    <w:rsid w:val="00A448DC"/>
    <w:rsid w:val="00A44B53"/>
    <w:rsid w:val="00A46CD2"/>
    <w:rsid w:val="00A476A0"/>
    <w:rsid w:val="00A50151"/>
    <w:rsid w:val="00A5078B"/>
    <w:rsid w:val="00A61D05"/>
    <w:rsid w:val="00A66B5C"/>
    <w:rsid w:val="00A6799E"/>
    <w:rsid w:val="00A701A5"/>
    <w:rsid w:val="00A77571"/>
    <w:rsid w:val="00A80388"/>
    <w:rsid w:val="00A8115A"/>
    <w:rsid w:val="00A821EE"/>
    <w:rsid w:val="00A87DA9"/>
    <w:rsid w:val="00A904C9"/>
    <w:rsid w:val="00A90945"/>
    <w:rsid w:val="00A91CB9"/>
    <w:rsid w:val="00A921F1"/>
    <w:rsid w:val="00A969CD"/>
    <w:rsid w:val="00A972E5"/>
    <w:rsid w:val="00A97697"/>
    <w:rsid w:val="00A9789E"/>
    <w:rsid w:val="00AA0EF9"/>
    <w:rsid w:val="00AA1B65"/>
    <w:rsid w:val="00AA2F30"/>
    <w:rsid w:val="00AA651F"/>
    <w:rsid w:val="00AB292B"/>
    <w:rsid w:val="00AB2E5C"/>
    <w:rsid w:val="00AB4E1D"/>
    <w:rsid w:val="00AB6C40"/>
    <w:rsid w:val="00AB76AA"/>
    <w:rsid w:val="00AC09E1"/>
    <w:rsid w:val="00AC0A1B"/>
    <w:rsid w:val="00AC42E5"/>
    <w:rsid w:val="00AC5568"/>
    <w:rsid w:val="00AC6376"/>
    <w:rsid w:val="00AD07B7"/>
    <w:rsid w:val="00AD2359"/>
    <w:rsid w:val="00AD36B9"/>
    <w:rsid w:val="00AD3B24"/>
    <w:rsid w:val="00AD3DBA"/>
    <w:rsid w:val="00AD5288"/>
    <w:rsid w:val="00AE02E1"/>
    <w:rsid w:val="00AE4B4C"/>
    <w:rsid w:val="00AE7A17"/>
    <w:rsid w:val="00AF0BD2"/>
    <w:rsid w:val="00AF2199"/>
    <w:rsid w:val="00AF3A28"/>
    <w:rsid w:val="00B00A4E"/>
    <w:rsid w:val="00B01740"/>
    <w:rsid w:val="00B03F98"/>
    <w:rsid w:val="00B04855"/>
    <w:rsid w:val="00B055F9"/>
    <w:rsid w:val="00B11A29"/>
    <w:rsid w:val="00B12507"/>
    <w:rsid w:val="00B15221"/>
    <w:rsid w:val="00B1632C"/>
    <w:rsid w:val="00B175E9"/>
    <w:rsid w:val="00B204F7"/>
    <w:rsid w:val="00B22129"/>
    <w:rsid w:val="00B24240"/>
    <w:rsid w:val="00B24D9B"/>
    <w:rsid w:val="00B36C68"/>
    <w:rsid w:val="00B409E3"/>
    <w:rsid w:val="00B43CBE"/>
    <w:rsid w:val="00B45B1C"/>
    <w:rsid w:val="00B45E46"/>
    <w:rsid w:val="00B47C60"/>
    <w:rsid w:val="00B51972"/>
    <w:rsid w:val="00B52527"/>
    <w:rsid w:val="00B52F16"/>
    <w:rsid w:val="00B558FC"/>
    <w:rsid w:val="00B57EEB"/>
    <w:rsid w:val="00B61D47"/>
    <w:rsid w:val="00B61E33"/>
    <w:rsid w:val="00B64A19"/>
    <w:rsid w:val="00B67E0C"/>
    <w:rsid w:val="00B705E6"/>
    <w:rsid w:val="00B7174C"/>
    <w:rsid w:val="00B71BEB"/>
    <w:rsid w:val="00B7631A"/>
    <w:rsid w:val="00B77FE2"/>
    <w:rsid w:val="00B87E8D"/>
    <w:rsid w:val="00B924BB"/>
    <w:rsid w:val="00B94310"/>
    <w:rsid w:val="00BA0046"/>
    <w:rsid w:val="00BA0C27"/>
    <w:rsid w:val="00BA3AB9"/>
    <w:rsid w:val="00BA5328"/>
    <w:rsid w:val="00BA56DF"/>
    <w:rsid w:val="00BA591D"/>
    <w:rsid w:val="00BA5F41"/>
    <w:rsid w:val="00BA658E"/>
    <w:rsid w:val="00BA6EC1"/>
    <w:rsid w:val="00BA7438"/>
    <w:rsid w:val="00BB4A77"/>
    <w:rsid w:val="00BC3022"/>
    <w:rsid w:val="00BC6E27"/>
    <w:rsid w:val="00BD0958"/>
    <w:rsid w:val="00BD3DDF"/>
    <w:rsid w:val="00BD40DA"/>
    <w:rsid w:val="00BD7A40"/>
    <w:rsid w:val="00BE4102"/>
    <w:rsid w:val="00BE491F"/>
    <w:rsid w:val="00BE7F01"/>
    <w:rsid w:val="00BE7FBE"/>
    <w:rsid w:val="00BF37E1"/>
    <w:rsid w:val="00BF3805"/>
    <w:rsid w:val="00BF451F"/>
    <w:rsid w:val="00BF5C90"/>
    <w:rsid w:val="00BF5F3F"/>
    <w:rsid w:val="00C02010"/>
    <w:rsid w:val="00C02195"/>
    <w:rsid w:val="00C12268"/>
    <w:rsid w:val="00C135B8"/>
    <w:rsid w:val="00C13F05"/>
    <w:rsid w:val="00C14062"/>
    <w:rsid w:val="00C14A5E"/>
    <w:rsid w:val="00C14D8A"/>
    <w:rsid w:val="00C15470"/>
    <w:rsid w:val="00C15871"/>
    <w:rsid w:val="00C20B57"/>
    <w:rsid w:val="00C26BF6"/>
    <w:rsid w:val="00C26FDE"/>
    <w:rsid w:val="00C336BA"/>
    <w:rsid w:val="00C3536E"/>
    <w:rsid w:val="00C4041B"/>
    <w:rsid w:val="00C40BC3"/>
    <w:rsid w:val="00C40D3E"/>
    <w:rsid w:val="00C422D3"/>
    <w:rsid w:val="00C43EA1"/>
    <w:rsid w:val="00C44BBF"/>
    <w:rsid w:val="00C44C98"/>
    <w:rsid w:val="00C45E1A"/>
    <w:rsid w:val="00C468D4"/>
    <w:rsid w:val="00C46DE4"/>
    <w:rsid w:val="00C501DB"/>
    <w:rsid w:val="00C51760"/>
    <w:rsid w:val="00C53325"/>
    <w:rsid w:val="00C54057"/>
    <w:rsid w:val="00C55887"/>
    <w:rsid w:val="00C55F04"/>
    <w:rsid w:val="00C62763"/>
    <w:rsid w:val="00C629BB"/>
    <w:rsid w:val="00C64F00"/>
    <w:rsid w:val="00C65392"/>
    <w:rsid w:val="00C65AA5"/>
    <w:rsid w:val="00C70104"/>
    <w:rsid w:val="00C71277"/>
    <w:rsid w:val="00C7169C"/>
    <w:rsid w:val="00C7181E"/>
    <w:rsid w:val="00C7238E"/>
    <w:rsid w:val="00C73DA1"/>
    <w:rsid w:val="00C762F9"/>
    <w:rsid w:val="00C76BEF"/>
    <w:rsid w:val="00C770A8"/>
    <w:rsid w:val="00C77A45"/>
    <w:rsid w:val="00C821D2"/>
    <w:rsid w:val="00C82A08"/>
    <w:rsid w:val="00C83356"/>
    <w:rsid w:val="00C84511"/>
    <w:rsid w:val="00C86985"/>
    <w:rsid w:val="00C91307"/>
    <w:rsid w:val="00C91C62"/>
    <w:rsid w:val="00C95857"/>
    <w:rsid w:val="00C95D07"/>
    <w:rsid w:val="00C96CED"/>
    <w:rsid w:val="00C9706D"/>
    <w:rsid w:val="00CA04AE"/>
    <w:rsid w:val="00CA4D48"/>
    <w:rsid w:val="00CA6DD9"/>
    <w:rsid w:val="00CB1734"/>
    <w:rsid w:val="00CB2ECE"/>
    <w:rsid w:val="00CB4B82"/>
    <w:rsid w:val="00CB662A"/>
    <w:rsid w:val="00CB6EA8"/>
    <w:rsid w:val="00CC0DF6"/>
    <w:rsid w:val="00CC0E86"/>
    <w:rsid w:val="00CC3E16"/>
    <w:rsid w:val="00CD15FF"/>
    <w:rsid w:val="00CD1AA3"/>
    <w:rsid w:val="00CD4E87"/>
    <w:rsid w:val="00CD6B50"/>
    <w:rsid w:val="00CD7503"/>
    <w:rsid w:val="00CE0821"/>
    <w:rsid w:val="00CE1E30"/>
    <w:rsid w:val="00CE3A52"/>
    <w:rsid w:val="00CE4164"/>
    <w:rsid w:val="00CE4476"/>
    <w:rsid w:val="00CE57C4"/>
    <w:rsid w:val="00CE6AE8"/>
    <w:rsid w:val="00CF049C"/>
    <w:rsid w:val="00CF161C"/>
    <w:rsid w:val="00CF2316"/>
    <w:rsid w:val="00CF4D8A"/>
    <w:rsid w:val="00CF4F12"/>
    <w:rsid w:val="00CF77E2"/>
    <w:rsid w:val="00D0158B"/>
    <w:rsid w:val="00D0208F"/>
    <w:rsid w:val="00D07724"/>
    <w:rsid w:val="00D10EF3"/>
    <w:rsid w:val="00D1488E"/>
    <w:rsid w:val="00D156CD"/>
    <w:rsid w:val="00D20581"/>
    <w:rsid w:val="00D2198E"/>
    <w:rsid w:val="00D21D44"/>
    <w:rsid w:val="00D2389C"/>
    <w:rsid w:val="00D25789"/>
    <w:rsid w:val="00D25871"/>
    <w:rsid w:val="00D2629B"/>
    <w:rsid w:val="00D336D9"/>
    <w:rsid w:val="00D33740"/>
    <w:rsid w:val="00D4166F"/>
    <w:rsid w:val="00D43831"/>
    <w:rsid w:val="00D44E0A"/>
    <w:rsid w:val="00D46ABA"/>
    <w:rsid w:val="00D506EB"/>
    <w:rsid w:val="00D5114E"/>
    <w:rsid w:val="00D53198"/>
    <w:rsid w:val="00D53492"/>
    <w:rsid w:val="00D54228"/>
    <w:rsid w:val="00D56562"/>
    <w:rsid w:val="00D57B17"/>
    <w:rsid w:val="00D64DF9"/>
    <w:rsid w:val="00D70FDC"/>
    <w:rsid w:val="00D765A5"/>
    <w:rsid w:val="00D7743F"/>
    <w:rsid w:val="00D80B98"/>
    <w:rsid w:val="00D825FC"/>
    <w:rsid w:val="00D8533E"/>
    <w:rsid w:val="00D87B72"/>
    <w:rsid w:val="00D87C08"/>
    <w:rsid w:val="00D90D69"/>
    <w:rsid w:val="00D96134"/>
    <w:rsid w:val="00DA1680"/>
    <w:rsid w:val="00DA419E"/>
    <w:rsid w:val="00DA5D39"/>
    <w:rsid w:val="00DA6110"/>
    <w:rsid w:val="00DA62D2"/>
    <w:rsid w:val="00DB3E37"/>
    <w:rsid w:val="00DB40B5"/>
    <w:rsid w:val="00DB606F"/>
    <w:rsid w:val="00DB69F0"/>
    <w:rsid w:val="00DB74EF"/>
    <w:rsid w:val="00DC46F9"/>
    <w:rsid w:val="00DC4CB7"/>
    <w:rsid w:val="00DC5B20"/>
    <w:rsid w:val="00DC6954"/>
    <w:rsid w:val="00DD0713"/>
    <w:rsid w:val="00DD0B6F"/>
    <w:rsid w:val="00DD135B"/>
    <w:rsid w:val="00DD17B6"/>
    <w:rsid w:val="00DD1A64"/>
    <w:rsid w:val="00DD4E63"/>
    <w:rsid w:val="00DD6786"/>
    <w:rsid w:val="00DE06BB"/>
    <w:rsid w:val="00DE11A0"/>
    <w:rsid w:val="00DE3C16"/>
    <w:rsid w:val="00DE5DBB"/>
    <w:rsid w:val="00DE63E1"/>
    <w:rsid w:val="00DE75E3"/>
    <w:rsid w:val="00DE77F7"/>
    <w:rsid w:val="00DF097F"/>
    <w:rsid w:val="00DF10BB"/>
    <w:rsid w:val="00DF1266"/>
    <w:rsid w:val="00DF230D"/>
    <w:rsid w:val="00DF230F"/>
    <w:rsid w:val="00DF6EE1"/>
    <w:rsid w:val="00E0382F"/>
    <w:rsid w:val="00E04068"/>
    <w:rsid w:val="00E05F0C"/>
    <w:rsid w:val="00E063A3"/>
    <w:rsid w:val="00E06684"/>
    <w:rsid w:val="00E06C5C"/>
    <w:rsid w:val="00E148AC"/>
    <w:rsid w:val="00E14E1C"/>
    <w:rsid w:val="00E16B1D"/>
    <w:rsid w:val="00E20A3D"/>
    <w:rsid w:val="00E244FE"/>
    <w:rsid w:val="00E264BA"/>
    <w:rsid w:val="00E26BB0"/>
    <w:rsid w:val="00E2749D"/>
    <w:rsid w:val="00E27F63"/>
    <w:rsid w:val="00E30B4A"/>
    <w:rsid w:val="00E30EAE"/>
    <w:rsid w:val="00E33739"/>
    <w:rsid w:val="00E33970"/>
    <w:rsid w:val="00E35563"/>
    <w:rsid w:val="00E36CCD"/>
    <w:rsid w:val="00E37157"/>
    <w:rsid w:val="00E375D1"/>
    <w:rsid w:val="00E406DE"/>
    <w:rsid w:val="00E40E06"/>
    <w:rsid w:val="00E41458"/>
    <w:rsid w:val="00E42BCC"/>
    <w:rsid w:val="00E4443C"/>
    <w:rsid w:val="00E4593F"/>
    <w:rsid w:val="00E45A92"/>
    <w:rsid w:val="00E47B0F"/>
    <w:rsid w:val="00E620D0"/>
    <w:rsid w:val="00E64A82"/>
    <w:rsid w:val="00E64E23"/>
    <w:rsid w:val="00E65CA9"/>
    <w:rsid w:val="00E6708F"/>
    <w:rsid w:val="00E67E0A"/>
    <w:rsid w:val="00E71DB6"/>
    <w:rsid w:val="00E77A0B"/>
    <w:rsid w:val="00E8227B"/>
    <w:rsid w:val="00E827A8"/>
    <w:rsid w:val="00E846EB"/>
    <w:rsid w:val="00E86C14"/>
    <w:rsid w:val="00E90B80"/>
    <w:rsid w:val="00E90D6B"/>
    <w:rsid w:val="00E916BC"/>
    <w:rsid w:val="00E93976"/>
    <w:rsid w:val="00E93A85"/>
    <w:rsid w:val="00E960F0"/>
    <w:rsid w:val="00E96F10"/>
    <w:rsid w:val="00EA2319"/>
    <w:rsid w:val="00EA63EB"/>
    <w:rsid w:val="00EA6633"/>
    <w:rsid w:val="00EA7DB9"/>
    <w:rsid w:val="00EB064F"/>
    <w:rsid w:val="00EB1A0C"/>
    <w:rsid w:val="00EC01DF"/>
    <w:rsid w:val="00EC0BB0"/>
    <w:rsid w:val="00EC2B0F"/>
    <w:rsid w:val="00EC3B4A"/>
    <w:rsid w:val="00EC3C4C"/>
    <w:rsid w:val="00EC58C9"/>
    <w:rsid w:val="00EC62C6"/>
    <w:rsid w:val="00EC78CA"/>
    <w:rsid w:val="00ED0C05"/>
    <w:rsid w:val="00ED4DB4"/>
    <w:rsid w:val="00ED667F"/>
    <w:rsid w:val="00EE1C53"/>
    <w:rsid w:val="00EF24C2"/>
    <w:rsid w:val="00EF27C2"/>
    <w:rsid w:val="00EF53F8"/>
    <w:rsid w:val="00EF5DB1"/>
    <w:rsid w:val="00F0193C"/>
    <w:rsid w:val="00F01B51"/>
    <w:rsid w:val="00F02B14"/>
    <w:rsid w:val="00F03698"/>
    <w:rsid w:val="00F05149"/>
    <w:rsid w:val="00F058A3"/>
    <w:rsid w:val="00F06230"/>
    <w:rsid w:val="00F12154"/>
    <w:rsid w:val="00F12C10"/>
    <w:rsid w:val="00F13332"/>
    <w:rsid w:val="00F14ACE"/>
    <w:rsid w:val="00F14FBE"/>
    <w:rsid w:val="00F15662"/>
    <w:rsid w:val="00F17B48"/>
    <w:rsid w:val="00F26EEB"/>
    <w:rsid w:val="00F30158"/>
    <w:rsid w:val="00F30619"/>
    <w:rsid w:val="00F31AC4"/>
    <w:rsid w:val="00F34B11"/>
    <w:rsid w:val="00F4463E"/>
    <w:rsid w:val="00F45004"/>
    <w:rsid w:val="00F458D2"/>
    <w:rsid w:val="00F45E11"/>
    <w:rsid w:val="00F46FFA"/>
    <w:rsid w:val="00F47DBD"/>
    <w:rsid w:val="00F54B45"/>
    <w:rsid w:val="00F5528C"/>
    <w:rsid w:val="00F564C0"/>
    <w:rsid w:val="00F608D4"/>
    <w:rsid w:val="00F61EC1"/>
    <w:rsid w:val="00F623BF"/>
    <w:rsid w:val="00F637D4"/>
    <w:rsid w:val="00F65202"/>
    <w:rsid w:val="00F6525B"/>
    <w:rsid w:val="00F66BBE"/>
    <w:rsid w:val="00F70521"/>
    <w:rsid w:val="00F754F3"/>
    <w:rsid w:val="00F76D16"/>
    <w:rsid w:val="00F77D16"/>
    <w:rsid w:val="00F80EC9"/>
    <w:rsid w:val="00F85DAF"/>
    <w:rsid w:val="00F91193"/>
    <w:rsid w:val="00F914E1"/>
    <w:rsid w:val="00F91A95"/>
    <w:rsid w:val="00F95DA2"/>
    <w:rsid w:val="00FA1C7F"/>
    <w:rsid w:val="00FA31F3"/>
    <w:rsid w:val="00FB0062"/>
    <w:rsid w:val="00FB2526"/>
    <w:rsid w:val="00FB3B92"/>
    <w:rsid w:val="00FB3D53"/>
    <w:rsid w:val="00FB4F1E"/>
    <w:rsid w:val="00FB541C"/>
    <w:rsid w:val="00FB66B9"/>
    <w:rsid w:val="00FB735B"/>
    <w:rsid w:val="00FC6BF1"/>
    <w:rsid w:val="00FC6FAB"/>
    <w:rsid w:val="00FD31D9"/>
    <w:rsid w:val="00FE0183"/>
    <w:rsid w:val="00FE0DAB"/>
    <w:rsid w:val="00FE189A"/>
    <w:rsid w:val="00FE20B9"/>
    <w:rsid w:val="00FE33C2"/>
    <w:rsid w:val="00FE3D9E"/>
    <w:rsid w:val="00FE5AFD"/>
    <w:rsid w:val="00FE755F"/>
    <w:rsid w:val="00FF32A6"/>
    <w:rsid w:val="00FF591F"/>
    <w:rsid w:val="00FF69BF"/>
  </w:rsids>
  <m:mathPr>
    <m:mathFont m:val="Cambria Math"/>
    <m:brkBin m:val="before"/>
    <m:brkBinSub m:val="--"/>
    <m:smallFrac m:val="0"/>
    <m:dispDef/>
    <m:lMargin m:val="0"/>
    <m:rMargin m:val="0"/>
    <m:defJc m:val="centerGroup"/>
    <m:wrapIndent m:val="1440"/>
    <m:intLim m:val="subSup"/>
    <m:naryLim m:val="undOvr"/>
  </m:mathPr>
  <w:themeFontLang w:val="da-DK"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B5E07AA"/>
  <w14:defaultImageDpi w14:val="96"/>
  <w15:docId w15:val="{F2F1778C-DB55-4CED-8377-C05CF8C381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Georgia" w:eastAsia="Times New Roman" w:hAnsi="Georgia" w:cs="Georgia"/>
        <w:lang w:val="da-DK" w:eastAsia="da-DK" w:bidi="ar-SA"/>
      </w:rPr>
    </w:rPrDefault>
    <w:pPrDefault>
      <w:pPr>
        <w:spacing w:line="280" w:lineRule="atLeast"/>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0E86"/>
    <w:rPr>
      <w:rFonts w:cs="Times New Roman"/>
    </w:rPr>
  </w:style>
  <w:style w:type="paragraph" w:styleId="Overskrift1">
    <w:name w:val="heading 1"/>
    <w:basedOn w:val="Normal"/>
    <w:next w:val="Normal"/>
    <w:link w:val="Overskrift1Tegn"/>
    <w:uiPriority w:val="1"/>
    <w:qFormat/>
    <w:rsid w:val="007B61B3"/>
    <w:pPr>
      <w:numPr>
        <w:numId w:val="9"/>
      </w:numPr>
      <w:outlineLvl w:val="0"/>
    </w:pPr>
    <w:rPr>
      <w:rFonts w:cs="Arial"/>
      <w:b/>
      <w:bCs/>
      <w:szCs w:val="32"/>
    </w:rPr>
  </w:style>
  <w:style w:type="paragraph" w:styleId="Overskrift2">
    <w:name w:val="heading 2"/>
    <w:basedOn w:val="Normal"/>
    <w:next w:val="Normal"/>
    <w:link w:val="Overskrift2Tegn"/>
    <w:uiPriority w:val="1"/>
    <w:qFormat/>
    <w:rsid w:val="00B47C60"/>
    <w:pPr>
      <w:numPr>
        <w:ilvl w:val="1"/>
        <w:numId w:val="9"/>
      </w:numPr>
      <w:outlineLvl w:val="1"/>
    </w:pPr>
    <w:rPr>
      <w:rFonts w:cs="Arial"/>
      <w:bCs/>
      <w:iCs/>
      <w:szCs w:val="28"/>
    </w:rPr>
  </w:style>
  <w:style w:type="paragraph" w:styleId="Overskrift3">
    <w:name w:val="heading 3"/>
    <w:basedOn w:val="Normal"/>
    <w:next w:val="Normal"/>
    <w:link w:val="Overskrift3Tegn"/>
    <w:uiPriority w:val="1"/>
    <w:qFormat/>
    <w:rsid w:val="00B47C60"/>
    <w:pPr>
      <w:numPr>
        <w:ilvl w:val="2"/>
        <w:numId w:val="9"/>
      </w:numPr>
      <w:outlineLvl w:val="2"/>
    </w:pPr>
    <w:rPr>
      <w:rFonts w:cs="Arial"/>
      <w:bCs/>
      <w:i/>
      <w:szCs w:val="26"/>
    </w:rPr>
  </w:style>
  <w:style w:type="paragraph" w:styleId="Overskrift4">
    <w:name w:val="heading 4"/>
    <w:basedOn w:val="Normal"/>
    <w:next w:val="Normal"/>
    <w:link w:val="Overskrift4Tegn"/>
    <w:uiPriority w:val="1"/>
    <w:qFormat/>
    <w:rsid w:val="00B47C60"/>
    <w:pPr>
      <w:keepNext/>
      <w:numPr>
        <w:ilvl w:val="3"/>
        <w:numId w:val="9"/>
      </w:numPr>
      <w:outlineLvl w:val="3"/>
    </w:pPr>
    <w:rPr>
      <w:bCs/>
      <w:i/>
      <w:szCs w:val="28"/>
    </w:rPr>
  </w:style>
  <w:style w:type="paragraph" w:styleId="Overskrift5">
    <w:name w:val="heading 5"/>
    <w:basedOn w:val="Normal"/>
    <w:next w:val="Normal"/>
    <w:link w:val="Overskrift5Tegn"/>
    <w:uiPriority w:val="1"/>
    <w:semiHidden/>
    <w:qFormat/>
    <w:rsid w:val="00B47C60"/>
    <w:pPr>
      <w:numPr>
        <w:ilvl w:val="4"/>
        <w:numId w:val="9"/>
      </w:numPr>
      <w:outlineLvl w:val="4"/>
    </w:pPr>
    <w:rPr>
      <w:bCs/>
      <w:iCs/>
      <w:szCs w:val="26"/>
    </w:rPr>
  </w:style>
  <w:style w:type="paragraph" w:styleId="Overskrift6">
    <w:name w:val="heading 6"/>
    <w:basedOn w:val="Normal"/>
    <w:next w:val="Normal"/>
    <w:link w:val="Overskrift6Tegn"/>
    <w:uiPriority w:val="1"/>
    <w:semiHidden/>
    <w:qFormat/>
    <w:rsid w:val="00B47C60"/>
    <w:pPr>
      <w:numPr>
        <w:ilvl w:val="5"/>
        <w:numId w:val="9"/>
      </w:numPr>
      <w:outlineLvl w:val="5"/>
    </w:pPr>
    <w:rPr>
      <w:bCs/>
      <w:szCs w:val="22"/>
    </w:rPr>
  </w:style>
  <w:style w:type="paragraph" w:styleId="Overskrift7">
    <w:name w:val="heading 7"/>
    <w:basedOn w:val="Normal"/>
    <w:next w:val="Normal"/>
    <w:link w:val="Overskrift7Tegn"/>
    <w:uiPriority w:val="1"/>
    <w:semiHidden/>
    <w:qFormat/>
    <w:rsid w:val="00B47C60"/>
    <w:pPr>
      <w:numPr>
        <w:ilvl w:val="6"/>
        <w:numId w:val="9"/>
      </w:numPr>
      <w:outlineLvl w:val="6"/>
    </w:pPr>
  </w:style>
  <w:style w:type="paragraph" w:styleId="Overskrift8">
    <w:name w:val="heading 8"/>
    <w:basedOn w:val="Normal"/>
    <w:next w:val="Normal"/>
    <w:link w:val="Overskrift8Tegn"/>
    <w:uiPriority w:val="1"/>
    <w:semiHidden/>
    <w:qFormat/>
    <w:rsid w:val="00B47C60"/>
    <w:pPr>
      <w:numPr>
        <w:ilvl w:val="7"/>
        <w:numId w:val="9"/>
      </w:numPr>
      <w:outlineLvl w:val="7"/>
    </w:pPr>
    <w:rPr>
      <w:iCs/>
    </w:rPr>
  </w:style>
  <w:style w:type="paragraph" w:styleId="Overskrift9">
    <w:name w:val="heading 9"/>
    <w:basedOn w:val="Normal"/>
    <w:next w:val="Normal"/>
    <w:link w:val="Overskrift9Tegn"/>
    <w:uiPriority w:val="1"/>
    <w:semiHidden/>
    <w:qFormat/>
    <w:rsid w:val="00B47C60"/>
    <w:pPr>
      <w:numPr>
        <w:ilvl w:val="8"/>
        <w:numId w:val="9"/>
      </w:numPr>
      <w:outlineLvl w:val="8"/>
    </w:pPr>
    <w:rPr>
      <w:rFonts w:cs="Arial"/>
      <w:szCs w:val="2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1"/>
    <w:locked/>
    <w:rPr>
      <w:rFonts w:cs="Arial"/>
      <w:b/>
      <w:bCs/>
      <w:szCs w:val="32"/>
    </w:rPr>
  </w:style>
  <w:style w:type="character" w:customStyle="1" w:styleId="Overskrift2Tegn">
    <w:name w:val="Overskrift 2 Tegn"/>
    <w:basedOn w:val="Standardskrifttypeiafsnit"/>
    <w:link w:val="Overskrift2"/>
    <w:uiPriority w:val="1"/>
    <w:locked/>
    <w:rPr>
      <w:rFonts w:cs="Arial"/>
      <w:bCs/>
      <w:iCs/>
      <w:szCs w:val="28"/>
    </w:rPr>
  </w:style>
  <w:style w:type="character" w:customStyle="1" w:styleId="Overskrift3Tegn">
    <w:name w:val="Overskrift 3 Tegn"/>
    <w:basedOn w:val="Standardskrifttypeiafsnit"/>
    <w:link w:val="Overskrift3"/>
    <w:uiPriority w:val="1"/>
    <w:locked/>
    <w:rPr>
      <w:rFonts w:cs="Arial"/>
      <w:bCs/>
      <w:i/>
      <w:szCs w:val="26"/>
    </w:rPr>
  </w:style>
  <w:style w:type="character" w:customStyle="1" w:styleId="Overskrift4Tegn">
    <w:name w:val="Overskrift 4 Tegn"/>
    <w:basedOn w:val="Standardskrifttypeiafsnit"/>
    <w:link w:val="Overskrift4"/>
    <w:uiPriority w:val="1"/>
    <w:locked/>
    <w:rPr>
      <w:rFonts w:cs="Times New Roman"/>
      <w:bCs/>
      <w:i/>
      <w:szCs w:val="28"/>
    </w:rPr>
  </w:style>
  <w:style w:type="character" w:customStyle="1" w:styleId="Overskrift5Tegn">
    <w:name w:val="Overskrift 5 Tegn"/>
    <w:basedOn w:val="Standardskrifttypeiafsnit"/>
    <w:link w:val="Overskrift5"/>
    <w:uiPriority w:val="1"/>
    <w:semiHidden/>
    <w:locked/>
    <w:rPr>
      <w:rFonts w:cs="Times New Roman"/>
      <w:bCs/>
      <w:iCs/>
      <w:szCs w:val="26"/>
    </w:rPr>
  </w:style>
  <w:style w:type="character" w:customStyle="1" w:styleId="Overskrift6Tegn">
    <w:name w:val="Overskrift 6 Tegn"/>
    <w:basedOn w:val="Standardskrifttypeiafsnit"/>
    <w:link w:val="Overskrift6"/>
    <w:uiPriority w:val="1"/>
    <w:semiHidden/>
    <w:locked/>
    <w:rPr>
      <w:rFonts w:cs="Times New Roman"/>
      <w:bCs/>
      <w:szCs w:val="22"/>
    </w:rPr>
  </w:style>
  <w:style w:type="character" w:customStyle="1" w:styleId="Overskrift7Tegn">
    <w:name w:val="Overskrift 7 Tegn"/>
    <w:basedOn w:val="Standardskrifttypeiafsnit"/>
    <w:link w:val="Overskrift7"/>
    <w:uiPriority w:val="1"/>
    <w:semiHidden/>
    <w:locked/>
    <w:rPr>
      <w:rFonts w:cs="Times New Roman"/>
    </w:rPr>
  </w:style>
  <w:style w:type="character" w:customStyle="1" w:styleId="Overskrift8Tegn">
    <w:name w:val="Overskrift 8 Tegn"/>
    <w:basedOn w:val="Standardskrifttypeiafsnit"/>
    <w:link w:val="Overskrift8"/>
    <w:uiPriority w:val="1"/>
    <w:semiHidden/>
    <w:locked/>
    <w:rPr>
      <w:rFonts w:cs="Times New Roman"/>
      <w:iCs/>
    </w:rPr>
  </w:style>
  <w:style w:type="character" w:customStyle="1" w:styleId="Overskrift9Tegn">
    <w:name w:val="Overskrift 9 Tegn"/>
    <w:basedOn w:val="Standardskrifttypeiafsnit"/>
    <w:link w:val="Overskrift9"/>
    <w:uiPriority w:val="1"/>
    <w:semiHidden/>
    <w:locked/>
    <w:rPr>
      <w:rFonts w:cs="Arial"/>
      <w:szCs w:val="22"/>
    </w:rPr>
  </w:style>
  <w:style w:type="paragraph" w:styleId="Bloktekst">
    <w:name w:val="Block Text"/>
    <w:basedOn w:val="Normal"/>
    <w:uiPriority w:val="99"/>
    <w:semiHidden/>
    <w:rsid w:val="00D70FDC"/>
    <w:pPr>
      <w:spacing w:after="120"/>
      <w:ind w:left="1440" w:right="1440"/>
    </w:pPr>
  </w:style>
  <w:style w:type="paragraph" w:styleId="Brdtekst">
    <w:name w:val="Body Text"/>
    <w:basedOn w:val="Normal"/>
    <w:link w:val="BrdtekstTegn"/>
    <w:uiPriority w:val="99"/>
    <w:semiHidden/>
    <w:rsid w:val="00D70FDC"/>
    <w:pPr>
      <w:spacing w:after="120"/>
    </w:pPr>
  </w:style>
  <w:style w:type="character" w:customStyle="1" w:styleId="BrdtekstTegn">
    <w:name w:val="Brødtekst Tegn"/>
    <w:basedOn w:val="Standardskrifttypeiafsnit"/>
    <w:link w:val="Brdtekst"/>
    <w:uiPriority w:val="99"/>
    <w:semiHidden/>
    <w:locked/>
    <w:rPr>
      <w:rFonts w:cs="Times New Roman"/>
    </w:rPr>
  </w:style>
  <w:style w:type="paragraph" w:styleId="Brdtekst2">
    <w:name w:val="Body Text 2"/>
    <w:basedOn w:val="Normal"/>
    <w:link w:val="Brdtekst2Tegn"/>
    <w:uiPriority w:val="99"/>
    <w:semiHidden/>
    <w:rsid w:val="00D70FDC"/>
    <w:pPr>
      <w:spacing w:after="120" w:line="480" w:lineRule="auto"/>
    </w:pPr>
  </w:style>
  <w:style w:type="character" w:customStyle="1" w:styleId="Brdtekst2Tegn">
    <w:name w:val="Brødtekst 2 Tegn"/>
    <w:basedOn w:val="Standardskrifttypeiafsnit"/>
    <w:link w:val="Brdtekst2"/>
    <w:uiPriority w:val="99"/>
    <w:semiHidden/>
    <w:locked/>
    <w:rPr>
      <w:rFonts w:cs="Times New Roman"/>
    </w:rPr>
  </w:style>
  <w:style w:type="paragraph" w:styleId="Brdtekst3">
    <w:name w:val="Body Text 3"/>
    <w:basedOn w:val="Normal"/>
    <w:link w:val="Brdtekst3Tegn"/>
    <w:uiPriority w:val="99"/>
    <w:semiHidden/>
    <w:rsid w:val="00D70FDC"/>
    <w:pPr>
      <w:spacing w:after="120"/>
    </w:pPr>
    <w:rPr>
      <w:sz w:val="16"/>
      <w:szCs w:val="16"/>
    </w:rPr>
  </w:style>
  <w:style w:type="character" w:customStyle="1" w:styleId="Brdtekst3Tegn">
    <w:name w:val="Brødtekst 3 Tegn"/>
    <w:basedOn w:val="Standardskrifttypeiafsnit"/>
    <w:link w:val="Brdtekst3"/>
    <w:uiPriority w:val="99"/>
    <w:semiHidden/>
    <w:locked/>
    <w:rPr>
      <w:rFonts w:cs="Times New Roman"/>
      <w:sz w:val="16"/>
      <w:szCs w:val="16"/>
    </w:rPr>
  </w:style>
  <w:style w:type="paragraph" w:styleId="Brdtekst-frstelinjeindrykning1">
    <w:name w:val="Body Text First Indent"/>
    <w:basedOn w:val="Brdtekst"/>
    <w:link w:val="Brdtekst-frstelinjeindrykning1Tegn"/>
    <w:uiPriority w:val="99"/>
    <w:semiHidden/>
    <w:rsid w:val="00D70FDC"/>
    <w:pPr>
      <w:ind w:firstLine="210"/>
    </w:pPr>
  </w:style>
  <w:style w:type="character" w:customStyle="1" w:styleId="Brdtekst-frstelinjeindrykning1Tegn">
    <w:name w:val="Brødtekst - førstelinjeindrykning 1 Tegn"/>
    <w:basedOn w:val="BrdtekstTegn"/>
    <w:link w:val="Brdtekst-frstelinjeindrykning1"/>
    <w:uiPriority w:val="99"/>
    <w:semiHidden/>
    <w:locked/>
    <w:rPr>
      <w:rFonts w:cs="Times New Roman"/>
    </w:rPr>
  </w:style>
  <w:style w:type="paragraph" w:styleId="Brdtekstindrykning">
    <w:name w:val="Body Text Indent"/>
    <w:basedOn w:val="Normal"/>
    <w:link w:val="BrdtekstindrykningTegn"/>
    <w:uiPriority w:val="99"/>
    <w:semiHidden/>
    <w:rsid w:val="00D70FDC"/>
    <w:pPr>
      <w:spacing w:after="120"/>
      <w:ind w:left="283"/>
    </w:pPr>
  </w:style>
  <w:style w:type="character" w:customStyle="1" w:styleId="BrdtekstindrykningTegn">
    <w:name w:val="Brødtekstindrykning Tegn"/>
    <w:basedOn w:val="Standardskrifttypeiafsnit"/>
    <w:link w:val="Brdtekstindrykning"/>
    <w:uiPriority w:val="99"/>
    <w:semiHidden/>
    <w:locked/>
    <w:rPr>
      <w:rFonts w:cs="Times New Roman"/>
    </w:rPr>
  </w:style>
  <w:style w:type="paragraph" w:styleId="Brdtekst-frstelinjeindrykning2">
    <w:name w:val="Body Text First Indent 2"/>
    <w:basedOn w:val="Brdtekstindrykning"/>
    <w:link w:val="Brdtekst-frstelinjeindrykning2Tegn"/>
    <w:uiPriority w:val="99"/>
    <w:semiHidden/>
    <w:rsid w:val="00D70FDC"/>
    <w:pPr>
      <w:ind w:firstLine="210"/>
    </w:pPr>
  </w:style>
  <w:style w:type="character" w:customStyle="1" w:styleId="Brdtekst-frstelinjeindrykning2Tegn">
    <w:name w:val="Brødtekst - førstelinjeindrykning 2 Tegn"/>
    <w:basedOn w:val="BrdtekstindrykningTegn"/>
    <w:link w:val="Brdtekst-frstelinjeindrykning2"/>
    <w:uiPriority w:val="99"/>
    <w:semiHidden/>
    <w:locked/>
    <w:rPr>
      <w:rFonts w:cs="Times New Roman"/>
    </w:rPr>
  </w:style>
  <w:style w:type="paragraph" w:styleId="Brdtekstindrykning2">
    <w:name w:val="Body Text Indent 2"/>
    <w:basedOn w:val="Normal"/>
    <w:link w:val="Brdtekstindrykning2Tegn"/>
    <w:uiPriority w:val="99"/>
    <w:semiHidden/>
    <w:rsid w:val="00D70FDC"/>
    <w:pPr>
      <w:spacing w:after="120" w:line="480" w:lineRule="auto"/>
      <w:ind w:left="283"/>
    </w:pPr>
  </w:style>
  <w:style w:type="character" w:customStyle="1" w:styleId="Brdtekstindrykning2Tegn">
    <w:name w:val="Brødtekstindrykning 2 Tegn"/>
    <w:basedOn w:val="Standardskrifttypeiafsnit"/>
    <w:link w:val="Brdtekstindrykning2"/>
    <w:uiPriority w:val="99"/>
    <w:semiHidden/>
    <w:locked/>
    <w:rPr>
      <w:rFonts w:cs="Times New Roman"/>
    </w:rPr>
  </w:style>
  <w:style w:type="paragraph" w:styleId="Brdtekstindrykning3">
    <w:name w:val="Body Text Indent 3"/>
    <w:basedOn w:val="Normal"/>
    <w:link w:val="Brdtekstindrykning3Tegn"/>
    <w:uiPriority w:val="99"/>
    <w:semiHidden/>
    <w:rsid w:val="00D70FDC"/>
    <w:pPr>
      <w:spacing w:after="120"/>
      <w:ind w:left="283"/>
    </w:pPr>
    <w:rPr>
      <w:sz w:val="16"/>
      <w:szCs w:val="16"/>
    </w:rPr>
  </w:style>
  <w:style w:type="character" w:customStyle="1" w:styleId="Brdtekstindrykning3Tegn">
    <w:name w:val="Brødtekstindrykning 3 Tegn"/>
    <w:basedOn w:val="Standardskrifttypeiafsnit"/>
    <w:link w:val="Brdtekstindrykning3"/>
    <w:uiPriority w:val="99"/>
    <w:semiHidden/>
    <w:locked/>
    <w:rPr>
      <w:rFonts w:cs="Times New Roman"/>
      <w:sz w:val="16"/>
      <w:szCs w:val="16"/>
    </w:rPr>
  </w:style>
  <w:style w:type="paragraph" w:styleId="Billedtekst">
    <w:name w:val="caption"/>
    <w:basedOn w:val="Normal"/>
    <w:next w:val="Normal"/>
    <w:uiPriority w:val="3"/>
    <w:rsid w:val="00D70FDC"/>
    <w:rPr>
      <w:b/>
      <w:bCs/>
      <w:sz w:val="16"/>
    </w:rPr>
  </w:style>
  <w:style w:type="paragraph" w:styleId="Sluthilsen">
    <w:name w:val="Closing"/>
    <w:basedOn w:val="Normal"/>
    <w:link w:val="SluthilsenTegn"/>
    <w:uiPriority w:val="99"/>
    <w:semiHidden/>
    <w:rsid w:val="00D70FDC"/>
    <w:pPr>
      <w:ind w:left="4252"/>
    </w:pPr>
  </w:style>
  <w:style w:type="character" w:customStyle="1" w:styleId="SluthilsenTegn">
    <w:name w:val="Sluthilsen Tegn"/>
    <w:basedOn w:val="Standardskrifttypeiafsnit"/>
    <w:link w:val="Sluthilsen"/>
    <w:uiPriority w:val="99"/>
    <w:semiHidden/>
    <w:locked/>
    <w:rPr>
      <w:rFonts w:cs="Times New Roman"/>
    </w:rPr>
  </w:style>
  <w:style w:type="paragraph" w:styleId="Dato">
    <w:name w:val="Date"/>
    <w:basedOn w:val="Normal"/>
    <w:next w:val="Normal"/>
    <w:link w:val="DatoTegn"/>
    <w:uiPriority w:val="99"/>
    <w:semiHidden/>
    <w:rsid w:val="00D70FDC"/>
  </w:style>
  <w:style w:type="character" w:customStyle="1" w:styleId="DatoTegn">
    <w:name w:val="Dato Tegn"/>
    <w:basedOn w:val="Standardskrifttypeiafsnit"/>
    <w:link w:val="Dato"/>
    <w:uiPriority w:val="99"/>
    <w:semiHidden/>
    <w:locked/>
    <w:rPr>
      <w:rFonts w:cs="Times New Roman"/>
    </w:rPr>
  </w:style>
  <w:style w:type="paragraph" w:styleId="Mailsignatur">
    <w:name w:val="E-mail Signature"/>
    <w:basedOn w:val="Normal"/>
    <w:link w:val="MailsignaturTegn"/>
    <w:uiPriority w:val="99"/>
    <w:semiHidden/>
    <w:rsid w:val="00D70FDC"/>
  </w:style>
  <w:style w:type="character" w:customStyle="1" w:styleId="MailsignaturTegn">
    <w:name w:val="Mailsignatur Tegn"/>
    <w:basedOn w:val="Standardskrifttypeiafsnit"/>
    <w:link w:val="Mailsignatur"/>
    <w:uiPriority w:val="99"/>
    <w:semiHidden/>
    <w:locked/>
    <w:rPr>
      <w:rFonts w:cs="Times New Roman"/>
    </w:rPr>
  </w:style>
  <w:style w:type="character" w:styleId="Fremhv">
    <w:name w:val="Emphasis"/>
    <w:basedOn w:val="Standardskrifttypeiafsnit"/>
    <w:uiPriority w:val="3"/>
    <w:semiHidden/>
    <w:rsid w:val="00D70FDC"/>
    <w:rPr>
      <w:rFonts w:cs="Times New Roman"/>
      <w:i/>
      <w:lang w:val="da-DK" w:eastAsia="x-none"/>
    </w:rPr>
  </w:style>
  <w:style w:type="character" w:styleId="Slutnotehenvisning">
    <w:name w:val="endnote reference"/>
    <w:basedOn w:val="Standardskrifttypeiafsnit"/>
    <w:uiPriority w:val="8"/>
    <w:semiHidden/>
    <w:rsid w:val="00D70FDC"/>
    <w:rPr>
      <w:rFonts w:ascii="AU Passata" w:hAnsi="AU Passata" w:cs="Times New Roman"/>
      <w:color w:val="87888A"/>
      <w:sz w:val="14"/>
      <w:vertAlign w:val="superscript"/>
      <w:lang w:val="da-DK" w:eastAsia="x-none"/>
    </w:rPr>
  </w:style>
  <w:style w:type="paragraph" w:styleId="Slutnotetekst">
    <w:name w:val="endnote text"/>
    <w:basedOn w:val="Normal"/>
    <w:link w:val="SlutnotetekstTegn"/>
    <w:uiPriority w:val="8"/>
    <w:semiHidden/>
    <w:rsid w:val="00D70FDC"/>
    <w:pPr>
      <w:spacing w:line="180" w:lineRule="atLeast"/>
    </w:pPr>
    <w:rPr>
      <w:rFonts w:ascii="AU Passata" w:hAnsi="AU Passata"/>
      <w:color w:val="87888A"/>
      <w:spacing w:val="10"/>
      <w:sz w:val="14"/>
    </w:rPr>
  </w:style>
  <w:style w:type="character" w:customStyle="1" w:styleId="SlutnotetekstTegn">
    <w:name w:val="Slutnotetekst Tegn"/>
    <w:basedOn w:val="Standardskrifttypeiafsnit"/>
    <w:link w:val="Slutnotetekst"/>
    <w:uiPriority w:val="99"/>
    <w:semiHidden/>
    <w:locked/>
    <w:rPr>
      <w:rFonts w:cs="Times New Roman"/>
    </w:rPr>
  </w:style>
  <w:style w:type="paragraph" w:styleId="Modtageradresse">
    <w:name w:val="envelope address"/>
    <w:basedOn w:val="Normal"/>
    <w:uiPriority w:val="99"/>
    <w:semiHidden/>
    <w:rsid w:val="00D70FDC"/>
    <w:pPr>
      <w:framePr w:w="7920" w:h="1980" w:hRule="exact" w:hSpace="141" w:wrap="auto" w:hAnchor="page" w:xAlign="center" w:yAlign="bottom"/>
      <w:ind w:left="2880"/>
    </w:pPr>
    <w:rPr>
      <w:rFonts w:ascii="Arial" w:hAnsi="Arial" w:cs="Arial"/>
      <w:sz w:val="24"/>
    </w:rPr>
  </w:style>
  <w:style w:type="paragraph" w:styleId="Afsenderadresse">
    <w:name w:val="envelope return"/>
    <w:basedOn w:val="Normal"/>
    <w:uiPriority w:val="99"/>
    <w:semiHidden/>
    <w:rsid w:val="00D70FDC"/>
    <w:rPr>
      <w:rFonts w:ascii="Arial" w:hAnsi="Arial" w:cs="Arial"/>
    </w:rPr>
  </w:style>
  <w:style w:type="character" w:styleId="Fodnotehenvisning">
    <w:name w:val="footnote reference"/>
    <w:basedOn w:val="Standardskrifttypeiafsnit"/>
    <w:uiPriority w:val="8"/>
    <w:semiHidden/>
    <w:rsid w:val="00D70FDC"/>
    <w:rPr>
      <w:rFonts w:ascii="AU Passata" w:hAnsi="AU Passata" w:cs="Times New Roman"/>
      <w:color w:val="87888A"/>
      <w:sz w:val="14"/>
      <w:vertAlign w:val="superscript"/>
      <w:lang w:val="da-DK" w:eastAsia="x-none"/>
    </w:rPr>
  </w:style>
  <w:style w:type="paragraph" w:styleId="Fodnotetekst">
    <w:name w:val="footnote text"/>
    <w:basedOn w:val="Normal"/>
    <w:link w:val="FodnotetekstTegn"/>
    <w:uiPriority w:val="8"/>
    <w:semiHidden/>
    <w:rsid w:val="00D70FDC"/>
    <w:pPr>
      <w:spacing w:line="180" w:lineRule="atLeast"/>
    </w:pPr>
    <w:rPr>
      <w:rFonts w:ascii="AU Passata" w:hAnsi="AU Passata"/>
      <w:color w:val="87888A"/>
      <w:spacing w:val="10"/>
      <w:sz w:val="14"/>
    </w:rPr>
  </w:style>
  <w:style w:type="character" w:customStyle="1" w:styleId="FodnotetekstTegn">
    <w:name w:val="Fodnotetekst Tegn"/>
    <w:basedOn w:val="Standardskrifttypeiafsnit"/>
    <w:link w:val="Fodnotetekst"/>
    <w:uiPriority w:val="99"/>
    <w:semiHidden/>
    <w:locked/>
    <w:rPr>
      <w:rFonts w:cs="Times New Roman"/>
    </w:rPr>
  </w:style>
  <w:style w:type="character" w:styleId="HTML-akronym">
    <w:name w:val="HTML Acronym"/>
    <w:basedOn w:val="Standardskrifttypeiafsnit"/>
    <w:uiPriority w:val="99"/>
    <w:semiHidden/>
    <w:rsid w:val="00D70FDC"/>
    <w:rPr>
      <w:rFonts w:cs="Times New Roman"/>
      <w:lang w:val="da-DK" w:eastAsia="x-none"/>
    </w:rPr>
  </w:style>
  <w:style w:type="paragraph" w:styleId="HTML-adresse">
    <w:name w:val="HTML Address"/>
    <w:basedOn w:val="Normal"/>
    <w:link w:val="HTML-adresseTegn"/>
    <w:uiPriority w:val="99"/>
    <w:semiHidden/>
    <w:rsid w:val="00D70FDC"/>
    <w:rPr>
      <w:i/>
      <w:iCs/>
    </w:rPr>
  </w:style>
  <w:style w:type="character" w:customStyle="1" w:styleId="HTML-adresseTegn">
    <w:name w:val="HTML-adresse Tegn"/>
    <w:basedOn w:val="Standardskrifttypeiafsnit"/>
    <w:link w:val="HTML-adresse"/>
    <w:uiPriority w:val="99"/>
    <w:semiHidden/>
    <w:locked/>
    <w:rPr>
      <w:rFonts w:cs="Times New Roman"/>
      <w:i/>
      <w:iCs/>
    </w:rPr>
  </w:style>
  <w:style w:type="character" w:styleId="HTML-citat">
    <w:name w:val="HTML Cite"/>
    <w:basedOn w:val="Standardskrifttypeiafsnit"/>
    <w:uiPriority w:val="99"/>
    <w:semiHidden/>
    <w:rsid w:val="00D70FDC"/>
    <w:rPr>
      <w:rFonts w:cs="Times New Roman"/>
      <w:i/>
      <w:lang w:val="da-DK" w:eastAsia="x-none"/>
    </w:rPr>
  </w:style>
  <w:style w:type="character" w:styleId="HTML-kode">
    <w:name w:val="HTML Code"/>
    <w:basedOn w:val="Standardskrifttypeiafsnit"/>
    <w:uiPriority w:val="99"/>
    <w:semiHidden/>
    <w:rsid w:val="00D70FDC"/>
    <w:rPr>
      <w:rFonts w:ascii="Courier New" w:hAnsi="Courier New" w:cs="Times New Roman"/>
      <w:sz w:val="20"/>
      <w:lang w:val="da-DK" w:eastAsia="x-none"/>
    </w:rPr>
  </w:style>
  <w:style w:type="character" w:styleId="HTML-definition">
    <w:name w:val="HTML Definition"/>
    <w:basedOn w:val="Standardskrifttypeiafsnit"/>
    <w:uiPriority w:val="99"/>
    <w:semiHidden/>
    <w:rsid w:val="00D70FDC"/>
    <w:rPr>
      <w:rFonts w:cs="Times New Roman"/>
      <w:i/>
      <w:lang w:val="da-DK" w:eastAsia="x-none"/>
    </w:rPr>
  </w:style>
  <w:style w:type="character" w:styleId="HTML-tastatur">
    <w:name w:val="HTML Keyboard"/>
    <w:basedOn w:val="Standardskrifttypeiafsnit"/>
    <w:uiPriority w:val="99"/>
    <w:semiHidden/>
    <w:rsid w:val="00D70FDC"/>
    <w:rPr>
      <w:rFonts w:ascii="Courier New" w:hAnsi="Courier New" w:cs="Times New Roman"/>
      <w:sz w:val="20"/>
      <w:lang w:val="da-DK" w:eastAsia="x-none"/>
    </w:rPr>
  </w:style>
  <w:style w:type="paragraph" w:styleId="FormateretHTML">
    <w:name w:val="HTML Preformatted"/>
    <w:basedOn w:val="Normal"/>
    <w:link w:val="FormateretHTMLTegn"/>
    <w:uiPriority w:val="99"/>
    <w:semiHidden/>
    <w:rsid w:val="00D70FDC"/>
    <w:rPr>
      <w:rFonts w:ascii="Courier New" w:hAnsi="Courier New" w:cs="Courier New"/>
    </w:rPr>
  </w:style>
  <w:style w:type="character" w:customStyle="1" w:styleId="FormateretHTMLTegn">
    <w:name w:val="Formateret HTML Tegn"/>
    <w:basedOn w:val="Standardskrifttypeiafsnit"/>
    <w:link w:val="FormateretHTML"/>
    <w:uiPriority w:val="99"/>
    <w:semiHidden/>
    <w:locked/>
    <w:rPr>
      <w:rFonts w:ascii="Courier New" w:hAnsi="Courier New" w:cs="Courier New"/>
    </w:rPr>
  </w:style>
  <w:style w:type="character" w:styleId="HTML-eksempel">
    <w:name w:val="HTML Sample"/>
    <w:basedOn w:val="Standardskrifttypeiafsnit"/>
    <w:uiPriority w:val="99"/>
    <w:semiHidden/>
    <w:rsid w:val="00D70FDC"/>
    <w:rPr>
      <w:rFonts w:ascii="Courier New" w:hAnsi="Courier New" w:cs="Times New Roman"/>
      <w:lang w:val="da-DK" w:eastAsia="x-none"/>
    </w:rPr>
  </w:style>
  <w:style w:type="character" w:styleId="HTML-skrivemaskine">
    <w:name w:val="HTML Typewriter"/>
    <w:basedOn w:val="Standardskrifttypeiafsnit"/>
    <w:uiPriority w:val="99"/>
    <w:semiHidden/>
    <w:rsid w:val="00D70FDC"/>
    <w:rPr>
      <w:rFonts w:ascii="Courier New" w:hAnsi="Courier New" w:cs="Times New Roman"/>
      <w:sz w:val="20"/>
      <w:lang w:val="da-DK" w:eastAsia="x-none"/>
    </w:rPr>
  </w:style>
  <w:style w:type="character" w:styleId="HTML-variabel">
    <w:name w:val="HTML Variable"/>
    <w:basedOn w:val="Standardskrifttypeiafsnit"/>
    <w:uiPriority w:val="99"/>
    <w:semiHidden/>
    <w:rsid w:val="00D70FDC"/>
    <w:rPr>
      <w:rFonts w:cs="Times New Roman"/>
      <w:i/>
      <w:lang w:val="da-DK" w:eastAsia="x-none"/>
    </w:rPr>
  </w:style>
  <w:style w:type="character" w:styleId="Linjenummer">
    <w:name w:val="line number"/>
    <w:basedOn w:val="Standardskrifttypeiafsnit"/>
    <w:uiPriority w:val="99"/>
    <w:semiHidden/>
    <w:rsid w:val="00D70FDC"/>
    <w:rPr>
      <w:rFonts w:cs="Times New Roman"/>
      <w:lang w:val="da-DK" w:eastAsia="x-none"/>
    </w:rPr>
  </w:style>
  <w:style w:type="paragraph" w:styleId="Liste">
    <w:name w:val="List"/>
    <w:basedOn w:val="Normal"/>
    <w:uiPriority w:val="99"/>
    <w:semiHidden/>
    <w:rsid w:val="00D70FDC"/>
    <w:pPr>
      <w:ind w:left="283" w:hanging="283"/>
    </w:pPr>
  </w:style>
  <w:style w:type="paragraph" w:styleId="Liste2">
    <w:name w:val="List 2"/>
    <w:basedOn w:val="Normal"/>
    <w:uiPriority w:val="99"/>
    <w:semiHidden/>
    <w:rsid w:val="00D70FDC"/>
    <w:pPr>
      <w:ind w:left="566" w:hanging="283"/>
    </w:pPr>
  </w:style>
  <w:style w:type="paragraph" w:styleId="Liste3">
    <w:name w:val="List 3"/>
    <w:basedOn w:val="Normal"/>
    <w:uiPriority w:val="99"/>
    <w:semiHidden/>
    <w:rsid w:val="00D70FDC"/>
    <w:pPr>
      <w:ind w:left="849" w:hanging="283"/>
    </w:pPr>
  </w:style>
  <w:style w:type="paragraph" w:styleId="Liste4">
    <w:name w:val="List 4"/>
    <w:basedOn w:val="Normal"/>
    <w:uiPriority w:val="99"/>
    <w:semiHidden/>
    <w:rsid w:val="00D70FDC"/>
    <w:pPr>
      <w:ind w:left="1132" w:hanging="283"/>
    </w:pPr>
  </w:style>
  <w:style w:type="paragraph" w:styleId="Liste5">
    <w:name w:val="List 5"/>
    <w:basedOn w:val="Normal"/>
    <w:uiPriority w:val="99"/>
    <w:semiHidden/>
    <w:rsid w:val="00D70FDC"/>
    <w:pPr>
      <w:ind w:left="1415" w:hanging="283"/>
    </w:pPr>
  </w:style>
  <w:style w:type="paragraph" w:styleId="Opstilling-punkttegn">
    <w:name w:val="List Bullet"/>
    <w:basedOn w:val="Normal"/>
    <w:uiPriority w:val="2"/>
    <w:qFormat/>
    <w:rsid w:val="00BA0046"/>
    <w:pPr>
      <w:numPr>
        <w:numId w:val="13"/>
      </w:numPr>
    </w:pPr>
  </w:style>
  <w:style w:type="paragraph" w:styleId="Opstilling-punkttegn2">
    <w:name w:val="List Bullet 2"/>
    <w:basedOn w:val="Normal"/>
    <w:uiPriority w:val="99"/>
    <w:semiHidden/>
    <w:rsid w:val="00D70FDC"/>
    <w:pPr>
      <w:numPr>
        <w:numId w:val="1"/>
      </w:numPr>
      <w:tabs>
        <w:tab w:val="clear" w:pos="360"/>
        <w:tab w:val="num" w:pos="643"/>
      </w:tabs>
      <w:ind w:left="643"/>
    </w:pPr>
  </w:style>
  <w:style w:type="paragraph" w:styleId="Opstilling-punkttegn3">
    <w:name w:val="List Bullet 3"/>
    <w:basedOn w:val="Normal"/>
    <w:uiPriority w:val="99"/>
    <w:semiHidden/>
    <w:rsid w:val="00D70FDC"/>
    <w:pPr>
      <w:numPr>
        <w:numId w:val="2"/>
      </w:numPr>
      <w:tabs>
        <w:tab w:val="num" w:pos="926"/>
      </w:tabs>
      <w:ind w:left="926"/>
    </w:pPr>
  </w:style>
  <w:style w:type="paragraph" w:styleId="Opstilling-punkttegn4">
    <w:name w:val="List Bullet 4"/>
    <w:basedOn w:val="Normal"/>
    <w:uiPriority w:val="99"/>
    <w:semiHidden/>
    <w:rsid w:val="00D70FDC"/>
    <w:pPr>
      <w:numPr>
        <w:numId w:val="3"/>
      </w:numPr>
      <w:tabs>
        <w:tab w:val="num" w:pos="1209"/>
      </w:tabs>
      <w:ind w:left="1209"/>
    </w:pPr>
  </w:style>
  <w:style w:type="paragraph" w:styleId="Opstilling-punkttegn5">
    <w:name w:val="List Bullet 5"/>
    <w:basedOn w:val="Normal"/>
    <w:uiPriority w:val="99"/>
    <w:semiHidden/>
    <w:rsid w:val="00D70FDC"/>
    <w:pPr>
      <w:numPr>
        <w:numId w:val="4"/>
      </w:numPr>
      <w:tabs>
        <w:tab w:val="num" w:pos="1492"/>
      </w:tabs>
      <w:ind w:left="1492"/>
    </w:pPr>
  </w:style>
  <w:style w:type="paragraph" w:styleId="Opstilling-forts">
    <w:name w:val="List Continue"/>
    <w:basedOn w:val="Normal"/>
    <w:uiPriority w:val="99"/>
    <w:semiHidden/>
    <w:rsid w:val="00D70FDC"/>
    <w:pPr>
      <w:spacing w:after="120"/>
      <w:ind w:left="283"/>
    </w:pPr>
  </w:style>
  <w:style w:type="paragraph" w:styleId="Opstilling-forts2">
    <w:name w:val="List Continue 2"/>
    <w:basedOn w:val="Normal"/>
    <w:uiPriority w:val="99"/>
    <w:semiHidden/>
    <w:rsid w:val="00D70FDC"/>
    <w:pPr>
      <w:spacing w:after="120"/>
      <w:ind w:left="566"/>
    </w:pPr>
  </w:style>
  <w:style w:type="paragraph" w:styleId="Opstilling-forts3">
    <w:name w:val="List Continue 3"/>
    <w:basedOn w:val="Normal"/>
    <w:uiPriority w:val="99"/>
    <w:semiHidden/>
    <w:rsid w:val="00D70FDC"/>
    <w:pPr>
      <w:spacing w:after="120"/>
      <w:ind w:left="849"/>
    </w:pPr>
  </w:style>
  <w:style w:type="paragraph" w:styleId="Opstilling-forts4">
    <w:name w:val="List Continue 4"/>
    <w:basedOn w:val="Normal"/>
    <w:uiPriority w:val="99"/>
    <w:semiHidden/>
    <w:rsid w:val="00D70FDC"/>
    <w:pPr>
      <w:spacing w:after="120"/>
      <w:ind w:left="1132"/>
    </w:pPr>
  </w:style>
  <w:style w:type="paragraph" w:styleId="Opstilling-forts5">
    <w:name w:val="List Continue 5"/>
    <w:basedOn w:val="Normal"/>
    <w:uiPriority w:val="99"/>
    <w:semiHidden/>
    <w:rsid w:val="00D70FDC"/>
    <w:pPr>
      <w:spacing w:after="120"/>
      <w:ind w:left="1415"/>
    </w:pPr>
  </w:style>
  <w:style w:type="paragraph" w:styleId="Opstilling-talellerbogst">
    <w:name w:val="List Number"/>
    <w:basedOn w:val="Normal"/>
    <w:uiPriority w:val="2"/>
    <w:qFormat/>
    <w:rsid w:val="00BA0046"/>
    <w:pPr>
      <w:numPr>
        <w:numId w:val="14"/>
      </w:numPr>
    </w:pPr>
  </w:style>
  <w:style w:type="paragraph" w:styleId="Opstilling-talellerbogst2">
    <w:name w:val="List Number 2"/>
    <w:basedOn w:val="Normal"/>
    <w:uiPriority w:val="99"/>
    <w:semiHidden/>
    <w:rsid w:val="00D70FDC"/>
    <w:pPr>
      <w:numPr>
        <w:numId w:val="5"/>
      </w:numPr>
      <w:tabs>
        <w:tab w:val="clear" w:pos="1492"/>
        <w:tab w:val="num" w:pos="425"/>
        <w:tab w:val="num" w:pos="643"/>
      </w:tabs>
      <w:ind w:left="643"/>
    </w:pPr>
  </w:style>
  <w:style w:type="paragraph" w:styleId="Opstilling-talellerbogst3">
    <w:name w:val="List Number 3"/>
    <w:basedOn w:val="Normal"/>
    <w:uiPriority w:val="99"/>
    <w:semiHidden/>
    <w:rsid w:val="00D70FDC"/>
    <w:pPr>
      <w:numPr>
        <w:numId w:val="6"/>
      </w:numPr>
      <w:tabs>
        <w:tab w:val="clear" w:pos="360"/>
        <w:tab w:val="num" w:pos="926"/>
      </w:tabs>
      <w:ind w:left="926"/>
    </w:pPr>
  </w:style>
  <w:style w:type="paragraph" w:styleId="Opstilling-talellerbogst4">
    <w:name w:val="List Number 4"/>
    <w:basedOn w:val="Normal"/>
    <w:uiPriority w:val="99"/>
    <w:semiHidden/>
    <w:rsid w:val="00D70FDC"/>
    <w:pPr>
      <w:numPr>
        <w:numId w:val="7"/>
      </w:numPr>
      <w:tabs>
        <w:tab w:val="clear" w:pos="643"/>
        <w:tab w:val="num" w:pos="1209"/>
      </w:tabs>
      <w:ind w:left="1209"/>
    </w:pPr>
  </w:style>
  <w:style w:type="paragraph" w:styleId="Opstilling-talellerbogst5">
    <w:name w:val="List Number 5"/>
    <w:basedOn w:val="Normal"/>
    <w:uiPriority w:val="99"/>
    <w:semiHidden/>
    <w:rsid w:val="00D70FDC"/>
    <w:pPr>
      <w:numPr>
        <w:numId w:val="8"/>
      </w:numPr>
      <w:tabs>
        <w:tab w:val="clear" w:pos="926"/>
        <w:tab w:val="num" w:pos="1440"/>
        <w:tab w:val="num" w:pos="1492"/>
      </w:tabs>
      <w:ind w:left="1492"/>
    </w:pPr>
  </w:style>
  <w:style w:type="paragraph" w:styleId="Brevhoved">
    <w:name w:val="Message Header"/>
    <w:basedOn w:val="Normal"/>
    <w:link w:val="BrevhovedTegn"/>
    <w:uiPriority w:val="99"/>
    <w:semiHidden/>
    <w:rsid w:val="00D70FDC"/>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character" w:customStyle="1" w:styleId="BrevhovedTegn">
    <w:name w:val="Brevhoved Tegn"/>
    <w:basedOn w:val="Standardskrifttypeiafsnit"/>
    <w:link w:val="Brevhoved"/>
    <w:uiPriority w:val="99"/>
    <w:semiHidden/>
    <w:locked/>
    <w:rPr>
      <w:rFonts w:asciiTheme="majorHAnsi" w:eastAsiaTheme="majorEastAsia" w:hAnsiTheme="majorHAnsi" w:cs="Times New Roman"/>
      <w:sz w:val="24"/>
      <w:szCs w:val="24"/>
      <w:shd w:val="pct20" w:color="auto" w:fill="auto"/>
    </w:rPr>
  </w:style>
  <w:style w:type="paragraph" w:styleId="NormalWeb">
    <w:name w:val="Normal (Web)"/>
    <w:basedOn w:val="Normal"/>
    <w:uiPriority w:val="99"/>
    <w:semiHidden/>
    <w:rsid w:val="00D70FDC"/>
    <w:rPr>
      <w:rFonts w:ascii="Times New Roman" w:hAnsi="Times New Roman"/>
      <w:sz w:val="24"/>
    </w:rPr>
  </w:style>
  <w:style w:type="paragraph" w:styleId="Normalindrykning">
    <w:name w:val="Normal Indent"/>
    <w:basedOn w:val="Normal"/>
    <w:uiPriority w:val="99"/>
    <w:semiHidden/>
    <w:rsid w:val="00D70FDC"/>
    <w:pPr>
      <w:ind w:left="1304"/>
    </w:pPr>
  </w:style>
  <w:style w:type="paragraph" w:styleId="Noteoverskrift">
    <w:name w:val="Note Heading"/>
    <w:basedOn w:val="Normal"/>
    <w:next w:val="Normal"/>
    <w:link w:val="NoteoverskriftTegn"/>
    <w:uiPriority w:val="99"/>
    <w:semiHidden/>
    <w:rsid w:val="00D70FDC"/>
  </w:style>
  <w:style w:type="character" w:customStyle="1" w:styleId="NoteoverskriftTegn">
    <w:name w:val="Noteoverskrift Tegn"/>
    <w:basedOn w:val="Standardskrifttypeiafsnit"/>
    <w:link w:val="Noteoverskrift"/>
    <w:uiPriority w:val="99"/>
    <w:semiHidden/>
    <w:locked/>
    <w:rPr>
      <w:rFonts w:cs="Times New Roman"/>
    </w:rPr>
  </w:style>
  <w:style w:type="paragraph" w:styleId="Almindeligtekst">
    <w:name w:val="Plain Text"/>
    <w:basedOn w:val="Normal"/>
    <w:link w:val="AlmindeligtekstTegn"/>
    <w:uiPriority w:val="99"/>
    <w:semiHidden/>
    <w:rsid w:val="00D70FDC"/>
    <w:rPr>
      <w:rFonts w:ascii="Courier New" w:hAnsi="Courier New" w:cs="Courier New"/>
    </w:rPr>
  </w:style>
  <w:style w:type="character" w:customStyle="1" w:styleId="AlmindeligtekstTegn">
    <w:name w:val="Almindelig tekst Tegn"/>
    <w:basedOn w:val="Standardskrifttypeiafsnit"/>
    <w:link w:val="Almindeligtekst"/>
    <w:uiPriority w:val="99"/>
    <w:semiHidden/>
    <w:locked/>
    <w:rPr>
      <w:rFonts w:ascii="Courier New" w:hAnsi="Courier New" w:cs="Courier New"/>
    </w:rPr>
  </w:style>
  <w:style w:type="paragraph" w:styleId="Starthilsen">
    <w:name w:val="Salutation"/>
    <w:basedOn w:val="Normal"/>
    <w:next w:val="Normal"/>
    <w:link w:val="StarthilsenTegn"/>
    <w:uiPriority w:val="99"/>
    <w:semiHidden/>
    <w:rsid w:val="00D70FDC"/>
  </w:style>
  <w:style w:type="character" w:customStyle="1" w:styleId="StarthilsenTegn">
    <w:name w:val="Starthilsen Tegn"/>
    <w:basedOn w:val="Standardskrifttypeiafsnit"/>
    <w:link w:val="Starthilsen"/>
    <w:uiPriority w:val="99"/>
    <w:semiHidden/>
    <w:locked/>
    <w:rPr>
      <w:rFonts w:cs="Times New Roman"/>
    </w:rPr>
  </w:style>
  <w:style w:type="paragraph" w:styleId="Underskrift">
    <w:name w:val="Signature"/>
    <w:basedOn w:val="Normal"/>
    <w:link w:val="UnderskriftTegn"/>
    <w:uiPriority w:val="99"/>
    <w:semiHidden/>
    <w:rsid w:val="00D70FDC"/>
    <w:pPr>
      <w:ind w:left="4252"/>
    </w:pPr>
  </w:style>
  <w:style w:type="character" w:customStyle="1" w:styleId="UnderskriftTegn">
    <w:name w:val="Underskrift Tegn"/>
    <w:basedOn w:val="Standardskrifttypeiafsnit"/>
    <w:link w:val="Underskrift"/>
    <w:uiPriority w:val="99"/>
    <w:semiHidden/>
    <w:locked/>
    <w:rPr>
      <w:rFonts w:cs="Times New Roman"/>
    </w:rPr>
  </w:style>
  <w:style w:type="character" w:styleId="Strk">
    <w:name w:val="Strong"/>
    <w:basedOn w:val="Standardskrifttypeiafsnit"/>
    <w:uiPriority w:val="99"/>
    <w:semiHidden/>
    <w:qFormat/>
    <w:rsid w:val="00D70FDC"/>
    <w:rPr>
      <w:rFonts w:cs="Times New Roman"/>
      <w:b/>
      <w:lang w:val="da-DK" w:eastAsia="x-none"/>
    </w:rPr>
  </w:style>
  <w:style w:type="paragraph" w:styleId="Undertitel">
    <w:name w:val="Subtitle"/>
    <w:basedOn w:val="Normal"/>
    <w:link w:val="UndertitelTegn"/>
    <w:uiPriority w:val="99"/>
    <w:semiHidden/>
    <w:qFormat/>
    <w:rsid w:val="00D70FDC"/>
    <w:pPr>
      <w:spacing w:after="60"/>
      <w:jc w:val="center"/>
      <w:outlineLvl w:val="1"/>
    </w:pPr>
    <w:rPr>
      <w:rFonts w:ascii="Arial" w:hAnsi="Arial" w:cs="Arial"/>
      <w:sz w:val="24"/>
    </w:rPr>
  </w:style>
  <w:style w:type="character" w:customStyle="1" w:styleId="UndertitelTegn">
    <w:name w:val="Undertitel Tegn"/>
    <w:basedOn w:val="Standardskrifttypeiafsnit"/>
    <w:link w:val="Undertitel"/>
    <w:uiPriority w:val="11"/>
    <w:locked/>
    <w:rPr>
      <w:rFonts w:asciiTheme="majorHAnsi" w:eastAsiaTheme="majorEastAsia" w:hAnsiTheme="majorHAnsi" w:cs="Times New Roman"/>
      <w:sz w:val="24"/>
      <w:szCs w:val="24"/>
    </w:rPr>
  </w:style>
  <w:style w:type="table" w:styleId="Tabel-3D-effekter1">
    <w:name w:val="Table 3D effects 1"/>
    <w:basedOn w:val="Tabel-Normal"/>
    <w:uiPriority w:val="99"/>
    <w:semiHidden/>
    <w:rsid w:val="00D70FDC"/>
    <w:rPr>
      <w:rFonts w:cs="Times New Roman"/>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el-3D-effekter2">
    <w:name w:val="Table 3D effects 2"/>
    <w:basedOn w:val="Tabel-Normal"/>
    <w:uiPriority w:val="99"/>
    <w:semiHidden/>
    <w:rsid w:val="00D70FDC"/>
    <w:rPr>
      <w:rFonts w:cs="Times New Roman"/>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el-3D-effekter3">
    <w:name w:val="Table 3D effects 3"/>
    <w:basedOn w:val="Tabel-Normal"/>
    <w:uiPriority w:val="99"/>
    <w:semiHidden/>
    <w:rsid w:val="00D70FDC"/>
    <w:rPr>
      <w:rFonts w:cs="Times New Roman"/>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el-Klassisk1">
    <w:name w:val="Table Classic 1"/>
    <w:basedOn w:val="Tabel-Normal"/>
    <w:uiPriority w:val="99"/>
    <w:semiHidden/>
    <w:rsid w:val="00D70FDC"/>
    <w:rPr>
      <w:rFonts w:cs="Times New Roman"/>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el-Klassisk2">
    <w:name w:val="Table Classic 2"/>
    <w:basedOn w:val="Tabel-Normal"/>
    <w:uiPriority w:val="99"/>
    <w:semiHidden/>
    <w:rsid w:val="00D70FDC"/>
    <w:rPr>
      <w:rFonts w:cs="Times New Roman"/>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el-Klassisk3">
    <w:name w:val="Table Classic 3"/>
    <w:basedOn w:val="Tabel-Normal"/>
    <w:uiPriority w:val="99"/>
    <w:semiHidden/>
    <w:rsid w:val="00D70FDC"/>
    <w:rPr>
      <w:rFonts w:cs="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el-Klassisk4">
    <w:name w:val="Table Classic 4"/>
    <w:basedOn w:val="Tabel-Normal"/>
    <w:uiPriority w:val="99"/>
    <w:semiHidden/>
    <w:rsid w:val="00D70FDC"/>
    <w:rPr>
      <w:rFonts w:cs="Times New Roman"/>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el-Farvet1">
    <w:name w:val="Table Colorful 1"/>
    <w:basedOn w:val="Tabel-Normal"/>
    <w:uiPriority w:val="99"/>
    <w:semiHidden/>
    <w:rsid w:val="00D70FDC"/>
    <w:rPr>
      <w:rFonts w:cs="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el-Farvet2">
    <w:name w:val="Table Colorful 2"/>
    <w:basedOn w:val="Tabel-Normal"/>
    <w:uiPriority w:val="99"/>
    <w:semiHidden/>
    <w:rsid w:val="00D70FDC"/>
    <w:rPr>
      <w:rFonts w:cs="Times New Roman"/>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el-Farvet3">
    <w:name w:val="Table Colorful 3"/>
    <w:basedOn w:val="Tabel-Normal"/>
    <w:uiPriority w:val="99"/>
    <w:semiHidden/>
    <w:rsid w:val="00D70FDC"/>
    <w:rPr>
      <w:rFonts w:cs="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el-Spalter1">
    <w:name w:val="Table Columns 1"/>
    <w:basedOn w:val="Tabel-Normal"/>
    <w:uiPriority w:val="99"/>
    <w:semiHidden/>
    <w:rsid w:val="00D70FDC"/>
    <w:rPr>
      <w:rFonts w:cs="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el-Spalter2">
    <w:name w:val="Table Columns 2"/>
    <w:basedOn w:val="Tabel-Normal"/>
    <w:uiPriority w:val="99"/>
    <w:semiHidden/>
    <w:rsid w:val="00D70FDC"/>
    <w:rPr>
      <w:rFonts w:cs="Times New Roman"/>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el-Spalter3">
    <w:name w:val="Table Columns 3"/>
    <w:basedOn w:val="Tabel-Normal"/>
    <w:uiPriority w:val="99"/>
    <w:semiHidden/>
    <w:rsid w:val="00D70FDC"/>
    <w:rPr>
      <w:rFonts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el-Spalter4">
    <w:name w:val="Table Columns 4"/>
    <w:basedOn w:val="Tabel-Normal"/>
    <w:uiPriority w:val="99"/>
    <w:semiHidden/>
    <w:rsid w:val="00D70FDC"/>
    <w:rPr>
      <w:rFonts w:cs="Times New Roman"/>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el-Spalter5">
    <w:name w:val="Table Columns 5"/>
    <w:basedOn w:val="Tabel-Normal"/>
    <w:uiPriority w:val="99"/>
    <w:semiHidden/>
    <w:rsid w:val="00D70FDC"/>
    <w:rPr>
      <w:rFonts w:cs="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el-Moderne">
    <w:name w:val="Table Contemporary"/>
    <w:basedOn w:val="Tabel-Normal"/>
    <w:uiPriority w:val="99"/>
    <w:semiHidden/>
    <w:rsid w:val="00D70FDC"/>
    <w:rPr>
      <w:rFonts w:cs="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el-Elegant">
    <w:name w:val="Table Elegant"/>
    <w:basedOn w:val="Tabel-Normal"/>
    <w:uiPriority w:val="99"/>
    <w:semiHidden/>
    <w:rsid w:val="00D70FDC"/>
    <w:rPr>
      <w:rFonts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el-Gitter1">
    <w:name w:val="Table Grid 1"/>
    <w:basedOn w:val="Tabel-Normal"/>
    <w:uiPriority w:val="99"/>
    <w:semiHidden/>
    <w:rsid w:val="00D70FDC"/>
    <w:rPr>
      <w:rFonts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el-Gitter2">
    <w:name w:val="Table Grid 2"/>
    <w:basedOn w:val="Tabel-Normal"/>
    <w:uiPriority w:val="99"/>
    <w:semiHidden/>
    <w:rsid w:val="00D70FDC"/>
    <w:rPr>
      <w:rFonts w:cs="Times New Roman"/>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el-Gitter3">
    <w:name w:val="Table Grid 3"/>
    <w:basedOn w:val="Tabel-Normal"/>
    <w:uiPriority w:val="99"/>
    <w:semiHidden/>
    <w:rsid w:val="00D70FDC"/>
    <w:rPr>
      <w:rFonts w:cs="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el-Gitter4">
    <w:name w:val="Table Grid 4"/>
    <w:basedOn w:val="Tabel-Normal"/>
    <w:uiPriority w:val="99"/>
    <w:semiHidden/>
    <w:rsid w:val="00D70FDC"/>
    <w:rPr>
      <w:rFonts w:cs="Times New Roman"/>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el-Gitter5">
    <w:name w:val="Table Grid 5"/>
    <w:basedOn w:val="Tabel-Normal"/>
    <w:uiPriority w:val="99"/>
    <w:semiHidden/>
    <w:rsid w:val="00D70FDC"/>
    <w:rPr>
      <w:rFonts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el-Gitter6">
    <w:name w:val="Table Grid 6"/>
    <w:basedOn w:val="Tabel-Normal"/>
    <w:uiPriority w:val="99"/>
    <w:semiHidden/>
    <w:rsid w:val="00D70FDC"/>
    <w:rPr>
      <w:rFonts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el-Gitter7">
    <w:name w:val="Table Grid 7"/>
    <w:basedOn w:val="Tabel-Normal"/>
    <w:uiPriority w:val="99"/>
    <w:semiHidden/>
    <w:rsid w:val="00D70FDC"/>
    <w:rPr>
      <w:rFonts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el-Gitter8">
    <w:name w:val="Table Grid 8"/>
    <w:basedOn w:val="Tabel-Normal"/>
    <w:uiPriority w:val="99"/>
    <w:semiHidden/>
    <w:rsid w:val="00D70FDC"/>
    <w:rPr>
      <w:rFonts w:cs="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el-Liste1">
    <w:name w:val="Table List 1"/>
    <w:basedOn w:val="Tabel-Normal"/>
    <w:uiPriority w:val="99"/>
    <w:semiHidden/>
    <w:rsid w:val="00D70FDC"/>
    <w:rPr>
      <w:rFonts w:cs="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el-Liste2">
    <w:name w:val="Table List 2"/>
    <w:basedOn w:val="Tabel-Normal"/>
    <w:uiPriority w:val="99"/>
    <w:semiHidden/>
    <w:rsid w:val="00D70FDC"/>
    <w:rPr>
      <w:rFonts w:cs="Times New Roman"/>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el-Liste3">
    <w:name w:val="Table List 3"/>
    <w:basedOn w:val="Tabel-Normal"/>
    <w:uiPriority w:val="99"/>
    <w:semiHidden/>
    <w:rsid w:val="00D70FDC"/>
    <w:rPr>
      <w:rFonts w:cs="Times New Roman"/>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el-Liste4">
    <w:name w:val="Table List 4"/>
    <w:basedOn w:val="Tabel-Normal"/>
    <w:uiPriority w:val="99"/>
    <w:semiHidden/>
    <w:rsid w:val="00D70FDC"/>
    <w:rPr>
      <w:rFonts w:cs="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Tabel-Normal"/>
    <w:uiPriority w:val="99"/>
    <w:semiHidden/>
    <w:rsid w:val="00D70FDC"/>
    <w:rPr>
      <w:rFonts w:cs="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el-Liste6">
    <w:name w:val="Table List 6"/>
    <w:basedOn w:val="Tabel-Normal"/>
    <w:uiPriority w:val="99"/>
    <w:semiHidden/>
    <w:rsid w:val="00D70FDC"/>
    <w:rPr>
      <w:rFonts w:cs="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el-Liste7">
    <w:name w:val="Table List 7"/>
    <w:basedOn w:val="Tabel-Normal"/>
    <w:uiPriority w:val="99"/>
    <w:semiHidden/>
    <w:rsid w:val="00D70FDC"/>
    <w:rPr>
      <w:rFonts w:cs="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el-Liste8">
    <w:name w:val="Table List 8"/>
    <w:basedOn w:val="Tabel-Normal"/>
    <w:uiPriority w:val="99"/>
    <w:semiHidden/>
    <w:rsid w:val="00D70FDC"/>
    <w:rPr>
      <w:rFonts w:cs="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el-Professionel">
    <w:name w:val="Table Professional"/>
    <w:basedOn w:val="Tabel-Normal"/>
    <w:uiPriority w:val="99"/>
    <w:semiHidden/>
    <w:rsid w:val="00D70FDC"/>
    <w:rPr>
      <w:rFonts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el-Enkelt1">
    <w:name w:val="Table Simple 1"/>
    <w:basedOn w:val="Tabel-Normal"/>
    <w:uiPriority w:val="99"/>
    <w:semiHidden/>
    <w:rsid w:val="00D70FDC"/>
    <w:rPr>
      <w:rFonts w:cs="Times New Roman"/>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el-Enkelt2">
    <w:name w:val="Table Simple 2"/>
    <w:basedOn w:val="Tabel-Normal"/>
    <w:uiPriority w:val="99"/>
    <w:semiHidden/>
    <w:rsid w:val="00D70FDC"/>
    <w:rPr>
      <w:rFonts w:cs="Times New Roman"/>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el-Enkelt3">
    <w:name w:val="Table Simple 3"/>
    <w:basedOn w:val="Tabel-Normal"/>
    <w:uiPriority w:val="99"/>
    <w:semiHidden/>
    <w:rsid w:val="00D70FDC"/>
    <w:rPr>
      <w:rFonts w:cs="Times New Roman"/>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el-Hrfin1">
    <w:name w:val="Table Subtle 1"/>
    <w:basedOn w:val="Tabel-Normal"/>
    <w:uiPriority w:val="99"/>
    <w:semiHidden/>
    <w:rsid w:val="00D70FDC"/>
    <w:rPr>
      <w:rFonts w:cs="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el-Hrfin2">
    <w:name w:val="Table Subtle 2"/>
    <w:basedOn w:val="Tabel-Normal"/>
    <w:uiPriority w:val="99"/>
    <w:semiHidden/>
    <w:rsid w:val="00D70FDC"/>
    <w:rPr>
      <w:rFonts w:cs="Times New Roman"/>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el-Tema">
    <w:name w:val="Table Theme"/>
    <w:basedOn w:val="Tabel-Normal"/>
    <w:uiPriority w:val="99"/>
    <w:semiHidden/>
    <w:rsid w:val="00D70FDC"/>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Web1">
    <w:name w:val="Table Web 1"/>
    <w:basedOn w:val="Tabel-Normal"/>
    <w:uiPriority w:val="99"/>
    <w:semiHidden/>
    <w:rsid w:val="00D70FDC"/>
    <w:rPr>
      <w:rFonts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el-Web2">
    <w:name w:val="Table Web 2"/>
    <w:basedOn w:val="Tabel-Normal"/>
    <w:uiPriority w:val="99"/>
    <w:semiHidden/>
    <w:rsid w:val="00D70FDC"/>
    <w:rPr>
      <w:rFonts w:cs="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el-Web3">
    <w:name w:val="Table Web 3"/>
    <w:basedOn w:val="Tabel-Normal"/>
    <w:uiPriority w:val="99"/>
    <w:semiHidden/>
    <w:rsid w:val="00D70FDC"/>
    <w:rPr>
      <w:rFonts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Titel">
    <w:name w:val="Title"/>
    <w:basedOn w:val="Normal"/>
    <w:link w:val="TitelTegn"/>
    <w:uiPriority w:val="7"/>
    <w:semiHidden/>
    <w:qFormat/>
    <w:rsid w:val="00315669"/>
    <w:pPr>
      <w:spacing w:before="240" w:after="60"/>
      <w:jc w:val="center"/>
    </w:pPr>
    <w:rPr>
      <w:rFonts w:ascii="Arial" w:hAnsi="Arial" w:cs="Arial"/>
      <w:b/>
      <w:bCs/>
      <w:kern w:val="28"/>
      <w:sz w:val="32"/>
      <w:szCs w:val="32"/>
    </w:rPr>
  </w:style>
  <w:style w:type="character" w:customStyle="1" w:styleId="TitelTegn">
    <w:name w:val="Titel Tegn"/>
    <w:basedOn w:val="Standardskrifttypeiafsnit"/>
    <w:link w:val="Titel"/>
    <w:uiPriority w:val="10"/>
    <w:locked/>
    <w:rPr>
      <w:rFonts w:asciiTheme="majorHAnsi" w:eastAsiaTheme="majorEastAsia" w:hAnsiTheme="majorHAnsi" w:cs="Times New Roman"/>
      <w:b/>
      <w:bCs/>
      <w:kern w:val="28"/>
      <w:sz w:val="32"/>
      <w:szCs w:val="32"/>
    </w:rPr>
  </w:style>
  <w:style w:type="paragraph" w:styleId="Indholdsfortegnelse1">
    <w:name w:val="toc 1"/>
    <w:basedOn w:val="Normal"/>
    <w:next w:val="Normal"/>
    <w:uiPriority w:val="39"/>
    <w:semiHidden/>
    <w:rsid w:val="007B61B3"/>
    <w:pPr>
      <w:tabs>
        <w:tab w:val="right" w:leader="dot" w:pos="7229"/>
      </w:tabs>
      <w:spacing w:before="120"/>
      <w:ind w:left="425" w:right="567" w:hanging="425"/>
    </w:pPr>
    <w:rPr>
      <w:b/>
    </w:rPr>
  </w:style>
  <w:style w:type="paragraph" w:styleId="Indholdsfortegnelse2">
    <w:name w:val="toc 2"/>
    <w:basedOn w:val="Normal"/>
    <w:next w:val="Normal"/>
    <w:uiPriority w:val="9"/>
    <w:semiHidden/>
    <w:rsid w:val="00D70FDC"/>
    <w:pPr>
      <w:tabs>
        <w:tab w:val="right" w:pos="7655"/>
      </w:tabs>
      <w:ind w:left="284" w:right="567"/>
    </w:pPr>
  </w:style>
  <w:style w:type="paragraph" w:styleId="Indholdsfortegnelse3">
    <w:name w:val="toc 3"/>
    <w:basedOn w:val="Normal"/>
    <w:next w:val="Normal"/>
    <w:uiPriority w:val="9"/>
    <w:semiHidden/>
    <w:rsid w:val="00D70FDC"/>
    <w:pPr>
      <w:tabs>
        <w:tab w:val="right" w:pos="7655"/>
      </w:tabs>
      <w:ind w:left="567" w:right="567"/>
    </w:pPr>
  </w:style>
  <w:style w:type="paragraph" w:styleId="Indholdsfortegnelse4">
    <w:name w:val="toc 4"/>
    <w:basedOn w:val="Normal"/>
    <w:next w:val="Normal"/>
    <w:uiPriority w:val="9"/>
    <w:semiHidden/>
    <w:rsid w:val="00D70FDC"/>
    <w:pPr>
      <w:tabs>
        <w:tab w:val="right" w:pos="7655"/>
      </w:tabs>
      <w:ind w:left="851" w:right="567"/>
    </w:pPr>
  </w:style>
  <w:style w:type="paragraph" w:styleId="Indholdsfortegnelse5">
    <w:name w:val="toc 5"/>
    <w:basedOn w:val="Normal"/>
    <w:next w:val="Normal"/>
    <w:uiPriority w:val="9"/>
    <w:semiHidden/>
    <w:rsid w:val="00D70FDC"/>
    <w:pPr>
      <w:tabs>
        <w:tab w:val="right" w:pos="7655"/>
      </w:tabs>
      <w:ind w:left="1134" w:right="567"/>
    </w:pPr>
  </w:style>
  <w:style w:type="character" w:styleId="BesgtLink">
    <w:name w:val="FollowedHyperlink"/>
    <w:basedOn w:val="Standardskrifttypeiafsnit"/>
    <w:uiPriority w:val="8"/>
    <w:semiHidden/>
    <w:rsid w:val="00D70FDC"/>
    <w:rPr>
      <w:rFonts w:ascii="Georgia" w:hAnsi="Georgia" w:cs="Times New Roman"/>
      <w:color w:val="87888A"/>
      <w:sz w:val="21"/>
      <w:u w:val="none"/>
      <w:lang w:val="da-DK" w:eastAsia="x-none"/>
    </w:rPr>
  </w:style>
  <w:style w:type="paragraph" w:styleId="Sidefod">
    <w:name w:val="footer"/>
    <w:basedOn w:val="Normal"/>
    <w:link w:val="SidefodTegn"/>
    <w:uiPriority w:val="8"/>
    <w:semiHidden/>
    <w:rsid w:val="00D70FDC"/>
    <w:pPr>
      <w:tabs>
        <w:tab w:val="center" w:pos="3617"/>
        <w:tab w:val="right" w:pos="7228"/>
        <w:tab w:val="left" w:pos="10205"/>
      </w:tabs>
      <w:spacing w:line="180" w:lineRule="atLeast"/>
    </w:pPr>
    <w:rPr>
      <w:rFonts w:ascii="AU Passata" w:hAnsi="AU Passata"/>
      <w:color w:val="87888A"/>
      <w:spacing w:val="10"/>
      <w:sz w:val="14"/>
    </w:rPr>
  </w:style>
  <w:style w:type="character" w:customStyle="1" w:styleId="SidefodTegn">
    <w:name w:val="Sidefod Tegn"/>
    <w:basedOn w:val="Standardskrifttypeiafsnit"/>
    <w:link w:val="Sidefod"/>
    <w:uiPriority w:val="99"/>
    <w:semiHidden/>
    <w:locked/>
    <w:rPr>
      <w:rFonts w:cs="Times New Roman"/>
    </w:rPr>
  </w:style>
  <w:style w:type="paragraph" w:styleId="Sidehoved">
    <w:name w:val="header"/>
    <w:basedOn w:val="Normal"/>
    <w:link w:val="SidehovedTegn"/>
    <w:uiPriority w:val="8"/>
    <w:semiHidden/>
    <w:rsid w:val="00D70FDC"/>
    <w:pPr>
      <w:tabs>
        <w:tab w:val="center" w:pos="4819"/>
        <w:tab w:val="right" w:pos="9638"/>
      </w:tabs>
      <w:spacing w:line="180" w:lineRule="atLeast"/>
    </w:pPr>
    <w:rPr>
      <w:rFonts w:ascii="AU Passata" w:hAnsi="AU Passata"/>
      <w:color w:val="87888A"/>
      <w:spacing w:val="10"/>
      <w:sz w:val="14"/>
    </w:rPr>
  </w:style>
  <w:style w:type="character" w:customStyle="1" w:styleId="SidehovedTegn">
    <w:name w:val="Sidehoved Tegn"/>
    <w:basedOn w:val="Standardskrifttypeiafsnit"/>
    <w:link w:val="Sidehoved"/>
    <w:uiPriority w:val="99"/>
    <w:semiHidden/>
    <w:locked/>
    <w:rPr>
      <w:rFonts w:cs="Times New Roman"/>
    </w:rPr>
  </w:style>
  <w:style w:type="character" w:styleId="Hyperlink">
    <w:name w:val="Hyperlink"/>
    <w:basedOn w:val="Standardskrifttypeiafsnit"/>
    <w:uiPriority w:val="8"/>
    <w:semiHidden/>
    <w:rsid w:val="00D70FDC"/>
    <w:rPr>
      <w:rFonts w:ascii="Georgia" w:hAnsi="Georgia" w:cs="Times New Roman"/>
      <w:color w:val="03428E"/>
      <w:sz w:val="21"/>
      <w:u w:val="none"/>
      <w:lang w:val="da-DK" w:eastAsia="x-none"/>
    </w:rPr>
  </w:style>
  <w:style w:type="character" w:styleId="Sidetal">
    <w:name w:val="page number"/>
    <w:basedOn w:val="Standardskrifttypeiafsnit"/>
    <w:uiPriority w:val="99"/>
    <w:semiHidden/>
    <w:rsid w:val="00443F7C"/>
    <w:rPr>
      <w:rFonts w:ascii="AU Passata" w:hAnsi="AU Passata" w:cs="Times New Roman"/>
      <w:sz w:val="14"/>
      <w:lang w:val="da-DK" w:eastAsia="x-none"/>
    </w:rPr>
  </w:style>
  <w:style w:type="paragraph" w:customStyle="1" w:styleId="Normal-Bullet">
    <w:name w:val="Normal - Bullet"/>
    <w:basedOn w:val="Normal"/>
    <w:rsid w:val="00D70FDC"/>
    <w:pPr>
      <w:numPr>
        <w:numId w:val="15"/>
      </w:numPr>
    </w:pPr>
  </w:style>
  <w:style w:type="paragraph" w:styleId="Indholdsfortegnelse6">
    <w:name w:val="toc 6"/>
    <w:basedOn w:val="Normal"/>
    <w:next w:val="Normal"/>
    <w:uiPriority w:val="9"/>
    <w:semiHidden/>
    <w:rsid w:val="00D70FDC"/>
    <w:pPr>
      <w:tabs>
        <w:tab w:val="right" w:pos="7655"/>
      </w:tabs>
      <w:ind w:left="2268" w:right="567" w:hanging="1134"/>
    </w:pPr>
  </w:style>
  <w:style w:type="paragraph" w:styleId="Indholdsfortegnelse7">
    <w:name w:val="toc 7"/>
    <w:basedOn w:val="Normal"/>
    <w:next w:val="Normal"/>
    <w:uiPriority w:val="9"/>
    <w:semiHidden/>
    <w:rsid w:val="00D70FDC"/>
    <w:pPr>
      <w:tabs>
        <w:tab w:val="right" w:pos="7655"/>
      </w:tabs>
      <w:ind w:left="2268" w:right="567" w:hanging="1134"/>
    </w:pPr>
  </w:style>
  <w:style w:type="paragraph" w:styleId="Indholdsfortegnelse8">
    <w:name w:val="toc 8"/>
    <w:basedOn w:val="Normal"/>
    <w:next w:val="Normal"/>
    <w:uiPriority w:val="9"/>
    <w:semiHidden/>
    <w:rsid w:val="00D70FDC"/>
    <w:pPr>
      <w:tabs>
        <w:tab w:val="right" w:pos="7655"/>
      </w:tabs>
      <w:ind w:left="2268" w:right="567" w:hanging="1134"/>
    </w:pPr>
  </w:style>
  <w:style w:type="paragraph" w:styleId="Indholdsfortegnelse9">
    <w:name w:val="toc 9"/>
    <w:basedOn w:val="Normal"/>
    <w:next w:val="Normal"/>
    <w:uiPriority w:val="9"/>
    <w:semiHidden/>
    <w:rsid w:val="00D70FDC"/>
    <w:pPr>
      <w:tabs>
        <w:tab w:val="right" w:pos="7655"/>
      </w:tabs>
      <w:ind w:left="2268" w:right="567" w:hanging="1134"/>
    </w:pPr>
  </w:style>
  <w:style w:type="paragraph" w:customStyle="1" w:styleId="Normal-Numbering">
    <w:name w:val="Normal - Numbering"/>
    <w:basedOn w:val="Normal"/>
    <w:uiPriority w:val="5"/>
    <w:semiHidden/>
    <w:rsid w:val="00D70FDC"/>
    <w:pPr>
      <w:numPr>
        <w:numId w:val="16"/>
      </w:numPr>
    </w:pPr>
  </w:style>
  <w:style w:type="paragraph" w:customStyle="1" w:styleId="Tabletext">
    <w:name w:val="Table text"/>
    <w:basedOn w:val="Normal"/>
    <w:uiPriority w:val="5"/>
    <w:rsid w:val="00D70FDC"/>
    <w:pPr>
      <w:spacing w:line="220" w:lineRule="atLeast"/>
    </w:pPr>
    <w:rPr>
      <w:sz w:val="18"/>
    </w:rPr>
  </w:style>
  <w:style w:type="paragraph" w:customStyle="1" w:styleId="TableHeading">
    <w:name w:val="Table Heading"/>
    <w:basedOn w:val="Normal"/>
    <w:uiPriority w:val="5"/>
    <w:rsid w:val="00D70FDC"/>
    <w:pPr>
      <w:spacing w:line="260" w:lineRule="atLeast"/>
    </w:pPr>
    <w:rPr>
      <w:color w:val="03428E"/>
      <w:sz w:val="18"/>
    </w:rPr>
  </w:style>
  <w:style w:type="paragraph" w:customStyle="1" w:styleId="TableColomnHeading">
    <w:name w:val="Table Colomn Heading"/>
    <w:basedOn w:val="Normal"/>
    <w:uiPriority w:val="5"/>
    <w:rsid w:val="00D70FDC"/>
    <w:pPr>
      <w:spacing w:line="220" w:lineRule="atLeast"/>
    </w:pPr>
    <w:rPr>
      <w:color w:val="03428E"/>
      <w:sz w:val="18"/>
    </w:rPr>
  </w:style>
  <w:style w:type="table" w:customStyle="1" w:styleId="Table-Normal">
    <w:name w:val="Table - Normal"/>
    <w:basedOn w:val="Tabel-Normal"/>
    <w:semiHidden/>
    <w:rsid w:val="00D70FDC"/>
    <w:pPr>
      <w:spacing w:line="220" w:lineRule="atLeast"/>
    </w:pPr>
    <w:rPr>
      <w:rFonts w:cs="Times New Roman"/>
      <w:sz w:val="18"/>
    </w:rPr>
    <w:tblPr>
      <w:tblCellMar>
        <w:top w:w="28" w:type="dxa"/>
        <w:left w:w="0" w:type="dxa"/>
        <w:right w:w="0" w:type="dxa"/>
      </w:tblCellMar>
    </w:tblPr>
    <w:tblStylePr w:type="firstRow">
      <w:pPr>
        <w:spacing w:beforeLines="0" w:beforeAutospacing="0" w:afterLines="0" w:afterAutospacing="0" w:line="260" w:lineRule="atLeast"/>
        <w:ind w:leftChars="0" w:left="0" w:rightChars="0" w:right="0" w:firstLineChars="0" w:firstLine="0"/>
        <w:jc w:val="left"/>
        <w:outlineLvl w:val="9"/>
      </w:pPr>
      <w:rPr>
        <w:rFonts w:ascii="Times New Roman" w:hAnsi="Times New Roman" w:cs="Times New Roman"/>
        <w:b/>
        <w:color w:val="03428E"/>
        <w:sz w:val="18"/>
      </w:rPr>
      <w:tblPr/>
      <w:tcPr>
        <w:tcBorders>
          <w:bottom w:val="single" w:sz="4" w:space="0" w:color="auto"/>
          <w:insideH w:val="nil"/>
        </w:tcBorders>
      </w:tcPr>
    </w:tblStylePr>
    <w:tblStylePr w:type="lastRow">
      <w:rPr>
        <w:rFonts w:cs="Times New Roman"/>
      </w:rPr>
      <w:tblPr/>
      <w:tcPr>
        <w:tcBorders>
          <w:bottom w:val="single" w:sz="4" w:space="0" w:color="auto"/>
        </w:tcBorders>
      </w:tcPr>
    </w:tblStylePr>
    <w:tblStylePr w:type="firstCol">
      <w:pPr>
        <w:spacing w:line="220" w:lineRule="atLeast"/>
      </w:pPr>
      <w:rPr>
        <w:rFonts w:ascii="Times New Roman" w:hAnsi="Times New Roman" w:cs="Times New Roman"/>
        <w:b/>
        <w:color w:val="03428E"/>
        <w:sz w:val="18"/>
      </w:rPr>
    </w:tblStylePr>
  </w:style>
  <w:style w:type="paragraph" w:customStyle="1" w:styleId="TableNumbers">
    <w:name w:val="Table Numbers"/>
    <w:basedOn w:val="Tabletext"/>
    <w:uiPriority w:val="5"/>
    <w:rsid w:val="00D70FDC"/>
    <w:pPr>
      <w:jc w:val="right"/>
    </w:pPr>
  </w:style>
  <w:style w:type="paragraph" w:customStyle="1" w:styleId="TableNumbersTotal">
    <w:name w:val="Table Numbers Total"/>
    <w:basedOn w:val="TableNumbers"/>
    <w:uiPriority w:val="5"/>
    <w:rsid w:val="00D70FDC"/>
    <w:rPr>
      <w:b/>
    </w:rPr>
  </w:style>
  <w:style w:type="paragraph" w:customStyle="1" w:styleId="Template">
    <w:name w:val="Template"/>
    <w:uiPriority w:val="8"/>
    <w:semiHidden/>
    <w:rsid w:val="00307E90"/>
    <w:pPr>
      <w:spacing w:line="180" w:lineRule="atLeast"/>
    </w:pPr>
    <w:rPr>
      <w:rFonts w:ascii="AU Passata" w:hAnsi="AU Passata" w:cs="Times New Roman"/>
      <w:noProof/>
      <w:spacing w:val="10"/>
      <w:sz w:val="14"/>
      <w:szCs w:val="24"/>
    </w:rPr>
  </w:style>
  <w:style w:type="paragraph" w:customStyle="1" w:styleId="Template-Companyname">
    <w:name w:val="Template - Company name"/>
    <w:basedOn w:val="Template"/>
    <w:next w:val="Template-Address"/>
    <w:uiPriority w:val="8"/>
    <w:semiHidden/>
    <w:rsid w:val="00D70FDC"/>
    <w:rPr>
      <w:b/>
    </w:rPr>
  </w:style>
  <w:style w:type="paragraph" w:customStyle="1" w:styleId="Template-Address">
    <w:name w:val="Template - Address"/>
    <w:basedOn w:val="Template"/>
    <w:uiPriority w:val="8"/>
    <w:semiHidden/>
    <w:rsid w:val="00D70FDC"/>
  </w:style>
  <w:style w:type="paragraph" w:customStyle="1" w:styleId="Template-Date">
    <w:name w:val="Template - Date"/>
    <w:basedOn w:val="Template-Address"/>
    <w:uiPriority w:val="8"/>
    <w:semiHidden/>
    <w:rsid w:val="00D70FDC"/>
  </w:style>
  <w:style w:type="table" w:styleId="Tabel-Gitter">
    <w:name w:val="Table Grid"/>
    <w:basedOn w:val="Tabel-Normal"/>
    <w:uiPriority w:val="39"/>
    <w:rsid w:val="00D70FDC"/>
    <w:pPr>
      <w:spacing w:line="240" w:lineRule="atLeast"/>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kumentheading">
    <w:name w:val="Dokument heading"/>
    <w:basedOn w:val="Normal"/>
    <w:uiPriority w:val="5"/>
    <w:semiHidden/>
    <w:rsid w:val="00D70FDC"/>
    <w:rPr>
      <w:b/>
    </w:rPr>
  </w:style>
  <w:style w:type="paragraph" w:customStyle="1" w:styleId="Template-Afdeling">
    <w:name w:val="Template - Afdeling"/>
    <w:basedOn w:val="Template"/>
    <w:uiPriority w:val="8"/>
    <w:semiHidden/>
    <w:rsid w:val="00D70FDC"/>
    <w:rPr>
      <w:b/>
    </w:rPr>
  </w:style>
  <w:style w:type="paragraph" w:styleId="Listeoverfigurer">
    <w:name w:val="table of figures"/>
    <w:basedOn w:val="Normal"/>
    <w:next w:val="Normal"/>
    <w:uiPriority w:val="99"/>
    <w:semiHidden/>
    <w:rsid w:val="00D70FDC"/>
  </w:style>
  <w:style w:type="paragraph" w:customStyle="1" w:styleId="Template-NavnMellemnavn">
    <w:name w:val="Template - Navn/Mellemnavn"/>
    <w:basedOn w:val="Template"/>
    <w:uiPriority w:val="8"/>
    <w:semiHidden/>
    <w:rsid w:val="00D70FDC"/>
    <w:rPr>
      <w:b/>
    </w:rPr>
  </w:style>
  <w:style w:type="paragraph" w:customStyle="1" w:styleId="Template-Brugerinfo">
    <w:name w:val="Template - Bruger info"/>
    <w:basedOn w:val="Template"/>
    <w:uiPriority w:val="8"/>
    <w:semiHidden/>
    <w:rsid w:val="00D70FDC"/>
  </w:style>
  <w:style w:type="paragraph" w:customStyle="1" w:styleId="DokumentNavn">
    <w:name w:val="Dokument Navn"/>
    <w:basedOn w:val="Normal"/>
    <w:uiPriority w:val="5"/>
    <w:semiHidden/>
    <w:rsid w:val="00FE189A"/>
    <w:rPr>
      <w:rFonts w:ascii="AU Passata" w:hAnsi="AU Passata"/>
      <w:b/>
      <w:sz w:val="23"/>
    </w:rPr>
  </w:style>
  <w:style w:type="paragraph" w:customStyle="1" w:styleId="Dokumentinfo">
    <w:name w:val="Dokument info"/>
    <w:basedOn w:val="Normal"/>
    <w:uiPriority w:val="5"/>
    <w:semiHidden/>
    <w:rsid w:val="00456317"/>
    <w:rPr>
      <w:b/>
    </w:rPr>
  </w:style>
  <w:style w:type="paragraph" w:customStyle="1" w:styleId="Template-Informationsoverskrift">
    <w:name w:val="Template - Informations overskrift"/>
    <w:basedOn w:val="Template"/>
    <w:next w:val="Normal"/>
    <w:uiPriority w:val="8"/>
    <w:semiHidden/>
    <w:rsid w:val="00D70FDC"/>
    <w:rPr>
      <w:b/>
    </w:rPr>
  </w:style>
  <w:style w:type="paragraph" w:customStyle="1" w:styleId="Template-Informationstekst">
    <w:name w:val="Template - Informations tekst"/>
    <w:basedOn w:val="Template"/>
    <w:uiPriority w:val="8"/>
    <w:semiHidden/>
    <w:rsid w:val="00D70FDC"/>
  </w:style>
  <w:style w:type="paragraph" w:customStyle="1" w:styleId="Template-Parentlogoname">
    <w:name w:val="Template - Parent logoname"/>
    <w:basedOn w:val="Template"/>
    <w:uiPriority w:val="8"/>
    <w:semiHidden/>
    <w:rsid w:val="00CC0DF6"/>
    <w:pPr>
      <w:spacing w:line="240" w:lineRule="atLeast"/>
    </w:pPr>
    <w:rPr>
      <w:caps/>
      <w:color w:val="03428E"/>
      <w:sz w:val="22"/>
    </w:rPr>
  </w:style>
  <w:style w:type="paragraph" w:customStyle="1" w:styleId="Template-Unitnamelogoname">
    <w:name w:val="Template - Unitname logoname"/>
    <w:basedOn w:val="Template-Parentlogoname"/>
    <w:uiPriority w:val="8"/>
    <w:semiHidden/>
    <w:rsid w:val="00D80B98"/>
    <w:pPr>
      <w:spacing w:before="66" w:line="160" w:lineRule="atLeast"/>
      <w:contextualSpacing/>
    </w:pPr>
    <w:rPr>
      <w:sz w:val="14"/>
    </w:rPr>
  </w:style>
  <w:style w:type="paragraph" w:styleId="Markeringsbobletekst">
    <w:name w:val="Balloon Text"/>
    <w:basedOn w:val="Normal"/>
    <w:link w:val="MarkeringsbobletekstTegn"/>
    <w:uiPriority w:val="99"/>
    <w:semiHidden/>
    <w:rsid w:val="00D0158B"/>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locked/>
    <w:rPr>
      <w:rFonts w:ascii="Segoe UI" w:hAnsi="Segoe UI" w:cs="Segoe UI"/>
      <w:sz w:val="18"/>
      <w:szCs w:val="18"/>
    </w:rPr>
  </w:style>
  <w:style w:type="character" w:styleId="Kommentarhenvisning">
    <w:name w:val="annotation reference"/>
    <w:basedOn w:val="Standardskrifttypeiafsnit"/>
    <w:uiPriority w:val="99"/>
    <w:semiHidden/>
    <w:rsid w:val="00D0158B"/>
    <w:rPr>
      <w:rFonts w:cs="Times New Roman"/>
      <w:sz w:val="16"/>
      <w:lang w:val="da-DK" w:eastAsia="x-none"/>
    </w:rPr>
  </w:style>
  <w:style w:type="paragraph" w:styleId="Kommentartekst">
    <w:name w:val="annotation text"/>
    <w:basedOn w:val="Normal"/>
    <w:link w:val="KommentartekstTegn"/>
    <w:uiPriority w:val="99"/>
    <w:semiHidden/>
    <w:rsid w:val="00D0158B"/>
  </w:style>
  <w:style w:type="character" w:customStyle="1" w:styleId="KommentartekstTegn">
    <w:name w:val="Kommentartekst Tegn"/>
    <w:basedOn w:val="Standardskrifttypeiafsnit"/>
    <w:link w:val="Kommentartekst"/>
    <w:uiPriority w:val="99"/>
    <w:semiHidden/>
    <w:locked/>
    <w:rPr>
      <w:rFonts w:cs="Times New Roman"/>
    </w:rPr>
  </w:style>
  <w:style w:type="paragraph" w:styleId="Kommentaremne">
    <w:name w:val="annotation subject"/>
    <w:basedOn w:val="Kommentartekst"/>
    <w:next w:val="Kommentartekst"/>
    <w:link w:val="KommentaremneTegn"/>
    <w:uiPriority w:val="99"/>
    <w:semiHidden/>
    <w:rsid w:val="00D0158B"/>
    <w:rPr>
      <w:b/>
      <w:bCs/>
    </w:rPr>
  </w:style>
  <w:style w:type="character" w:customStyle="1" w:styleId="KommentaremneTegn">
    <w:name w:val="Kommentaremne Tegn"/>
    <w:basedOn w:val="KommentartekstTegn"/>
    <w:link w:val="Kommentaremne"/>
    <w:uiPriority w:val="99"/>
    <w:semiHidden/>
    <w:locked/>
    <w:rPr>
      <w:rFonts w:cs="Times New Roman"/>
      <w:b/>
      <w:bCs/>
    </w:rPr>
  </w:style>
  <w:style w:type="paragraph" w:styleId="Dokumentoversigt">
    <w:name w:val="Document Map"/>
    <w:basedOn w:val="Normal"/>
    <w:link w:val="DokumentoversigtTegn"/>
    <w:uiPriority w:val="99"/>
    <w:semiHidden/>
    <w:rsid w:val="00D0158B"/>
    <w:pPr>
      <w:shd w:val="clear" w:color="auto" w:fill="000080"/>
    </w:pPr>
    <w:rPr>
      <w:rFonts w:ascii="Tahoma" w:hAnsi="Tahoma" w:cs="Tahoma"/>
    </w:rPr>
  </w:style>
  <w:style w:type="character" w:customStyle="1" w:styleId="DokumentoversigtTegn">
    <w:name w:val="Dokumentoversigt Tegn"/>
    <w:basedOn w:val="Standardskrifttypeiafsnit"/>
    <w:link w:val="Dokumentoversigt"/>
    <w:uiPriority w:val="99"/>
    <w:semiHidden/>
    <w:locked/>
    <w:rPr>
      <w:rFonts w:ascii="Segoe UI" w:hAnsi="Segoe UI" w:cs="Segoe UI"/>
      <w:sz w:val="16"/>
      <w:szCs w:val="16"/>
    </w:rPr>
  </w:style>
  <w:style w:type="paragraph" w:styleId="Indeks1">
    <w:name w:val="index 1"/>
    <w:basedOn w:val="Normal"/>
    <w:next w:val="Normal"/>
    <w:autoRedefine/>
    <w:uiPriority w:val="99"/>
    <w:semiHidden/>
    <w:rsid w:val="00D0158B"/>
    <w:pPr>
      <w:ind w:left="210" w:hanging="210"/>
    </w:pPr>
  </w:style>
  <w:style w:type="paragraph" w:styleId="Indeks2">
    <w:name w:val="index 2"/>
    <w:basedOn w:val="Normal"/>
    <w:next w:val="Normal"/>
    <w:autoRedefine/>
    <w:uiPriority w:val="99"/>
    <w:semiHidden/>
    <w:rsid w:val="00D0158B"/>
    <w:pPr>
      <w:ind w:left="420" w:hanging="210"/>
    </w:pPr>
  </w:style>
  <w:style w:type="paragraph" w:styleId="Indeks3">
    <w:name w:val="index 3"/>
    <w:basedOn w:val="Normal"/>
    <w:next w:val="Normal"/>
    <w:autoRedefine/>
    <w:uiPriority w:val="99"/>
    <w:semiHidden/>
    <w:rsid w:val="00D0158B"/>
    <w:pPr>
      <w:ind w:left="630" w:hanging="210"/>
    </w:pPr>
  </w:style>
  <w:style w:type="paragraph" w:styleId="Indeks4">
    <w:name w:val="index 4"/>
    <w:basedOn w:val="Normal"/>
    <w:next w:val="Normal"/>
    <w:autoRedefine/>
    <w:uiPriority w:val="99"/>
    <w:semiHidden/>
    <w:rsid w:val="00D0158B"/>
    <w:pPr>
      <w:ind w:left="840" w:hanging="210"/>
    </w:pPr>
  </w:style>
  <w:style w:type="paragraph" w:styleId="Indeks5">
    <w:name w:val="index 5"/>
    <w:basedOn w:val="Normal"/>
    <w:next w:val="Normal"/>
    <w:autoRedefine/>
    <w:uiPriority w:val="99"/>
    <w:semiHidden/>
    <w:rsid w:val="00D0158B"/>
    <w:pPr>
      <w:ind w:left="1050" w:hanging="210"/>
    </w:pPr>
  </w:style>
  <w:style w:type="paragraph" w:styleId="Indeks6">
    <w:name w:val="index 6"/>
    <w:basedOn w:val="Normal"/>
    <w:next w:val="Normal"/>
    <w:autoRedefine/>
    <w:uiPriority w:val="99"/>
    <w:semiHidden/>
    <w:rsid w:val="00D0158B"/>
    <w:pPr>
      <w:ind w:left="1260" w:hanging="210"/>
    </w:pPr>
  </w:style>
  <w:style w:type="paragraph" w:styleId="Indeks7">
    <w:name w:val="index 7"/>
    <w:basedOn w:val="Normal"/>
    <w:next w:val="Normal"/>
    <w:autoRedefine/>
    <w:uiPriority w:val="99"/>
    <w:semiHidden/>
    <w:rsid w:val="00D0158B"/>
    <w:pPr>
      <w:ind w:left="1470" w:hanging="210"/>
    </w:pPr>
  </w:style>
  <w:style w:type="paragraph" w:styleId="Indeks8">
    <w:name w:val="index 8"/>
    <w:basedOn w:val="Normal"/>
    <w:next w:val="Normal"/>
    <w:autoRedefine/>
    <w:uiPriority w:val="99"/>
    <w:semiHidden/>
    <w:rsid w:val="00D0158B"/>
    <w:pPr>
      <w:ind w:left="1680" w:hanging="210"/>
    </w:pPr>
  </w:style>
  <w:style w:type="paragraph" w:styleId="Indeks9">
    <w:name w:val="index 9"/>
    <w:basedOn w:val="Normal"/>
    <w:next w:val="Normal"/>
    <w:autoRedefine/>
    <w:uiPriority w:val="99"/>
    <w:semiHidden/>
    <w:rsid w:val="00D0158B"/>
    <w:pPr>
      <w:ind w:left="1890" w:hanging="210"/>
    </w:pPr>
  </w:style>
  <w:style w:type="paragraph" w:styleId="Indeksoverskrift">
    <w:name w:val="index heading"/>
    <w:basedOn w:val="Normal"/>
    <w:next w:val="Indeks1"/>
    <w:uiPriority w:val="99"/>
    <w:semiHidden/>
    <w:rsid w:val="00D0158B"/>
    <w:rPr>
      <w:rFonts w:ascii="Arial" w:hAnsi="Arial" w:cs="Arial"/>
      <w:b/>
      <w:bCs/>
    </w:rPr>
  </w:style>
  <w:style w:type="paragraph" w:styleId="Makrotekst">
    <w:name w:val="macro"/>
    <w:link w:val="MakrotekstTegn"/>
    <w:uiPriority w:val="99"/>
    <w:semiHidden/>
    <w:rsid w:val="00D0158B"/>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krotekstTegn">
    <w:name w:val="Makrotekst Tegn"/>
    <w:basedOn w:val="Standardskrifttypeiafsnit"/>
    <w:link w:val="Makrotekst"/>
    <w:uiPriority w:val="99"/>
    <w:semiHidden/>
    <w:locked/>
    <w:rPr>
      <w:rFonts w:ascii="Courier New" w:hAnsi="Courier New" w:cs="Courier New"/>
    </w:rPr>
  </w:style>
  <w:style w:type="paragraph" w:styleId="Citatsamling">
    <w:name w:val="table of authorities"/>
    <w:basedOn w:val="Normal"/>
    <w:next w:val="Normal"/>
    <w:uiPriority w:val="99"/>
    <w:semiHidden/>
    <w:rsid w:val="00D0158B"/>
    <w:pPr>
      <w:ind w:left="210" w:hanging="210"/>
    </w:pPr>
  </w:style>
  <w:style w:type="paragraph" w:styleId="Citatoverskrift">
    <w:name w:val="toa heading"/>
    <w:basedOn w:val="Normal"/>
    <w:next w:val="Normal"/>
    <w:uiPriority w:val="9"/>
    <w:semiHidden/>
    <w:rsid w:val="00D0158B"/>
    <w:pPr>
      <w:spacing w:before="120"/>
    </w:pPr>
    <w:rPr>
      <w:rFonts w:ascii="Arial" w:hAnsi="Arial" w:cs="Arial"/>
      <w:b/>
      <w:bCs/>
      <w:sz w:val="24"/>
    </w:rPr>
  </w:style>
  <w:style w:type="paragraph" w:styleId="Strktcitat">
    <w:name w:val="Intense Quote"/>
    <w:basedOn w:val="Normal"/>
    <w:next w:val="Normal"/>
    <w:link w:val="StrktcitatTegn"/>
    <w:uiPriority w:val="99"/>
    <w:semiHidden/>
    <w:qFormat/>
    <w:rsid w:val="009D15A7"/>
    <w:pPr>
      <w:pBdr>
        <w:bottom w:val="single" w:sz="4" w:space="4" w:color="0A1439" w:themeColor="accent1"/>
      </w:pBdr>
      <w:spacing w:before="200" w:after="280"/>
      <w:ind w:left="936" w:right="936"/>
    </w:pPr>
    <w:rPr>
      <w:b/>
      <w:bCs/>
      <w:i/>
      <w:iCs/>
    </w:rPr>
  </w:style>
  <w:style w:type="character" w:customStyle="1" w:styleId="StrktcitatTegn">
    <w:name w:val="Stærkt citat Tegn"/>
    <w:basedOn w:val="Standardskrifttypeiafsnit"/>
    <w:link w:val="Strktcitat"/>
    <w:uiPriority w:val="99"/>
    <w:semiHidden/>
    <w:locked/>
    <w:rsid w:val="00CB4B82"/>
    <w:rPr>
      <w:rFonts w:cs="Times New Roman"/>
      <w:b/>
      <w:bCs/>
      <w:i/>
      <w:iCs/>
      <w:lang w:val="da-DK" w:eastAsia="x-none"/>
    </w:rPr>
  </w:style>
  <w:style w:type="character" w:styleId="Svaghenvisning">
    <w:name w:val="Subtle Reference"/>
    <w:basedOn w:val="Standardskrifttypeiafsnit"/>
    <w:uiPriority w:val="99"/>
    <w:semiHidden/>
    <w:qFormat/>
    <w:rsid w:val="009D15A7"/>
    <w:rPr>
      <w:rFonts w:cs="Times New Roman"/>
      <w:smallCaps/>
      <w:color w:val="auto"/>
      <w:u w:val="single"/>
      <w:lang w:val="da-DK" w:eastAsia="x-none"/>
    </w:rPr>
  </w:style>
  <w:style w:type="character" w:styleId="Kraftighenvisning">
    <w:name w:val="Intense Reference"/>
    <w:basedOn w:val="Standardskrifttypeiafsnit"/>
    <w:uiPriority w:val="99"/>
    <w:semiHidden/>
    <w:qFormat/>
    <w:rsid w:val="009D15A7"/>
    <w:rPr>
      <w:rFonts w:cs="Times New Roman"/>
      <w:b/>
      <w:bCs/>
      <w:smallCaps/>
      <w:color w:val="auto"/>
      <w:spacing w:val="5"/>
      <w:u w:val="single"/>
      <w:lang w:val="da-DK" w:eastAsia="x-none"/>
    </w:rPr>
  </w:style>
  <w:style w:type="character" w:styleId="Kraftigfremhvning">
    <w:name w:val="Intense Emphasis"/>
    <w:basedOn w:val="Standardskrifttypeiafsnit"/>
    <w:uiPriority w:val="99"/>
    <w:semiHidden/>
    <w:qFormat/>
    <w:rsid w:val="009D15A7"/>
    <w:rPr>
      <w:rFonts w:cs="Times New Roman"/>
      <w:b/>
      <w:bCs/>
      <w:i/>
      <w:iCs/>
      <w:color w:val="auto"/>
      <w:lang w:val="da-DK" w:eastAsia="x-none"/>
    </w:rPr>
  </w:style>
  <w:style w:type="paragraph" w:customStyle="1" w:styleId="BSSWSName2">
    <w:name w:val="BSS WS Name 2"/>
    <w:basedOn w:val="BSSWSName1"/>
    <w:uiPriority w:val="8"/>
    <w:semiHidden/>
    <w:rsid w:val="00C4041B"/>
    <w:pPr>
      <w:contextualSpacing/>
    </w:pPr>
    <w:rPr>
      <w:b w:val="0"/>
    </w:rPr>
  </w:style>
  <w:style w:type="paragraph" w:customStyle="1" w:styleId="BSSWSName1">
    <w:name w:val="BSS WS Name 1"/>
    <w:uiPriority w:val="8"/>
    <w:semiHidden/>
    <w:qFormat/>
    <w:rsid w:val="00C4041B"/>
    <w:pPr>
      <w:spacing w:line="230" w:lineRule="exact"/>
    </w:pPr>
    <w:rPr>
      <w:rFonts w:ascii="AU Passata" w:hAnsi="AU Passata" w:cs="Times New Roman"/>
      <w:b/>
      <w:caps/>
      <w:noProof/>
      <w:color w:val="003D73" w:themeColor="text2"/>
      <w:spacing w:val="10"/>
    </w:rPr>
  </w:style>
  <w:style w:type="paragraph" w:customStyle="1" w:styleId="BSSWSName3">
    <w:name w:val="BSS WS Name 3"/>
    <w:basedOn w:val="BSSWSName2"/>
    <w:semiHidden/>
    <w:qFormat/>
    <w:rsid w:val="00C4041B"/>
    <w:pPr>
      <w:spacing w:line="226" w:lineRule="exact"/>
    </w:pPr>
  </w:style>
  <w:style w:type="paragraph" w:customStyle="1" w:styleId="BSSBomaerke">
    <w:name w:val="BSSBomaerke"/>
    <w:basedOn w:val="Normal"/>
    <w:next w:val="Normal"/>
    <w:semiHidden/>
    <w:qFormat/>
    <w:rsid w:val="00C4041B"/>
    <w:rPr>
      <w:rFonts w:ascii="AU Logo" w:hAnsi="AU Logo"/>
      <w:b/>
      <w:color w:val="003D73" w:themeColor="text2"/>
      <w:sz w:val="101"/>
    </w:rPr>
  </w:style>
  <w:style w:type="paragraph" w:customStyle="1" w:styleId="Normal-DokumentNavn">
    <w:name w:val="Normal - Dokument Navn"/>
    <w:basedOn w:val="Normal"/>
    <w:uiPriority w:val="5"/>
    <w:semiHidden/>
    <w:pPr>
      <w:jc w:val="right"/>
    </w:pPr>
    <w:rPr>
      <w:b/>
      <w:caps/>
      <w:sz w:val="22"/>
      <w:szCs w:val="24"/>
    </w:rPr>
  </w:style>
  <w:style w:type="paragraph" w:customStyle="1" w:styleId="Normal-Dokumentinfo">
    <w:name w:val="Normal - Dokument info"/>
    <w:basedOn w:val="Normal"/>
    <w:semiHidden/>
    <w:rPr>
      <w:b/>
      <w:szCs w:val="24"/>
    </w:rPr>
  </w:style>
  <w:style w:type="paragraph" w:customStyle="1" w:styleId="Logo">
    <w:name w:val="Logo"/>
    <w:basedOn w:val="Normal"/>
    <w:semiHidden/>
    <w:qFormat/>
    <w:rPr>
      <w:rFonts w:ascii="AU Logo" w:hAnsi="AU Logo"/>
      <w:color w:val="000026"/>
      <w:sz w:val="101"/>
      <w:szCs w:val="101"/>
    </w:rPr>
  </w:style>
  <w:style w:type="paragraph" w:styleId="Listeafsnit">
    <w:name w:val="List Paragraph"/>
    <w:basedOn w:val="Normal"/>
    <w:uiPriority w:val="34"/>
    <w:qFormat/>
    <w:rsid w:val="009D0958"/>
    <w:pPr>
      <w:ind w:left="720"/>
      <w:contextualSpacing/>
    </w:pPr>
    <w:rPr>
      <w:sz w:val="21"/>
      <w:szCs w:val="24"/>
      <w:lang w:eastAsia="en-US"/>
    </w:rPr>
  </w:style>
  <w:style w:type="paragraph" w:customStyle="1" w:styleId="Default">
    <w:name w:val="Default"/>
    <w:rsid w:val="009D0958"/>
    <w:pPr>
      <w:autoSpaceDE w:val="0"/>
      <w:autoSpaceDN w:val="0"/>
      <w:adjustRightInd w:val="0"/>
      <w:spacing w:line="240" w:lineRule="auto"/>
    </w:pPr>
    <w:rPr>
      <w:color w:val="000000"/>
      <w:sz w:val="24"/>
      <w:szCs w:val="24"/>
    </w:rPr>
  </w:style>
  <w:style w:type="numbering" w:styleId="1ai">
    <w:name w:val="Outline List 1"/>
    <w:basedOn w:val="Ingenoversigt"/>
    <w:uiPriority w:val="99"/>
    <w:semiHidden/>
    <w:unhideWhenUsed/>
    <w:pPr>
      <w:numPr>
        <w:numId w:val="11"/>
      </w:numPr>
    </w:pPr>
  </w:style>
  <w:style w:type="numbering" w:customStyle="1" w:styleId="ArticleSection1">
    <w:name w:val="Article / Section1"/>
    <w:pPr>
      <w:numPr>
        <w:numId w:val="12"/>
      </w:numPr>
    </w:pPr>
  </w:style>
  <w:style w:type="numbering" w:styleId="111111">
    <w:name w:val="Outline List 2"/>
    <w:basedOn w:val="Ingenoversigt"/>
    <w:uiPriority w:val="99"/>
    <w:semiHidden/>
    <w:unhideWhenUsed/>
    <w:pPr>
      <w:numPr>
        <w:numId w:val="1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2795594">
      <w:bodyDiv w:val="1"/>
      <w:marLeft w:val="0"/>
      <w:marRight w:val="0"/>
      <w:marTop w:val="0"/>
      <w:marBottom w:val="0"/>
      <w:divBdr>
        <w:top w:val="none" w:sz="0" w:space="0" w:color="auto"/>
        <w:left w:val="none" w:sz="0" w:space="0" w:color="auto"/>
        <w:bottom w:val="none" w:sz="0" w:space="0" w:color="auto"/>
        <w:right w:val="none" w:sz="0" w:space="0" w:color="auto"/>
      </w:divBdr>
    </w:div>
    <w:div w:id="1608467022">
      <w:bodyDiv w:val="1"/>
      <w:marLeft w:val="0"/>
      <w:marRight w:val="0"/>
      <w:marTop w:val="0"/>
      <w:marBottom w:val="0"/>
      <w:divBdr>
        <w:top w:val="none" w:sz="0" w:space="0" w:color="auto"/>
        <w:left w:val="none" w:sz="0" w:space="0" w:color="auto"/>
        <w:bottom w:val="none" w:sz="0" w:space="0" w:color="auto"/>
        <w:right w:val="none" w:sz="0" w:space="0" w:color="auto"/>
      </w:divBdr>
    </w:div>
    <w:div w:id="2064676732">
      <w:marLeft w:val="0"/>
      <w:marRight w:val="0"/>
      <w:marTop w:val="0"/>
      <w:marBottom w:val="0"/>
      <w:divBdr>
        <w:top w:val="none" w:sz="0" w:space="0" w:color="auto"/>
        <w:left w:val="none" w:sz="0" w:space="0" w:color="auto"/>
        <w:bottom w:val="none" w:sz="0" w:space="0" w:color="auto"/>
        <w:right w:val="none" w:sz="0" w:space="0" w:color="auto"/>
      </w:divBdr>
    </w:div>
    <w:div w:id="2064676734">
      <w:marLeft w:val="0"/>
      <w:marRight w:val="0"/>
      <w:marTop w:val="0"/>
      <w:marBottom w:val="0"/>
      <w:divBdr>
        <w:top w:val="none" w:sz="0" w:space="0" w:color="auto"/>
        <w:left w:val="none" w:sz="0" w:space="0" w:color="auto"/>
        <w:bottom w:val="none" w:sz="0" w:space="0" w:color="auto"/>
        <w:right w:val="none" w:sz="0" w:space="0" w:color="auto"/>
      </w:divBdr>
    </w:div>
    <w:div w:id="2064676737">
      <w:marLeft w:val="0"/>
      <w:marRight w:val="0"/>
      <w:marTop w:val="0"/>
      <w:marBottom w:val="0"/>
      <w:divBdr>
        <w:top w:val="none" w:sz="0" w:space="0" w:color="auto"/>
        <w:left w:val="none" w:sz="0" w:space="0" w:color="auto"/>
        <w:bottom w:val="none" w:sz="0" w:space="0" w:color="auto"/>
        <w:right w:val="none" w:sz="0" w:space="0" w:color="auto"/>
      </w:divBdr>
      <w:divsChild>
        <w:div w:id="2064676735">
          <w:marLeft w:val="0"/>
          <w:marRight w:val="0"/>
          <w:marTop w:val="0"/>
          <w:marBottom w:val="0"/>
          <w:divBdr>
            <w:top w:val="none" w:sz="0" w:space="0" w:color="auto"/>
            <w:left w:val="none" w:sz="0" w:space="0" w:color="auto"/>
            <w:bottom w:val="none" w:sz="0" w:space="0" w:color="auto"/>
            <w:right w:val="none" w:sz="0" w:space="0" w:color="auto"/>
          </w:divBdr>
          <w:divsChild>
            <w:div w:id="2064676730">
              <w:marLeft w:val="0"/>
              <w:marRight w:val="0"/>
              <w:marTop w:val="0"/>
              <w:marBottom w:val="0"/>
              <w:divBdr>
                <w:top w:val="none" w:sz="0" w:space="0" w:color="auto"/>
                <w:left w:val="none" w:sz="0" w:space="0" w:color="auto"/>
                <w:bottom w:val="none" w:sz="0" w:space="0" w:color="auto"/>
                <w:right w:val="none" w:sz="0" w:space="0" w:color="auto"/>
              </w:divBdr>
              <w:divsChild>
                <w:div w:id="2064676733">
                  <w:marLeft w:val="0"/>
                  <w:marRight w:val="0"/>
                  <w:marTop w:val="0"/>
                  <w:marBottom w:val="0"/>
                  <w:divBdr>
                    <w:top w:val="none" w:sz="0" w:space="0" w:color="auto"/>
                    <w:left w:val="none" w:sz="0" w:space="0" w:color="auto"/>
                    <w:bottom w:val="none" w:sz="0" w:space="0" w:color="auto"/>
                    <w:right w:val="none" w:sz="0" w:space="0" w:color="auto"/>
                  </w:divBdr>
                  <w:divsChild>
                    <w:div w:id="2064676736">
                      <w:marLeft w:val="0"/>
                      <w:marRight w:val="0"/>
                      <w:marTop w:val="0"/>
                      <w:marBottom w:val="0"/>
                      <w:divBdr>
                        <w:top w:val="none" w:sz="0" w:space="0" w:color="auto"/>
                        <w:left w:val="none" w:sz="0" w:space="0" w:color="auto"/>
                        <w:bottom w:val="none" w:sz="0" w:space="0" w:color="auto"/>
                        <w:right w:val="none" w:sz="0" w:space="0" w:color="auto"/>
                      </w:divBdr>
                      <w:divsChild>
                        <w:div w:id="206467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4676738">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1.wmf"/></Relationships>
</file>

<file path=word/_rels/header2.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AU_Blue">
      <a:dk1>
        <a:srgbClr val="000000"/>
      </a:dk1>
      <a:lt1>
        <a:srgbClr val="FFFFFF"/>
      </a:lt1>
      <a:dk2>
        <a:srgbClr val="003D73"/>
      </a:dk2>
      <a:lt2>
        <a:srgbClr val="003D73"/>
      </a:lt2>
      <a:accent1>
        <a:srgbClr val="0A1439"/>
      </a:accent1>
      <a:accent2>
        <a:srgbClr val="183D83"/>
      </a:accent2>
      <a:accent3>
        <a:srgbClr val="87D1F4"/>
      </a:accent3>
      <a:accent4>
        <a:srgbClr val="33525F"/>
      </a:accent4>
      <a:accent5>
        <a:srgbClr val="548195"/>
      </a:accent5>
      <a:accent6>
        <a:srgbClr val="C6C6C6"/>
      </a:accent6>
      <a:hlink>
        <a:srgbClr val="03428E"/>
      </a:hlink>
      <a:folHlink>
        <a:srgbClr val="03428E"/>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4</Pages>
  <Words>942</Words>
  <Characters>5829</Characters>
  <Application>Microsoft Office Word</Application>
  <DocSecurity>4</DocSecurity>
  <Lines>48</Lines>
  <Paragraphs>13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Århus Universitet</Company>
  <LinksUpToDate>false</LinksUpToDate>
  <CharactersWithSpaces>6758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Trine Bjerregaard Larsen</dc:creator>
  <cp:keywords/>
  <dc:description/>
  <cp:lastModifiedBy>Anja Sandholt Hald</cp:lastModifiedBy>
  <cp:revision>2</cp:revision>
  <cp:lastPrinted>2019-10-29T09:10:00Z</cp:lastPrinted>
  <dcterms:created xsi:type="dcterms:W3CDTF">2024-04-09T18:29:00Z</dcterms:created>
  <dcterms:modified xsi:type="dcterms:W3CDTF">2024-04-09T18:29:00Z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signVersion">
    <vt:lpwstr>3</vt:lpwstr>
  </property>
  <property fmtid="{D5CDD505-2E9C-101B-9397-08002B2CF9AE}" pid="3" name="SD_ShowDocumentInfo">
    <vt:lpwstr>True</vt:lpwstr>
  </property>
  <property fmtid="{D5CDD505-2E9C-101B-9397-08002B2CF9AE}" pid="4" name="AUTemplateType">
    <vt:lpwstr>BSS</vt:lpwstr>
  </property>
  <property fmtid="{D5CDD505-2E9C-101B-9397-08002B2CF9AE}" pid="5" name="SD_DocumentLanguage">
    <vt:lpwstr>da-DK</vt:lpwstr>
  </property>
  <property fmtid="{D5CDD505-2E9C-101B-9397-08002B2CF9AE}" pid="6" name="ContentRemapped">
    <vt:lpwstr>true</vt:lpwstr>
  </property>
  <property fmtid="{D5CDD505-2E9C-101B-9397-08002B2CF9AE}" pid="7" name="OfficeID">
    <vt:lpwstr>3010</vt:lpwstr>
  </property>
  <property fmtid="{D5CDD505-2E9C-101B-9397-08002B2CF9AE}" pid="8" name="CustomerId">
    <vt:lpwstr>auoffice</vt:lpwstr>
  </property>
  <property fmtid="{D5CDD505-2E9C-101B-9397-08002B2CF9AE}" pid="9" name="TemplateId">
    <vt:lpwstr>636178680598220185</vt:lpwstr>
  </property>
  <property fmtid="{D5CDD505-2E9C-101B-9397-08002B2CF9AE}" pid="10" name="UserProfileId">
    <vt:lpwstr>636287159719614701</vt:lpwstr>
  </property>
</Properties>
</file>