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D2E63" w14:textId="77777777" w:rsidR="00BA0046" w:rsidRPr="00EA3320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:rsidRPr="00EA3320" w14:paraId="73DCAC30" w14:textId="77777777" w:rsidTr="00544071">
        <w:trPr>
          <w:trHeight w:hRule="exact" w:val="1705"/>
        </w:trPr>
        <w:tc>
          <w:tcPr>
            <w:tcW w:w="8159" w:type="dxa"/>
          </w:tcPr>
          <w:p w14:paraId="79697A68" w14:textId="7FD327C8" w:rsidR="00133132" w:rsidRPr="00EA3320" w:rsidRDefault="0026120C" w:rsidP="004D0F87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EA3320">
              <w:rPr>
                <w:rFonts w:asciiTheme="minorHAnsi" w:hAnsiTheme="minorHAnsi" w:cstheme="minorHAnsi"/>
              </w:rPr>
              <w:t>Møde den</w:t>
            </w:r>
            <w:bookmarkEnd w:id="0"/>
            <w:r w:rsidR="00DE3189" w:rsidRPr="00EA3320">
              <w:rPr>
                <w:rFonts w:asciiTheme="minorHAnsi" w:hAnsiTheme="minorHAnsi" w:cstheme="minorHAnsi"/>
              </w:rPr>
              <w:t xml:space="preserve"> </w:t>
            </w:r>
            <w:r w:rsidR="00282E42" w:rsidRPr="00EA3320">
              <w:rPr>
                <w:rFonts w:asciiTheme="minorHAnsi" w:hAnsiTheme="minorHAnsi" w:cstheme="minorHAnsi"/>
              </w:rPr>
              <w:t>2</w:t>
            </w:r>
            <w:r w:rsidR="00242960" w:rsidRPr="00EA3320">
              <w:rPr>
                <w:rFonts w:asciiTheme="minorHAnsi" w:hAnsiTheme="minorHAnsi" w:cstheme="minorHAnsi"/>
              </w:rPr>
              <w:t>8</w:t>
            </w:r>
            <w:r w:rsidR="004D0F87" w:rsidRPr="00EA3320">
              <w:rPr>
                <w:rFonts w:asciiTheme="minorHAnsi" w:hAnsiTheme="minorHAnsi" w:cstheme="minorHAnsi"/>
              </w:rPr>
              <w:t xml:space="preserve">. </w:t>
            </w:r>
            <w:r w:rsidR="00DE3189" w:rsidRPr="00EA3320">
              <w:rPr>
                <w:rFonts w:asciiTheme="minorHAnsi" w:hAnsiTheme="minorHAnsi" w:cstheme="minorHAnsi"/>
              </w:rPr>
              <w:t xml:space="preserve">august </w:t>
            </w:r>
            <w:r w:rsidR="003B1288" w:rsidRPr="00EA3320">
              <w:rPr>
                <w:rFonts w:asciiTheme="minorHAnsi" w:hAnsiTheme="minorHAnsi" w:cstheme="minorHAnsi"/>
              </w:rPr>
              <w:t>202</w:t>
            </w:r>
            <w:r w:rsidR="00242960" w:rsidRPr="00EA3320">
              <w:rPr>
                <w:rFonts w:asciiTheme="minorHAnsi" w:hAnsiTheme="minorHAnsi" w:cstheme="minorHAnsi"/>
              </w:rPr>
              <w:t>5</w:t>
            </w:r>
            <w:r w:rsidR="004D0F87" w:rsidRPr="00EA3320">
              <w:rPr>
                <w:rFonts w:asciiTheme="minorHAnsi" w:hAnsiTheme="minorHAnsi" w:cstheme="minorHAnsi"/>
              </w:rPr>
              <w:t xml:space="preserve"> kl. </w:t>
            </w:r>
            <w:r w:rsidR="00282E42" w:rsidRPr="00EA3320">
              <w:rPr>
                <w:rFonts w:asciiTheme="minorHAnsi" w:hAnsiTheme="minorHAnsi" w:cstheme="minorHAnsi"/>
              </w:rPr>
              <w:t>1</w:t>
            </w:r>
            <w:r w:rsidR="00242960" w:rsidRPr="00EA3320">
              <w:rPr>
                <w:rFonts w:asciiTheme="minorHAnsi" w:hAnsiTheme="minorHAnsi" w:cstheme="minorHAnsi"/>
              </w:rPr>
              <w:t>2.30</w:t>
            </w:r>
          </w:p>
          <w:p w14:paraId="5E89DDF1" w14:textId="1EF2554A" w:rsidR="004D0F87" w:rsidRPr="00EA3320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A3320">
              <w:rPr>
                <w:rFonts w:asciiTheme="minorHAnsi" w:hAnsiTheme="minorHAnsi" w:cstheme="minorHAnsi"/>
              </w:rPr>
              <w:t xml:space="preserve">Sted: </w:t>
            </w:r>
            <w:r w:rsidR="00AE25DB" w:rsidRPr="00EA3320">
              <w:rPr>
                <w:rFonts w:asciiTheme="minorHAnsi" w:hAnsiTheme="minorHAnsi" w:cstheme="minorHAnsi"/>
              </w:rPr>
              <w:t>Sandbjerg</w:t>
            </w:r>
            <w:r w:rsidR="00242960" w:rsidRPr="00EA3320">
              <w:rPr>
                <w:rFonts w:asciiTheme="minorHAnsi" w:hAnsiTheme="minorHAnsi" w:cstheme="minorHAnsi"/>
              </w:rPr>
              <w:t xml:space="preserve"> – 1. sal over Stalden</w:t>
            </w:r>
          </w:p>
          <w:p w14:paraId="6A14519F" w14:textId="77777777" w:rsidR="00AF2199" w:rsidRPr="00EA3320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A3320">
              <w:rPr>
                <w:rFonts w:asciiTheme="minorHAnsi" w:hAnsiTheme="minorHAnsi" w:cstheme="minorHAnsi"/>
              </w:rPr>
              <w:t>Akademisk Råd</w:t>
            </w:r>
          </w:p>
          <w:p w14:paraId="66FE081F" w14:textId="3C2C425A" w:rsidR="00242960" w:rsidRPr="00EA3320" w:rsidRDefault="00242960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A3320">
              <w:rPr>
                <w:rFonts w:asciiTheme="minorHAnsi" w:hAnsiTheme="minorHAnsi" w:cstheme="minorHAnsi"/>
              </w:rPr>
              <w:t xml:space="preserve">Der hentes mad fra buffen og så mødes vi til frokostmøde. </w:t>
            </w:r>
          </w:p>
          <w:p w14:paraId="288C3042" w14:textId="67651989" w:rsidR="006C725C" w:rsidRPr="00EA3320" w:rsidRDefault="006C725C" w:rsidP="006C725C">
            <w:pPr>
              <w:pStyle w:val="Dokumentinf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1969" w:type="dxa"/>
          </w:tcPr>
          <w:p w14:paraId="2524123E" w14:textId="77777777" w:rsidR="00AB2E5C" w:rsidRPr="00EA3320" w:rsidRDefault="00E0382F" w:rsidP="00456317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1" w:name="LAN_Agenda"/>
            <w:r w:rsidRPr="00EA3320">
              <w:rPr>
                <w:rFonts w:asciiTheme="minorHAnsi" w:hAnsiTheme="minorHAnsi" w:cstheme="minorHAnsi"/>
                <w:sz w:val="20"/>
              </w:rPr>
              <w:t>Dagsorden</w:t>
            </w:r>
            <w:bookmarkEnd w:id="1"/>
          </w:p>
        </w:tc>
      </w:tr>
    </w:tbl>
    <w:p w14:paraId="73C69B34" w14:textId="77777777" w:rsidR="001A7589" w:rsidRPr="00EA3320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14:paraId="253D1E24" w14:textId="77777777" w:rsidR="00337723" w:rsidRPr="00EA3320" w:rsidRDefault="00337723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14:paraId="34BA157C" w14:textId="77777777" w:rsidR="00337723" w:rsidRPr="00EA3320" w:rsidRDefault="00337723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14:paraId="61D6F7AF" w14:textId="77777777" w:rsidR="00337723" w:rsidRPr="00EA3320" w:rsidRDefault="00337723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14:paraId="0EE8D2EA" w14:textId="77777777" w:rsidR="00E31133" w:rsidRPr="00EA3320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14F0026C" w14:textId="77777777" w:rsidR="00926263" w:rsidRPr="00EA3320" w:rsidRDefault="00944E9F" w:rsidP="00DC0465">
      <w:pPr>
        <w:pStyle w:val="Overskrift1"/>
        <w:rPr>
          <w:rFonts w:asciiTheme="minorHAnsi" w:hAnsiTheme="minorHAnsi" w:cstheme="minorHAnsi"/>
        </w:rPr>
      </w:pPr>
      <w:r w:rsidRPr="00EA3320">
        <w:rPr>
          <w:rFonts w:asciiTheme="minorHAnsi" w:hAnsiTheme="minorHAnsi" w:cstheme="minorHAnsi"/>
          <w:szCs w:val="20"/>
        </w:rPr>
        <w:t>Godkendelse af referat</w:t>
      </w:r>
      <w:r w:rsidR="00DF35D8" w:rsidRPr="00EA3320">
        <w:rPr>
          <w:rFonts w:asciiTheme="minorHAnsi" w:hAnsiTheme="minorHAnsi" w:cstheme="minorHAnsi"/>
          <w:szCs w:val="20"/>
        </w:rPr>
        <w:t xml:space="preserve"> </w:t>
      </w:r>
    </w:p>
    <w:p w14:paraId="5699B18A" w14:textId="77777777" w:rsidR="00E333F6" w:rsidRPr="00EA3320" w:rsidRDefault="00E333F6" w:rsidP="00926263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  <w:r w:rsidRPr="00EA3320">
        <w:rPr>
          <w:rFonts w:asciiTheme="minorHAnsi" w:hAnsiTheme="minorHAnsi" w:cstheme="minorHAnsi"/>
          <w:b w:val="0"/>
        </w:rPr>
        <w:t xml:space="preserve">Bilag vedlagt. </w:t>
      </w:r>
    </w:p>
    <w:p w14:paraId="613CDFD6" w14:textId="77777777" w:rsidR="00E060A0" w:rsidRPr="00EA3320" w:rsidRDefault="00E060A0" w:rsidP="00E060A0">
      <w:pPr>
        <w:rPr>
          <w:rFonts w:asciiTheme="minorHAnsi" w:hAnsiTheme="minorHAnsi" w:cstheme="minorHAnsi"/>
        </w:rPr>
      </w:pPr>
    </w:p>
    <w:p w14:paraId="7763F360" w14:textId="3D7B499E" w:rsidR="00C014CC" w:rsidRPr="00EA3320" w:rsidRDefault="00C014CC" w:rsidP="00655206">
      <w:pPr>
        <w:pStyle w:val="Overskrift1"/>
        <w:rPr>
          <w:rFonts w:asciiTheme="minorHAnsi" w:hAnsiTheme="minorHAnsi" w:cstheme="minorHAnsi"/>
          <w:szCs w:val="20"/>
        </w:rPr>
      </w:pPr>
      <w:r w:rsidRPr="00EA3320">
        <w:rPr>
          <w:rFonts w:asciiTheme="minorHAnsi" w:hAnsiTheme="minorHAnsi" w:cstheme="minorHAnsi"/>
          <w:szCs w:val="20"/>
        </w:rPr>
        <w:t>Orien</w:t>
      </w:r>
      <w:r w:rsidR="00944E9F" w:rsidRPr="00EA3320">
        <w:rPr>
          <w:rFonts w:asciiTheme="minorHAnsi" w:hAnsiTheme="minorHAnsi" w:cstheme="minorHAnsi"/>
          <w:szCs w:val="20"/>
        </w:rPr>
        <w:t>tering</w:t>
      </w:r>
      <w:r w:rsidR="00697D1C" w:rsidRPr="00EA3320">
        <w:rPr>
          <w:rFonts w:asciiTheme="minorHAnsi" w:hAnsiTheme="minorHAnsi" w:cstheme="minorHAnsi"/>
          <w:szCs w:val="20"/>
        </w:rPr>
        <w:t xml:space="preserve"> </w:t>
      </w:r>
      <w:r w:rsidR="00344A11">
        <w:rPr>
          <w:rFonts w:asciiTheme="minorHAnsi" w:hAnsiTheme="minorHAnsi" w:cstheme="minorHAnsi"/>
          <w:szCs w:val="20"/>
        </w:rPr>
        <w:t>og drøftelse</w:t>
      </w:r>
    </w:p>
    <w:p w14:paraId="507C9386" w14:textId="77777777" w:rsidR="00EC4711" w:rsidRDefault="00551CE9" w:rsidP="00A30B23">
      <w:pPr>
        <w:numPr>
          <w:ilvl w:val="0"/>
          <w:numId w:val="38"/>
        </w:numPr>
        <w:spacing w:line="276" w:lineRule="auto"/>
        <w:rPr>
          <w:rFonts w:asciiTheme="minorHAnsi" w:hAnsiTheme="minorHAnsi" w:cstheme="minorHAnsi"/>
        </w:rPr>
      </w:pPr>
      <w:r w:rsidRPr="00EA3320">
        <w:rPr>
          <w:rFonts w:asciiTheme="minorHAnsi" w:hAnsiTheme="minorHAnsi" w:cstheme="minorHAnsi"/>
        </w:rPr>
        <w:t>Formanden:</w:t>
      </w:r>
      <w:r w:rsidR="00000264" w:rsidRPr="00EA3320">
        <w:rPr>
          <w:rFonts w:asciiTheme="minorHAnsi" w:hAnsiTheme="minorHAnsi" w:cstheme="minorHAnsi"/>
        </w:rPr>
        <w:t xml:space="preserve"> </w:t>
      </w:r>
    </w:p>
    <w:p w14:paraId="6614EEC9" w14:textId="245EC9E9" w:rsidR="009D38C7" w:rsidRPr="00EA3320" w:rsidRDefault="009D38C7" w:rsidP="009D38C7">
      <w:pPr>
        <w:numPr>
          <w:ilvl w:val="1"/>
          <w:numId w:val="3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Rådsledernes deltagelse på bestyrelsesmødet i juni.</w:t>
      </w:r>
    </w:p>
    <w:p w14:paraId="67CAB4BD" w14:textId="77777777" w:rsidR="001B3715" w:rsidRPr="00EA3320" w:rsidRDefault="001B3715" w:rsidP="001B3715">
      <w:pPr>
        <w:spacing w:line="276" w:lineRule="auto"/>
        <w:ind w:left="1505"/>
        <w:rPr>
          <w:rFonts w:asciiTheme="minorHAnsi" w:hAnsiTheme="minorHAnsi" w:cstheme="minorHAnsi"/>
        </w:rPr>
      </w:pPr>
    </w:p>
    <w:p w14:paraId="66849B5D" w14:textId="77777777" w:rsidR="00E906EB" w:rsidRPr="00EA3320" w:rsidRDefault="008F7C73" w:rsidP="00351F3E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EA3320">
        <w:rPr>
          <w:rFonts w:asciiTheme="minorHAnsi" w:hAnsiTheme="minorHAnsi" w:cstheme="minorHAnsi"/>
        </w:rPr>
        <w:t>D</w:t>
      </w:r>
      <w:r w:rsidR="00C014CC" w:rsidRPr="00EA3320">
        <w:rPr>
          <w:rFonts w:asciiTheme="minorHAnsi" w:hAnsiTheme="minorHAnsi" w:cstheme="minorHAnsi"/>
        </w:rPr>
        <w:t>ekan</w:t>
      </w:r>
      <w:r w:rsidR="002822FE" w:rsidRPr="00EA3320">
        <w:rPr>
          <w:rFonts w:asciiTheme="minorHAnsi" w:hAnsiTheme="minorHAnsi" w:cstheme="minorHAnsi"/>
        </w:rPr>
        <w:t>en:</w:t>
      </w:r>
      <w:r w:rsidR="0006115C" w:rsidRPr="00EA3320">
        <w:rPr>
          <w:rFonts w:asciiTheme="minorHAnsi" w:hAnsiTheme="minorHAnsi" w:cstheme="minorHAnsi"/>
        </w:rPr>
        <w:t xml:space="preserve"> </w:t>
      </w:r>
    </w:p>
    <w:p w14:paraId="08491D6C" w14:textId="7BCA3F08" w:rsidR="000D46AD" w:rsidRPr="00EA3320" w:rsidRDefault="000D46AD" w:rsidP="004E5576">
      <w:pPr>
        <w:pStyle w:val="Opstilling-punkttegn"/>
        <w:numPr>
          <w:ilvl w:val="0"/>
          <w:numId w:val="0"/>
        </w:numPr>
        <w:ind w:left="397" w:hanging="397"/>
        <w:rPr>
          <w:rFonts w:asciiTheme="minorHAnsi" w:hAnsiTheme="minorHAnsi" w:cstheme="minorHAnsi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707"/>
      </w:tblGrid>
      <w:tr w:rsidR="00E43F56" w:rsidRPr="00EA3320" w14:paraId="5F617B80" w14:textId="77777777" w:rsidTr="00BA4B55">
        <w:trPr>
          <w:trHeight w:val="243"/>
        </w:trPr>
        <w:tc>
          <w:tcPr>
            <w:tcW w:w="7707" w:type="dxa"/>
          </w:tcPr>
          <w:p w14:paraId="77FA7B84" w14:textId="77777777" w:rsidR="00E43F56" w:rsidRPr="00EA3320" w:rsidRDefault="00E43F56" w:rsidP="00697D1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39CBC3C7" w14:textId="2D96BE4F" w:rsidR="00926263" w:rsidRPr="00EA3320" w:rsidRDefault="00926263" w:rsidP="00926263">
      <w:pPr>
        <w:pStyle w:val="Overskrift1"/>
        <w:rPr>
          <w:rFonts w:asciiTheme="minorHAnsi" w:hAnsiTheme="minorHAnsi" w:cstheme="minorHAnsi"/>
          <w:szCs w:val="20"/>
        </w:rPr>
      </w:pPr>
      <w:r w:rsidRPr="00EA3320">
        <w:rPr>
          <w:rFonts w:asciiTheme="minorHAnsi" w:hAnsiTheme="minorHAnsi" w:cstheme="minorHAnsi"/>
          <w:szCs w:val="20"/>
        </w:rPr>
        <w:t>Udpegning af æresdoktorere</w:t>
      </w:r>
    </w:p>
    <w:p w14:paraId="592280CF" w14:textId="77777777" w:rsidR="00926263" w:rsidRPr="00EA3320" w:rsidRDefault="00926263" w:rsidP="00926263">
      <w:pPr>
        <w:ind w:left="425"/>
        <w:rPr>
          <w:rFonts w:asciiTheme="minorHAnsi" w:hAnsiTheme="minorHAnsi" w:cstheme="minorHAnsi"/>
        </w:rPr>
      </w:pPr>
      <w:r w:rsidRPr="00EA3320">
        <w:rPr>
          <w:rFonts w:asciiTheme="minorHAnsi" w:hAnsiTheme="minorHAnsi" w:cstheme="minorHAnsi"/>
        </w:rPr>
        <w:t xml:space="preserve">Bilag vedlagt. </w:t>
      </w:r>
    </w:p>
    <w:p w14:paraId="1BB46509" w14:textId="77777777" w:rsidR="00926263" w:rsidRPr="00EA3320" w:rsidRDefault="00926263" w:rsidP="00926263">
      <w:pPr>
        <w:ind w:left="425"/>
        <w:rPr>
          <w:rFonts w:asciiTheme="minorHAnsi" w:hAnsiTheme="minorHAnsi" w:cstheme="minorHAnsi"/>
        </w:rPr>
      </w:pPr>
    </w:p>
    <w:p w14:paraId="7294C9F5" w14:textId="20F296FB" w:rsidR="00926263" w:rsidRPr="00EA3320" w:rsidRDefault="00351F3E" w:rsidP="00FE620C">
      <w:pPr>
        <w:pStyle w:val="Overskrift1"/>
        <w:rPr>
          <w:rFonts w:asciiTheme="minorHAnsi" w:hAnsiTheme="minorHAnsi" w:cstheme="minorHAnsi"/>
        </w:rPr>
      </w:pPr>
      <w:r w:rsidRPr="00EA3320">
        <w:rPr>
          <w:rFonts w:asciiTheme="minorHAnsi" w:hAnsiTheme="minorHAnsi" w:cstheme="minorHAnsi"/>
        </w:rPr>
        <w:t xml:space="preserve">Årlig status for </w:t>
      </w:r>
      <w:r w:rsidR="004E5596" w:rsidRPr="00EA3320">
        <w:rPr>
          <w:rFonts w:asciiTheme="minorHAnsi" w:hAnsiTheme="minorHAnsi" w:cstheme="minorHAnsi"/>
        </w:rPr>
        <w:t>klimahandleplanen</w:t>
      </w:r>
      <w:r w:rsidR="001300A9" w:rsidRPr="00EA3320">
        <w:rPr>
          <w:rFonts w:asciiTheme="minorHAnsi" w:hAnsiTheme="minorHAnsi" w:cstheme="minorHAnsi"/>
          <w:b w:val="0"/>
          <w:szCs w:val="20"/>
        </w:rPr>
        <w:t xml:space="preserve"> </w:t>
      </w:r>
    </w:p>
    <w:p w14:paraId="5114A4FA" w14:textId="77777777" w:rsidR="001300A9" w:rsidRPr="00EA3320" w:rsidRDefault="001300A9" w:rsidP="00926263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  <w:r w:rsidRPr="00EA3320">
        <w:rPr>
          <w:rFonts w:asciiTheme="minorHAnsi" w:hAnsiTheme="minorHAnsi" w:cstheme="minorHAnsi"/>
          <w:b w:val="0"/>
        </w:rPr>
        <w:t>Bilag vedlagt.</w:t>
      </w:r>
    </w:p>
    <w:p w14:paraId="2009F718" w14:textId="77777777" w:rsidR="00D17406" w:rsidRPr="00EA3320" w:rsidRDefault="00D17406" w:rsidP="00D17406">
      <w:pPr>
        <w:rPr>
          <w:rFonts w:asciiTheme="minorHAnsi" w:hAnsiTheme="minorHAnsi" w:cstheme="minorHAnsi"/>
        </w:rPr>
      </w:pPr>
    </w:p>
    <w:p w14:paraId="30930C73" w14:textId="77777777" w:rsidR="00785782" w:rsidRPr="00EA3320" w:rsidRDefault="00785782" w:rsidP="00785782">
      <w:pPr>
        <w:rPr>
          <w:rFonts w:asciiTheme="minorHAnsi" w:hAnsiTheme="minorHAnsi" w:cstheme="minorHAnsi"/>
        </w:rPr>
      </w:pPr>
    </w:p>
    <w:p w14:paraId="145152C0" w14:textId="77777777" w:rsidR="00583050" w:rsidRPr="00EA3320" w:rsidRDefault="008F7C73" w:rsidP="00873AC5">
      <w:pPr>
        <w:pStyle w:val="Overskrift1"/>
        <w:rPr>
          <w:rFonts w:asciiTheme="minorHAnsi" w:hAnsiTheme="minorHAnsi" w:cstheme="minorHAnsi"/>
          <w:szCs w:val="20"/>
        </w:rPr>
      </w:pPr>
      <w:r w:rsidRPr="00EA3320">
        <w:rPr>
          <w:rFonts w:asciiTheme="minorHAnsi" w:hAnsiTheme="minorHAnsi" w:cstheme="minorHAnsi"/>
          <w:szCs w:val="20"/>
        </w:rPr>
        <w:t>Eventuelt</w:t>
      </w:r>
    </w:p>
    <w:p w14:paraId="0EE0415B" w14:textId="77777777" w:rsidR="004D0F87" w:rsidRPr="00EA3320" w:rsidRDefault="004D0F87" w:rsidP="00583050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  <w:szCs w:val="20"/>
        </w:rPr>
      </w:pPr>
    </w:p>
    <w:p w14:paraId="4C37FCFA" w14:textId="77777777" w:rsidR="00583050" w:rsidRPr="00EA3320" w:rsidRDefault="00583050" w:rsidP="00583050">
      <w:pPr>
        <w:rPr>
          <w:rFonts w:asciiTheme="minorHAnsi" w:hAnsiTheme="minorHAnsi" w:cstheme="minorHAnsi"/>
        </w:rPr>
      </w:pPr>
    </w:p>
    <w:p w14:paraId="1AF0D026" w14:textId="5CB92F84" w:rsidR="004D0F87" w:rsidRPr="00EA3320" w:rsidRDefault="00242960" w:rsidP="004D0F87">
      <w:pPr>
        <w:spacing w:line="240" w:lineRule="auto"/>
        <w:rPr>
          <w:rFonts w:asciiTheme="minorHAnsi" w:hAnsiTheme="minorHAnsi" w:cstheme="minorHAnsi"/>
        </w:rPr>
      </w:pPr>
      <w:r w:rsidRPr="00EA3320">
        <w:rPr>
          <w:rFonts w:asciiTheme="minorHAnsi" w:hAnsiTheme="minorHAnsi" w:cstheme="minorHAnsi"/>
        </w:rPr>
        <w:t>Rune Stubager</w:t>
      </w:r>
    </w:p>
    <w:p w14:paraId="236E06AA" w14:textId="77777777" w:rsidR="00BA0046" w:rsidRPr="00EA3320" w:rsidRDefault="004D0F87" w:rsidP="006B169F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  <w:szCs w:val="20"/>
        </w:rPr>
      </w:pPr>
      <w:r w:rsidRPr="00EA3320">
        <w:rPr>
          <w:rFonts w:asciiTheme="minorHAnsi" w:hAnsiTheme="minorHAnsi" w:cstheme="minorHAnsi"/>
          <w:b w:val="0"/>
          <w:szCs w:val="20"/>
        </w:rPr>
        <w:t>Formand</w:t>
      </w:r>
    </w:p>
    <w:sectPr w:rsidR="00BA0046" w:rsidRPr="00EA3320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37FFB" w14:textId="77777777" w:rsidR="00C014CC" w:rsidRDefault="00C014CC">
      <w:r>
        <w:separator/>
      </w:r>
    </w:p>
  </w:endnote>
  <w:endnote w:type="continuationSeparator" w:id="0">
    <w:p w14:paraId="12AB5802" w14:textId="77777777"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5980D1-10BB-442D-A6F0-A11BEF98F48E}"/>
    <w:embedBold r:id="rId2" w:fontKey="{8E676C38-62C6-4F2E-9660-F65D17E5C397}"/>
    <w:embedItalic r:id="rId3" w:fontKey="{B28A0A3E-6570-41CD-9313-41B5AD2C97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2C0C1B7-917E-4F06-B699-F38DAC46A260}"/>
    <w:embedBold r:id="rId5" w:fontKey="{C05B869C-45BA-46CF-AC0D-FDE6EC6A21EF}"/>
    <w:embedItalic r:id="rId6" w:fontKey="{FA60F9CC-853F-45A7-BF1F-FE98234B7918}"/>
    <w:embedBoldItalic r:id="rId7" w:fontKey="{9106FBC0-7409-4090-A7E2-5884E191A7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60553D57-1FAE-45BA-A330-5300C2FA7D17}"/>
    <w:embedBold r:id="rId9" w:fontKey="{7631FA61-34F2-4E33-B7E8-F04F98A274ED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2A59CF0-A6BA-4450-AF6B-DA23360A43F6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C1D78EB0-6B63-43CC-997A-7E372454B44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ABC61C2F-25F6-4995-A042-D3A665C4C4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2DE28EC-28A7-4845-9349-BF140670E4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D8826" w14:textId="77777777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07E01" w14:textId="77777777" w:rsidR="0065394A" w:rsidRDefault="0065394A" w:rsidP="0065394A">
    <w:pPr>
      <w:ind w:right="360"/>
    </w:pPr>
  </w:p>
  <w:p w14:paraId="58AEA8AE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2A73AE9" wp14:editId="048BB418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C246C2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A73AE9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22C246C2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501748D4" w14:textId="77777777" w:rsidTr="007B047F">
      <w:tc>
        <w:tcPr>
          <w:tcW w:w="2409" w:type="dxa"/>
        </w:tcPr>
        <w:p w14:paraId="3F89FD84" w14:textId="77777777" w:rsidR="0065394A" w:rsidRPr="009224E3" w:rsidRDefault="0065394A" w:rsidP="0065394A">
          <w:pPr>
            <w:pStyle w:val="Template-Companyname"/>
          </w:pPr>
          <w:bookmarkStart w:id="22" w:name="OFF_unitName"/>
          <w:r>
            <w:t>Dekanatet,  Aarhus BSS</w:t>
          </w:r>
          <w:bookmarkEnd w:id="22"/>
        </w:p>
        <w:p w14:paraId="2BCF96C8" w14:textId="77777777" w:rsidR="0065394A" w:rsidRPr="009224E3" w:rsidRDefault="0065394A" w:rsidP="0065394A">
          <w:pPr>
            <w:pStyle w:val="Template-Address"/>
          </w:pPr>
          <w:bookmarkStart w:id="23" w:name="LAN_AU"/>
          <w:r>
            <w:t>Aarhus Universitet</w:t>
          </w:r>
          <w:bookmarkEnd w:id="23"/>
        </w:p>
        <w:p w14:paraId="55D84ABA" w14:textId="77777777" w:rsidR="0065394A" w:rsidRPr="009224E3" w:rsidRDefault="0065394A" w:rsidP="0065394A">
          <w:pPr>
            <w:pStyle w:val="Template-Address"/>
          </w:pPr>
          <w:bookmarkStart w:id="24" w:name="OFF_addressComputed"/>
          <w:r>
            <w:t>Bartholins Allé 14</w:t>
          </w:r>
          <w:r>
            <w:br/>
            <w:t>8000 Aarhus C</w:t>
          </w:r>
          <w:bookmarkEnd w:id="24"/>
        </w:p>
      </w:tc>
      <w:tc>
        <w:tcPr>
          <w:tcW w:w="2410" w:type="dxa"/>
        </w:tcPr>
        <w:p w14:paraId="65B793C4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25" w:name="LAN_Tel"/>
          <w:bookmarkStart w:id="26" w:name="OFF_Phone_HIF"/>
          <w:r>
            <w:t>Tlf.:</w:t>
          </w:r>
          <w:bookmarkEnd w:id="25"/>
          <w:r w:rsidRPr="009224E3">
            <w:t xml:space="preserve"> </w:t>
          </w:r>
          <w:bookmarkStart w:id="27" w:name="OFF_Phone"/>
          <w:r>
            <w:t>+45 8715 2454</w:t>
          </w:r>
          <w:bookmarkEnd w:id="27"/>
        </w:p>
        <w:p w14:paraId="4EACAA02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28" w:name="LAN_Fax"/>
          <w:bookmarkStart w:id="29" w:name="OFF_Fax_HIF"/>
          <w:bookmarkEnd w:id="26"/>
          <w:r>
            <w:rPr>
              <w:vanish/>
            </w:rPr>
            <w:t>Fax:</w:t>
          </w:r>
          <w:bookmarkEnd w:id="28"/>
          <w:r w:rsidRPr="009224E3">
            <w:rPr>
              <w:vanish/>
            </w:rPr>
            <w:t xml:space="preserve"> </w:t>
          </w:r>
          <w:bookmarkStart w:id="30" w:name="OFF_Fax"/>
          <w:bookmarkEnd w:id="30"/>
        </w:p>
        <w:p w14:paraId="5102E678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31" w:name="OFF_Email_HIF"/>
          <w:bookmarkEnd w:id="29"/>
          <w:r w:rsidRPr="00C014CC">
            <w:rPr>
              <w:lang w:val="en-US"/>
            </w:rPr>
            <w:t xml:space="preserve">E-mail: </w:t>
          </w:r>
          <w:bookmarkStart w:id="32" w:name="OFF_Email"/>
          <w:r w:rsidRPr="00C014CC">
            <w:rPr>
              <w:lang w:val="en-US"/>
            </w:rPr>
            <w:t>bss@au.dk</w:t>
          </w:r>
          <w:bookmarkEnd w:id="32"/>
        </w:p>
        <w:p w14:paraId="775057F7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33" w:name="OFF_wwwComputed_HIF"/>
          <w:bookmarkEnd w:id="31"/>
          <w:r w:rsidRPr="00C014CC">
            <w:rPr>
              <w:lang w:val="en-US"/>
            </w:rPr>
            <w:t xml:space="preserve">Web: </w:t>
          </w:r>
          <w:bookmarkStart w:id="34" w:name="OFF_wwwComputed"/>
          <w:r w:rsidRPr="00C014CC">
            <w:rPr>
              <w:lang w:val="en-US"/>
            </w:rPr>
            <w:t>bss.au.dk</w:t>
          </w:r>
          <w:bookmarkEnd w:id="33"/>
          <w:bookmarkEnd w:id="34"/>
        </w:p>
      </w:tc>
      <w:tc>
        <w:tcPr>
          <w:tcW w:w="4820" w:type="dxa"/>
        </w:tcPr>
        <w:p w14:paraId="604B9EC8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35" w:name="IMG_Secondary"/>
          <w:r>
            <w:drawing>
              <wp:inline distT="0" distB="0" distL="0" distR="0" wp14:anchorId="7E88C013" wp14:editId="5F3DA46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5"/>
        </w:p>
      </w:tc>
    </w:tr>
  </w:tbl>
  <w:p w14:paraId="2851D59E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8410A" w14:textId="77777777" w:rsidR="00C014CC" w:rsidRDefault="00C014CC">
      <w:r>
        <w:separator/>
      </w:r>
    </w:p>
  </w:footnote>
  <w:footnote w:type="continuationSeparator" w:id="0">
    <w:p w14:paraId="598CB416" w14:textId="77777777"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F29B3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375BEDD3" wp14:editId="5CBF802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D97F1A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BEDD3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5AD97F1A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9A55E52" wp14:editId="18204210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F7388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528FD3DD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72BFAC9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A55E52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15CF7388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528FD3DD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72BFAC9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2F9084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932439" wp14:editId="2FE1725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BCF43" wp14:editId="4F7B39DF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59178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6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D1740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D1740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414A7B77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0462C4BA" wp14:editId="5C21CE63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BCF4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49259178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1" w:name="LAN_Page_2"/>
                    <w:r>
                      <w:rPr>
                        <w:rStyle w:val="Sidetal"/>
                      </w:rPr>
                      <w:t>Side</w:t>
                    </w:r>
                    <w:bookmarkEnd w:id="11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D17406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D17406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414A7B77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0462C4BA" wp14:editId="5C21CE63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B924D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567F5A8" wp14:editId="4047F91C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D713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7" w:name="OFF_logo1AComputed"/>
                          <w:bookmarkStart w:id="8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7"/>
                        </w:p>
                        <w:p w14:paraId="554C5CE9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9" w:name="OFF_logo2AComputed"/>
                          <w:bookmarkStart w:id="10" w:name="OFF_logo2AComputed_HIF"/>
                          <w:bookmarkEnd w:id="8"/>
                          <w:r>
                            <w:t>Aarhus Universitet</w:t>
                          </w:r>
                          <w:bookmarkEnd w:id="9"/>
                        </w:p>
                        <w:bookmarkEnd w:id="10"/>
                        <w:p w14:paraId="6D953700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7F5A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07DD713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554C5CE9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6D953700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C385337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2C812A" wp14:editId="5A63E180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3526CC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2C812A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173526CC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44CEE303" wp14:editId="4FE7B910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1262ED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CEE303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3A1262ED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7B385E4" wp14:editId="0D241E9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DB691D9" wp14:editId="20060980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68908" w14:textId="77777777" w:rsidR="00307E90" w:rsidRDefault="001D5D3B" w:rsidP="003F33BA">
                          <w:pPr>
                            <w:pStyle w:val="Template-Afdeling"/>
                          </w:pPr>
                          <w:bookmarkStart w:id="11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11"/>
                        <w:p w14:paraId="3423DCD6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5EDBCAFE" w14:textId="77777777" w:rsidR="00AC6376" w:rsidRDefault="00AC6376" w:rsidP="00307E90">
                          <w:pPr>
                            <w:pStyle w:val="Template"/>
                          </w:pPr>
                          <w:bookmarkStart w:id="12" w:name="USR_Title"/>
                          <w:r>
                            <w:t>Rådgiver</w:t>
                          </w:r>
                          <w:bookmarkStart w:id="13" w:name="USR_Title_HIF"/>
                          <w:bookmarkEnd w:id="12"/>
                        </w:p>
                        <w:bookmarkEnd w:id="13"/>
                        <w:p w14:paraId="31075687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018F543C" w14:textId="17D5DE34" w:rsidR="00307E90" w:rsidRPr="00307E90" w:rsidRDefault="0001310D" w:rsidP="00307E90">
                          <w:pPr>
                            <w:pStyle w:val="Template"/>
                          </w:pPr>
                          <w:bookmarkStart w:id="14" w:name="LAN_Date"/>
                          <w:r w:rsidRPr="001A7589">
                            <w:t>Dato</w:t>
                          </w:r>
                          <w:bookmarkEnd w:id="14"/>
                          <w:r w:rsidR="00BC6E27" w:rsidRPr="001A7589">
                            <w:t xml:space="preserve">: </w:t>
                          </w:r>
                          <w:r w:rsidR="00242960">
                            <w:t>13</w:t>
                          </w:r>
                          <w:r w:rsidR="00E65417" w:rsidRPr="001A7589">
                            <w:t xml:space="preserve">. </w:t>
                          </w:r>
                          <w:r w:rsidR="00351F3E">
                            <w:t>august</w:t>
                          </w:r>
                          <w:r w:rsidR="003439D5">
                            <w:t xml:space="preserve"> </w:t>
                          </w:r>
                          <w:r w:rsidR="00E65417" w:rsidRPr="001A7589">
                            <w:t>20</w:t>
                          </w:r>
                          <w:r w:rsidR="00351F3E">
                            <w:t>2</w:t>
                          </w:r>
                          <w:r w:rsidR="00242960">
                            <w:t>5</w:t>
                          </w:r>
                        </w:p>
                        <w:p w14:paraId="729F3771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"/>
                          <w:bookmarkStart w:id="1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"/>
                          <w:bookmarkEnd w:id="17"/>
                        </w:p>
                        <w:p w14:paraId="611EEC5A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"/>
                          <w:bookmarkStart w:id="19" w:name="FLD_Reference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"/>
                          <w:bookmarkEnd w:id="20"/>
                        </w:p>
                        <w:bookmarkEnd w:id="19"/>
                        <w:p w14:paraId="7A5E1946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17F79C5C" wp14:editId="11363A95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FC97CE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2358799A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"/>
                          <w:r>
                            <w:t>Side</w:t>
                          </w:r>
                          <w:bookmarkEnd w:id="21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30F46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30F46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691D9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71E68908" w14:textId="77777777" w:rsidR="00307E90" w:rsidRDefault="001D5D3B" w:rsidP="003F33BA">
                    <w:pPr>
                      <w:pStyle w:val="Template-Afdeling"/>
                    </w:pPr>
                    <w:bookmarkStart w:id="31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1"/>
                  <w:p w14:paraId="3423DCD6" w14:textId="77777777" w:rsidR="00307E90" w:rsidRDefault="00307E90" w:rsidP="00307E90">
                    <w:pPr>
                      <w:pStyle w:val="Template"/>
                    </w:pPr>
                  </w:p>
                  <w:p w14:paraId="5EDBCAFE" w14:textId="77777777" w:rsidR="00AC6376" w:rsidRDefault="00AC6376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31075687" w14:textId="77777777" w:rsidR="00AC6376" w:rsidRDefault="00AC6376" w:rsidP="00307E90">
                    <w:pPr>
                      <w:pStyle w:val="Template"/>
                    </w:pPr>
                  </w:p>
                  <w:p w14:paraId="018F543C" w14:textId="17D5DE34" w:rsidR="00307E90" w:rsidRPr="00307E90" w:rsidRDefault="0001310D" w:rsidP="00307E90">
                    <w:pPr>
                      <w:pStyle w:val="Template"/>
                    </w:pPr>
                    <w:bookmarkStart w:id="34" w:name="LAN_Date"/>
                    <w:r w:rsidRPr="001A7589">
                      <w:t>Dato</w:t>
                    </w:r>
                    <w:bookmarkEnd w:id="34"/>
                    <w:r w:rsidR="00BC6E27" w:rsidRPr="001A7589">
                      <w:t xml:space="preserve">: </w:t>
                    </w:r>
                    <w:r w:rsidR="00242960">
                      <w:t>13</w:t>
                    </w:r>
                    <w:r w:rsidR="00E65417" w:rsidRPr="001A7589">
                      <w:t xml:space="preserve">. </w:t>
                    </w:r>
                    <w:r w:rsidR="00351F3E">
                      <w:t>august</w:t>
                    </w:r>
                    <w:r w:rsidR="003439D5">
                      <w:t xml:space="preserve"> </w:t>
                    </w:r>
                    <w:r w:rsidR="00E65417" w:rsidRPr="001A7589">
                      <w:t>20</w:t>
                    </w:r>
                    <w:r w:rsidR="00351F3E">
                      <w:t>2</w:t>
                    </w:r>
                    <w:r w:rsidR="00242960">
                      <w:t>5</w:t>
                    </w:r>
                  </w:p>
                  <w:p w14:paraId="729F3771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5" w:name="LAN_Sagsnr"/>
                    <w:bookmarkStart w:id="36" w:name="FLD_Sagsnummer_HIF"/>
                    <w:r>
                      <w:rPr>
                        <w:vanish/>
                      </w:rPr>
                      <w:t>Sags nr</w:t>
                    </w:r>
                    <w:bookmarkEnd w:id="35"/>
                    <w:r w:rsidR="00307E90"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14:paraId="611EEC5A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 w:rsidR="00307E90"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14:paraId="7A5E1946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17F79C5C" wp14:editId="11363A95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FC97CE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2358799A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1" w:name="LAN_Page"/>
                    <w:r>
                      <w:t>Side</w:t>
                    </w:r>
                    <w:bookmarkEnd w:id="41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30F46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30F46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A31E28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2FFE6578"/>
    <w:multiLevelType w:val="hybridMultilevel"/>
    <w:tmpl w:val="F0C69FA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63A7E38"/>
    <w:multiLevelType w:val="hybridMultilevel"/>
    <w:tmpl w:val="37644C0C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7152D"/>
    <w:multiLevelType w:val="hybridMultilevel"/>
    <w:tmpl w:val="467A349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2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937CA"/>
    <w:multiLevelType w:val="hybridMultilevel"/>
    <w:tmpl w:val="E1E0CD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6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7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8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6D54B4"/>
    <w:multiLevelType w:val="hybridMultilevel"/>
    <w:tmpl w:val="9740FC1C"/>
    <w:lvl w:ilvl="0" w:tplc="0406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0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067847662">
    <w:abstractNumId w:val="15"/>
  </w:num>
  <w:num w:numId="2" w16cid:durableId="1853883155">
    <w:abstractNumId w:val="27"/>
  </w:num>
  <w:num w:numId="3" w16cid:durableId="273445688">
    <w:abstractNumId w:val="14"/>
  </w:num>
  <w:num w:numId="4" w16cid:durableId="317806668">
    <w:abstractNumId w:val="22"/>
  </w:num>
  <w:num w:numId="5" w16cid:durableId="666245271">
    <w:abstractNumId w:val="16"/>
  </w:num>
  <w:num w:numId="6" w16cid:durableId="1268922420">
    <w:abstractNumId w:val="7"/>
  </w:num>
  <w:num w:numId="7" w16cid:durableId="1974015658">
    <w:abstractNumId w:val="6"/>
  </w:num>
  <w:num w:numId="8" w16cid:durableId="1423066742">
    <w:abstractNumId w:val="5"/>
  </w:num>
  <w:num w:numId="9" w16cid:durableId="1019431328">
    <w:abstractNumId w:val="4"/>
  </w:num>
  <w:num w:numId="10" w16cid:durableId="382292405">
    <w:abstractNumId w:val="20"/>
  </w:num>
  <w:num w:numId="11" w16cid:durableId="1539783247">
    <w:abstractNumId w:val="3"/>
  </w:num>
  <w:num w:numId="12" w16cid:durableId="87233973">
    <w:abstractNumId w:val="2"/>
  </w:num>
  <w:num w:numId="13" w16cid:durableId="1755469341">
    <w:abstractNumId w:val="1"/>
  </w:num>
  <w:num w:numId="14" w16cid:durableId="1423797997">
    <w:abstractNumId w:val="0"/>
  </w:num>
  <w:num w:numId="15" w16cid:durableId="1236092969">
    <w:abstractNumId w:val="34"/>
  </w:num>
  <w:num w:numId="16" w16cid:durableId="585699086">
    <w:abstractNumId w:val="35"/>
  </w:num>
  <w:num w:numId="17" w16cid:durableId="478111121">
    <w:abstractNumId w:val="9"/>
  </w:num>
  <w:num w:numId="18" w16cid:durableId="627198166">
    <w:abstractNumId w:val="13"/>
  </w:num>
  <w:num w:numId="19" w16cid:durableId="234442094">
    <w:abstractNumId w:val="11"/>
  </w:num>
  <w:num w:numId="20" w16cid:durableId="2131319109">
    <w:abstractNumId w:val="37"/>
  </w:num>
  <w:num w:numId="21" w16cid:durableId="1718699469">
    <w:abstractNumId w:val="40"/>
  </w:num>
  <w:num w:numId="22" w16cid:durableId="1033573402">
    <w:abstractNumId w:val="18"/>
  </w:num>
  <w:num w:numId="23" w16cid:durableId="1249536902">
    <w:abstractNumId w:val="26"/>
  </w:num>
  <w:num w:numId="24" w16cid:durableId="1312978263">
    <w:abstractNumId w:val="17"/>
  </w:num>
  <w:num w:numId="25" w16cid:durableId="1278289776">
    <w:abstractNumId w:val="12"/>
  </w:num>
  <w:num w:numId="26" w16cid:durableId="584269469">
    <w:abstractNumId w:val="31"/>
  </w:num>
  <w:num w:numId="27" w16cid:durableId="1408570507">
    <w:abstractNumId w:val="10"/>
  </w:num>
  <w:num w:numId="28" w16cid:durableId="146289841">
    <w:abstractNumId w:val="32"/>
  </w:num>
  <w:num w:numId="29" w16cid:durableId="1951275922">
    <w:abstractNumId w:val="8"/>
  </w:num>
  <w:num w:numId="30" w16cid:durableId="955602458">
    <w:abstractNumId w:val="36"/>
  </w:num>
  <w:num w:numId="31" w16cid:durableId="1601138087">
    <w:abstractNumId w:val="29"/>
  </w:num>
  <w:num w:numId="32" w16cid:durableId="1784839758">
    <w:abstractNumId w:val="23"/>
  </w:num>
  <w:num w:numId="33" w16cid:durableId="992831650">
    <w:abstractNumId w:val="38"/>
  </w:num>
  <w:num w:numId="34" w16cid:durableId="708803474">
    <w:abstractNumId w:val="24"/>
  </w:num>
  <w:num w:numId="35" w16cid:durableId="1524784698">
    <w:abstractNumId w:val="25"/>
  </w:num>
  <w:num w:numId="36" w16cid:durableId="848106279">
    <w:abstractNumId w:val="28"/>
  </w:num>
  <w:num w:numId="37" w16cid:durableId="727647671">
    <w:abstractNumId w:val="39"/>
  </w:num>
  <w:num w:numId="38" w16cid:durableId="438305540">
    <w:abstractNumId w:val="21"/>
  </w:num>
  <w:num w:numId="39" w16cid:durableId="1991206358">
    <w:abstractNumId w:val="33"/>
  </w:num>
  <w:num w:numId="40" w16cid:durableId="1714424310">
    <w:abstractNumId w:val="19"/>
  </w:num>
  <w:num w:numId="41" w16cid:durableId="42430985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US" w:vendorID="64" w:dllVersion="0" w:nlCheck="1" w:checkStyle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7340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13BD5"/>
    <w:rsid w:val="0002099C"/>
    <w:rsid w:val="000233EB"/>
    <w:rsid w:val="00031116"/>
    <w:rsid w:val="0003149C"/>
    <w:rsid w:val="00034A55"/>
    <w:rsid w:val="00036650"/>
    <w:rsid w:val="000409C8"/>
    <w:rsid w:val="0004140B"/>
    <w:rsid w:val="00051A09"/>
    <w:rsid w:val="00052ED2"/>
    <w:rsid w:val="00057364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4066"/>
    <w:rsid w:val="000A53C4"/>
    <w:rsid w:val="000B1646"/>
    <w:rsid w:val="000D1B50"/>
    <w:rsid w:val="000D46AD"/>
    <w:rsid w:val="000E11FD"/>
    <w:rsid w:val="000E26CD"/>
    <w:rsid w:val="000E519F"/>
    <w:rsid w:val="000F301D"/>
    <w:rsid w:val="000F31FD"/>
    <w:rsid w:val="000F3C82"/>
    <w:rsid w:val="000F7926"/>
    <w:rsid w:val="0010092D"/>
    <w:rsid w:val="00110817"/>
    <w:rsid w:val="0011143E"/>
    <w:rsid w:val="0011283F"/>
    <w:rsid w:val="00117366"/>
    <w:rsid w:val="00121578"/>
    <w:rsid w:val="001251E8"/>
    <w:rsid w:val="001300A9"/>
    <w:rsid w:val="00133132"/>
    <w:rsid w:val="001436D9"/>
    <w:rsid w:val="001448EE"/>
    <w:rsid w:val="00144D2D"/>
    <w:rsid w:val="00152748"/>
    <w:rsid w:val="00153477"/>
    <w:rsid w:val="00154F00"/>
    <w:rsid w:val="00163EFC"/>
    <w:rsid w:val="00167B97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715"/>
    <w:rsid w:val="001B3BB4"/>
    <w:rsid w:val="001C027B"/>
    <w:rsid w:val="001D1259"/>
    <w:rsid w:val="001D5D3B"/>
    <w:rsid w:val="001E138D"/>
    <w:rsid w:val="001E5DB6"/>
    <w:rsid w:val="001F1C04"/>
    <w:rsid w:val="00205636"/>
    <w:rsid w:val="002137FC"/>
    <w:rsid w:val="0021434C"/>
    <w:rsid w:val="002171DE"/>
    <w:rsid w:val="00227E7F"/>
    <w:rsid w:val="00230A0A"/>
    <w:rsid w:val="00230A33"/>
    <w:rsid w:val="00234490"/>
    <w:rsid w:val="00242960"/>
    <w:rsid w:val="00244EEB"/>
    <w:rsid w:val="0024692F"/>
    <w:rsid w:val="0025114F"/>
    <w:rsid w:val="0026120C"/>
    <w:rsid w:val="002665CA"/>
    <w:rsid w:val="002700DA"/>
    <w:rsid w:val="00271D6C"/>
    <w:rsid w:val="00273919"/>
    <w:rsid w:val="002822FE"/>
    <w:rsid w:val="00282E42"/>
    <w:rsid w:val="00283F13"/>
    <w:rsid w:val="00294C5A"/>
    <w:rsid w:val="002A1C39"/>
    <w:rsid w:val="002A1EA8"/>
    <w:rsid w:val="002A4418"/>
    <w:rsid w:val="002B1765"/>
    <w:rsid w:val="002B23F4"/>
    <w:rsid w:val="002B7747"/>
    <w:rsid w:val="002C65C6"/>
    <w:rsid w:val="002D6E8B"/>
    <w:rsid w:val="002E07F2"/>
    <w:rsid w:val="002E326D"/>
    <w:rsid w:val="002E6EB1"/>
    <w:rsid w:val="002F3CAB"/>
    <w:rsid w:val="002F5957"/>
    <w:rsid w:val="002F6A8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37723"/>
    <w:rsid w:val="0034281B"/>
    <w:rsid w:val="0034283E"/>
    <w:rsid w:val="003439D5"/>
    <w:rsid w:val="00344A11"/>
    <w:rsid w:val="00345E85"/>
    <w:rsid w:val="003510F3"/>
    <w:rsid w:val="00351F3E"/>
    <w:rsid w:val="00353F2C"/>
    <w:rsid w:val="00356669"/>
    <w:rsid w:val="00365229"/>
    <w:rsid w:val="00376C29"/>
    <w:rsid w:val="00384F0A"/>
    <w:rsid w:val="00394ADB"/>
    <w:rsid w:val="00395BF2"/>
    <w:rsid w:val="00395D72"/>
    <w:rsid w:val="003A022B"/>
    <w:rsid w:val="003B0624"/>
    <w:rsid w:val="003B1288"/>
    <w:rsid w:val="003B4A1E"/>
    <w:rsid w:val="003B7BF5"/>
    <w:rsid w:val="003C22E5"/>
    <w:rsid w:val="003E6170"/>
    <w:rsid w:val="003F2192"/>
    <w:rsid w:val="003F289D"/>
    <w:rsid w:val="003F33BA"/>
    <w:rsid w:val="004027D5"/>
    <w:rsid w:val="00414110"/>
    <w:rsid w:val="004143CC"/>
    <w:rsid w:val="00430307"/>
    <w:rsid w:val="00430F9C"/>
    <w:rsid w:val="00436C7A"/>
    <w:rsid w:val="00443D5B"/>
    <w:rsid w:val="00443F7C"/>
    <w:rsid w:val="00446AEF"/>
    <w:rsid w:val="00454C95"/>
    <w:rsid w:val="00456317"/>
    <w:rsid w:val="004652AB"/>
    <w:rsid w:val="0047133F"/>
    <w:rsid w:val="0047316E"/>
    <w:rsid w:val="00474FF4"/>
    <w:rsid w:val="00475E09"/>
    <w:rsid w:val="00483670"/>
    <w:rsid w:val="0048777D"/>
    <w:rsid w:val="0049608B"/>
    <w:rsid w:val="0049621E"/>
    <w:rsid w:val="004962AE"/>
    <w:rsid w:val="004A24AE"/>
    <w:rsid w:val="004A66E6"/>
    <w:rsid w:val="004A76B0"/>
    <w:rsid w:val="004B06E9"/>
    <w:rsid w:val="004B225D"/>
    <w:rsid w:val="004B2D4F"/>
    <w:rsid w:val="004B5DCB"/>
    <w:rsid w:val="004C208C"/>
    <w:rsid w:val="004C3935"/>
    <w:rsid w:val="004D0F87"/>
    <w:rsid w:val="004D1126"/>
    <w:rsid w:val="004E5576"/>
    <w:rsid w:val="004E5596"/>
    <w:rsid w:val="004F2F4A"/>
    <w:rsid w:val="004F4341"/>
    <w:rsid w:val="004F7B82"/>
    <w:rsid w:val="00504494"/>
    <w:rsid w:val="0050605B"/>
    <w:rsid w:val="00507AF4"/>
    <w:rsid w:val="00523163"/>
    <w:rsid w:val="005237E8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F55D0"/>
    <w:rsid w:val="0061277E"/>
    <w:rsid w:val="006174EB"/>
    <w:rsid w:val="00620168"/>
    <w:rsid w:val="006257A9"/>
    <w:rsid w:val="0062682D"/>
    <w:rsid w:val="00627BF8"/>
    <w:rsid w:val="00641B24"/>
    <w:rsid w:val="00641D05"/>
    <w:rsid w:val="00642182"/>
    <w:rsid w:val="006437E1"/>
    <w:rsid w:val="00644058"/>
    <w:rsid w:val="00644D35"/>
    <w:rsid w:val="00645634"/>
    <w:rsid w:val="006474AE"/>
    <w:rsid w:val="0065394A"/>
    <w:rsid w:val="00655206"/>
    <w:rsid w:val="00660312"/>
    <w:rsid w:val="00665CEC"/>
    <w:rsid w:val="00672A63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2D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72EAE"/>
    <w:rsid w:val="00774613"/>
    <w:rsid w:val="00782392"/>
    <w:rsid w:val="00785782"/>
    <w:rsid w:val="00790A3D"/>
    <w:rsid w:val="00795523"/>
    <w:rsid w:val="007955B4"/>
    <w:rsid w:val="007A02F9"/>
    <w:rsid w:val="007A4DDE"/>
    <w:rsid w:val="007A737C"/>
    <w:rsid w:val="007B047F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230C4"/>
    <w:rsid w:val="0082463F"/>
    <w:rsid w:val="00824C23"/>
    <w:rsid w:val="00830F46"/>
    <w:rsid w:val="00834110"/>
    <w:rsid w:val="008355B8"/>
    <w:rsid w:val="00841D05"/>
    <w:rsid w:val="00842B54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E2611"/>
    <w:rsid w:val="008F7C73"/>
    <w:rsid w:val="00901304"/>
    <w:rsid w:val="00907A57"/>
    <w:rsid w:val="0091147E"/>
    <w:rsid w:val="00925C6F"/>
    <w:rsid w:val="00925E4D"/>
    <w:rsid w:val="00926263"/>
    <w:rsid w:val="009300C0"/>
    <w:rsid w:val="00930362"/>
    <w:rsid w:val="00930E78"/>
    <w:rsid w:val="009352B1"/>
    <w:rsid w:val="00936BF0"/>
    <w:rsid w:val="00940637"/>
    <w:rsid w:val="00944E9F"/>
    <w:rsid w:val="00961B44"/>
    <w:rsid w:val="009713AE"/>
    <w:rsid w:val="0097178C"/>
    <w:rsid w:val="00980768"/>
    <w:rsid w:val="00984F0F"/>
    <w:rsid w:val="009A0EC4"/>
    <w:rsid w:val="009A1991"/>
    <w:rsid w:val="009A3E77"/>
    <w:rsid w:val="009B0480"/>
    <w:rsid w:val="009B732C"/>
    <w:rsid w:val="009C107E"/>
    <w:rsid w:val="009C2134"/>
    <w:rsid w:val="009C21B4"/>
    <w:rsid w:val="009C3A4A"/>
    <w:rsid w:val="009D15A7"/>
    <w:rsid w:val="009D38C7"/>
    <w:rsid w:val="009E58A0"/>
    <w:rsid w:val="009E70B7"/>
    <w:rsid w:val="009E7AF4"/>
    <w:rsid w:val="009E7E46"/>
    <w:rsid w:val="009F3DAE"/>
    <w:rsid w:val="00A00D43"/>
    <w:rsid w:val="00A028ED"/>
    <w:rsid w:val="00A11327"/>
    <w:rsid w:val="00A11497"/>
    <w:rsid w:val="00A13E6A"/>
    <w:rsid w:val="00A23A29"/>
    <w:rsid w:val="00A23D75"/>
    <w:rsid w:val="00A23E0D"/>
    <w:rsid w:val="00A24173"/>
    <w:rsid w:val="00A26D40"/>
    <w:rsid w:val="00A30B23"/>
    <w:rsid w:val="00A32765"/>
    <w:rsid w:val="00A4137F"/>
    <w:rsid w:val="00A426FF"/>
    <w:rsid w:val="00A701A5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E25DB"/>
    <w:rsid w:val="00AF0BD2"/>
    <w:rsid w:val="00AF2199"/>
    <w:rsid w:val="00B03F98"/>
    <w:rsid w:val="00B07041"/>
    <w:rsid w:val="00B12507"/>
    <w:rsid w:val="00B15221"/>
    <w:rsid w:val="00B175E9"/>
    <w:rsid w:val="00B2394F"/>
    <w:rsid w:val="00B33B1F"/>
    <w:rsid w:val="00B36C68"/>
    <w:rsid w:val="00B42EA8"/>
    <w:rsid w:val="00B43209"/>
    <w:rsid w:val="00B43592"/>
    <w:rsid w:val="00B45B56"/>
    <w:rsid w:val="00B45E46"/>
    <w:rsid w:val="00B47C60"/>
    <w:rsid w:val="00B52F16"/>
    <w:rsid w:val="00B53C04"/>
    <w:rsid w:val="00B57EEB"/>
    <w:rsid w:val="00B64A19"/>
    <w:rsid w:val="00B663E7"/>
    <w:rsid w:val="00B67E0C"/>
    <w:rsid w:val="00B705E6"/>
    <w:rsid w:val="00B76B70"/>
    <w:rsid w:val="00B87E8D"/>
    <w:rsid w:val="00B90CA3"/>
    <w:rsid w:val="00B94310"/>
    <w:rsid w:val="00BA0046"/>
    <w:rsid w:val="00BA49BD"/>
    <w:rsid w:val="00BA4B55"/>
    <w:rsid w:val="00BA4D78"/>
    <w:rsid w:val="00BA5328"/>
    <w:rsid w:val="00BA56DF"/>
    <w:rsid w:val="00BA591D"/>
    <w:rsid w:val="00BA6EC1"/>
    <w:rsid w:val="00BA6ED7"/>
    <w:rsid w:val="00BB0E18"/>
    <w:rsid w:val="00BB16F5"/>
    <w:rsid w:val="00BB70F5"/>
    <w:rsid w:val="00BC6E27"/>
    <w:rsid w:val="00BD4C3F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162C9"/>
    <w:rsid w:val="00C22C7A"/>
    <w:rsid w:val="00C4041B"/>
    <w:rsid w:val="00C501DB"/>
    <w:rsid w:val="00C51F44"/>
    <w:rsid w:val="00C522B8"/>
    <w:rsid w:val="00C52B6A"/>
    <w:rsid w:val="00C62763"/>
    <w:rsid w:val="00C64F00"/>
    <w:rsid w:val="00C762F9"/>
    <w:rsid w:val="00C8126C"/>
    <w:rsid w:val="00C821D2"/>
    <w:rsid w:val="00C82A08"/>
    <w:rsid w:val="00C95A3A"/>
    <w:rsid w:val="00C96CED"/>
    <w:rsid w:val="00CB1235"/>
    <w:rsid w:val="00CB2ECE"/>
    <w:rsid w:val="00CB4B82"/>
    <w:rsid w:val="00CB6EA8"/>
    <w:rsid w:val="00CC0DF6"/>
    <w:rsid w:val="00CC3E16"/>
    <w:rsid w:val="00CC6C23"/>
    <w:rsid w:val="00CC7067"/>
    <w:rsid w:val="00CD4872"/>
    <w:rsid w:val="00CE26D4"/>
    <w:rsid w:val="00CE4164"/>
    <w:rsid w:val="00CF161C"/>
    <w:rsid w:val="00CF21E5"/>
    <w:rsid w:val="00D0158B"/>
    <w:rsid w:val="00D107EC"/>
    <w:rsid w:val="00D17406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71600"/>
    <w:rsid w:val="00D8000E"/>
    <w:rsid w:val="00D80030"/>
    <w:rsid w:val="00D80B98"/>
    <w:rsid w:val="00D814CA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4D9E"/>
    <w:rsid w:val="00DD74D5"/>
    <w:rsid w:val="00DE06BB"/>
    <w:rsid w:val="00DE3189"/>
    <w:rsid w:val="00DE3C16"/>
    <w:rsid w:val="00DE5DBB"/>
    <w:rsid w:val="00DF35D8"/>
    <w:rsid w:val="00DF3A10"/>
    <w:rsid w:val="00E0382F"/>
    <w:rsid w:val="00E060A0"/>
    <w:rsid w:val="00E20632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54D1D"/>
    <w:rsid w:val="00E620D0"/>
    <w:rsid w:val="00E65417"/>
    <w:rsid w:val="00E65CA9"/>
    <w:rsid w:val="00E7111B"/>
    <w:rsid w:val="00E825E9"/>
    <w:rsid w:val="00E906EB"/>
    <w:rsid w:val="00E90B80"/>
    <w:rsid w:val="00E92329"/>
    <w:rsid w:val="00E960F0"/>
    <w:rsid w:val="00E966C4"/>
    <w:rsid w:val="00EA3320"/>
    <w:rsid w:val="00EA6633"/>
    <w:rsid w:val="00EC0923"/>
    <w:rsid w:val="00EC0B69"/>
    <w:rsid w:val="00EC0BB0"/>
    <w:rsid w:val="00EC2B0F"/>
    <w:rsid w:val="00EC37FF"/>
    <w:rsid w:val="00EC3B4A"/>
    <w:rsid w:val="00EC4711"/>
    <w:rsid w:val="00ED1B31"/>
    <w:rsid w:val="00ED26EC"/>
    <w:rsid w:val="00EE24B8"/>
    <w:rsid w:val="00EE2BD2"/>
    <w:rsid w:val="00EE3FD3"/>
    <w:rsid w:val="00EF002A"/>
    <w:rsid w:val="00EF27D4"/>
    <w:rsid w:val="00EF2837"/>
    <w:rsid w:val="00EF29D4"/>
    <w:rsid w:val="00EF5DB1"/>
    <w:rsid w:val="00F02B14"/>
    <w:rsid w:val="00F05149"/>
    <w:rsid w:val="00F14FBE"/>
    <w:rsid w:val="00F17B48"/>
    <w:rsid w:val="00F2677C"/>
    <w:rsid w:val="00F3053A"/>
    <w:rsid w:val="00F30B84"/>
    <w:rsid w:val="00F31AC4"/>
    <w:rsid w:val="00F4463E"/>
    <w:rsid w:val="00F45004"/>
    <w:rsid w:val="00F45189"/>
    <w:rsid w:val="00F61889"/>
    <w:rsid w:val="00F7215D"/>
    <w:rsid w:val="00F754F3"/>
    <w:rsid w:val="00F75CE3"/>
    <w:rsid w:val="00F76D16"/>
    <w:rsid w:val="00F80EC9"/>
    <w:rsid w:val="00F844EE"/>
    <w:rsid w:val="00F84710"/>
    <w:rsid w:val="00F877B0"/>
    <w:rsid w:val="00F91A95"/>
    <w:rsid w:val="00F95DA2"/>
    <w:rsid w:val="00FA31F3"/>
    <w:rsid w:val="00FA488D"/>
    <w:rsid w:val="00FC60D1"/>
    <w:rsid w:val="00FD31D9"/>
    <w:rsid w:val="00FD732C"/>
    <w:rsid w:val="00FE0DAB"/>
    <w:rsid w:val="00FE189A"/>
    <w:rsid w:val="00FE20B9"/>
    <w:rsid w:val="00FE33C2"/>
    <w:rsid w:val="00FE5AFD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3409"/>
    <o:shapelayout v:ext="edit">
      <o:idmap v:ext="edit" data="1"/>
    </o:shapelayout>
  </w:shapeDefaults>
  <w:decimalSymbol w:val=","/>
  <w:listSeparator w:val=";"/>
  <w14:docId w14:val="001015A9"/>
  <w15:docId w15:val="{6A3DB033-8506-467E-A167-A96BEB10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64</Words>
  <Characters>375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4</cp:revision>
  <cp:lastPrinted>2019-10-02T12:33:00Z</cp:lastPrinted>
  <dcterms:created xsi:type="dcterms:W3CDTF">2025-08-14T08:31:00Z</dcterms:created>
  <dcterms:modified xsi:type="dcterms:W3CDTF">2025-08-21T07:38:00Z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