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046" w:rsidRPr="00EC4711" w:rsidRDefault="00BA0046" w:rsidP="00A701A5">
      <w:pPr>
        <w:spacing w:line="14" w:lineRule="exact"/>
      </w:pP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9"/>
        <w:gridCol w:w="1969"/>
      </w:tblGrid>
      <w:tr w:rsidR="00AB2E5C" w:rsidRPr="00EC4711" w:rsidTr="00544071">
        <w:trPr>
          <w:trHeight w:hRule="exact" w:val="1705"/>
        </w:trPr>
        <w:tc>
          <w:tcPr>
            <w:tcW w:w="8159" w:type="dxa"/>
          </w:tcPr>
          <w:p w:rsidR="00133132" w:rsidRPr="00EC4711" w:rsidRDefault="0026120C" w:rsidP="004D0F87">
            <w:pPr>
              <w:pStyle w:val="Dokumentinfo"/>
              <w:rPr>
                <w:rFonts w:asciiTheme="minorHAnsi" w:hAnsiTheme="minorHAnsi" w:cstheme="minorHAnsi"/>
              </w:rPr>
            </w:pPr>
            <w:bookmarkStart w:id="0" w:name="LAN_Meetingon"/>
            <w:r w:rsidRPr="00EC4711">
              <w:rPr>
                <w:rFonts w:asciiTheme="minorHAnsi" w:hAnsiTheme="minorHAnsi" w:cstheme="minorHAnsi"/>
              </w:rPr>
              <w:t>Møde den</w:t>
            </w:r>
            <w:bookmarkEnd w:id="0"/>
            <w:r w:rsidR="00DE3189">
              <w:rPr>
                <w:rFonts w:asciiTheme="minorHAnsi" w:hAnsiTheme="minorHAnsi" w:cstheme="minorHAnsi"/>
              </w:rPr>
              <w:t xml:space="preserve"> 25</w:t>
            </w:r>
            <w:r w:rsidR="004D0F87" w:rsidRPr="00EC4711">
              <w:rPr>
                <w:rFonts w:asciiTheme="minorHAnsi" w:hAnsiTheme="minorHAnsi" w:cstheme="minorHAnsi"/>
              </w:rPr>
              <w:t xml:space="preserve">. </w:t>
            </w:r>
            <w:r w:rsidR="00DE3189">
              <w:rPr>
                <w:rFonts w:asciiTheme="minorHAnsi" w:hAnsiTheme="minorHAnsi" w:cstheme="minorHAnsi"/>
              </w:rPr>
              <w:t xml:space="preserve">august </w:t>
            </w:r>
            <w:r w:rsidR="003B1288" w:rsidRPr="00EC4711">
              <w:rPr>
                <w:rFonts w:asciiTheme="minorHAnsi" w:hAnsiTheme="minorHAnsi" w:cstheme="minorHAnsi"/>
              </w:rPr>
              <w:t>2022</w:t>
            </w:r>
            <w:r w:rsidR="004D0F87" w:rsidRPr="00EC4711">
              <w:rPr>
                <w:rFonts w:asciiTheme="minorHAnsi" w:hAnsiTheme="minorHAnsi" w:cstheme="minorHAnsi"/>
              </w:rPr>
              <w:t xml:space="preserve"> kl. </w:t>
            </w:r>
            <w:r w:rsidR="00926263">
              <w:rPr>
                <w:rFonts w:asciiTheme="minorHAnsi" w:hAnsiTheme="minorHAnsi" w:cstheme="minorHAnsi"/>
              </w:rPr>
              <w:t>8.00-8.45</w:t>
            </w:r>
          </w:p>
          <w:p w:rsidR="004D0F87" w:rsidRPr="00EC4711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EC4711">
              <w:rPr>
                <w:rFonts w:asciiTheme="minorHAnsi" w:hAnsiTheme="minorHAnsi" w:cstheme="minorHAnsi"/>
              </w:rPr>
              <w:t xml:space="preserve">Sted: </w:t>
            </w:r>
            <w:r w:rsidR="00AE25DB">
              <w:rPr>
                <w:rFonts w:asciiTheme="minorHAnsi" w:hAnsiTheme="minorHAnsi" w:cstheme="minorHAnsi"/>
              </w:rPr>
              <w:t>Sandbjerg</w:t>
            </w:r>
          </w:p>
          <w:p w:rsidR="00AF2199" w:rsidRPr="00EC4711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EC4711">
              <w:rPr>
                <w:rFonts w:asciiTheme="minorHAnsi" w:hAnsiTheme="minorHAnsi" w:cstheme="minorHAnsi"/>
              </w:rPr>
              <w:t>Akademisk Råd</w:t>
            </w:r>
          </w:p>
          <w:p w:rsidR="006C725C" w:rsidRPr="00EC4711" w:rsidRDefault="006C725C" w:rsidP="006C725C">
            <w:pPr>
              <w:pStyle w:val="Dokumentinfo"/>
              <w:rPr>
                <w:b w:val="0"/>
              </w:rPr>
            </w:pPr>
          </w:p>
        </w:tc>
        <w:tc>
          <w:tcPr>
            <w:tcW w:w="1969" w:type="dxa"/>
          </w:tcPr>
          <w:p w:rsidR="00AB2E5C" w:rsidRPr="00EC4711" w:rsidRDefault="00E0382F" w:rsidP="00456317">
            <w:pPr>
              <w:pStyle w:val="DokumentNavn"/>
              <w:rPr>
                <w:sz w:val="20"/>
              </w:rPr>
            </w:pPr>
            <w:bookmarkStart w:id="1" w:name="LAN_Agenda"/>
            <w:r w:rsidRPr="00EC4711">
              <w:rPr>
                <w:sz w:val="20"/>
              </w:rPr>
              <w:t>Dagsorden</w:t>
            </w:r>
            <w:bookmarkEnd w:id="1"/>
          </w:p>
        </w:tc>
      </w:tr>
    </w:tbl>
    <w:p w:rsidR="001A7589" w:rsidRDefault="001A7589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  <w:color w:val="FF0000"/>
        </w:rPr>
      </w:pPr>
    </w:p>
    <w:p w:rsidR="00337723" w:rsidRDefault="00337723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  <w:color w:val="FF0000"/>
        </w:rPr>
      </w:pPr>
    </w:p>
    <w:p w:rsidR="00337723" w:rsidRDefault="00337723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  <w:color w:val="FF0000"/>
        </w:rPr>
      </w:pPr>
    </w:p>
    <w:p w:rsidR="00337723" w:rsidRPr="00EC4711" w:rsidRDefault="00337723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:rsidR="00E31133" w:rsidRPr="00EC4711" w:rsidRDefault="00E31133" w:rsidP="004D0F87">
      <w:pPr>
        <w:ind w:firstLine="425"/>
        <w:rPr>
          <w:rFonts w:asciiTheme="minorHAnsi" w:hAnsiTheme="minorHAnsi" w:cstheme="minorHAnsi"/>
          <w:i/>
        </w:rPr>
      </w:pPr>
    </w:p>
    <w:p w:rsidR="00926263" w:rsidRPr="00926263" w:rsidRDefault="00944E9F" w:rsidP="00DC0465">
      <w:pPr>
        <w:pStyle w:val="Overskrift1"/>
        <w:rPr>
          <w:rFonts w:asciiTheme="minorHAnsi" w:hAnsiTheme="minorHAnsi" w:cstheme="minorHAnsi"/>
        </w:rPr>
      </w:pPr>
      <w:r w:rsidRPr="00926263">
        <w:rPr>
          <w:rFonts w:asciiTheme="minorHAnsi" w:hAnsiTheme="minorHAnsi" w:cstheme="minorHAnsi"/>
          <w:szCs w:val="20"/>
        </w:rPr>
        <w:t>Godkendelse af referat</w:t>
      </w:r>
      <w:r w:rsidR="00DF35D8" w:rsidRPr="00926263">
        <w:rPr>
          <w:rFonts w:asciiTheme="minorHAnsi" w:hAnsiTheme="minorHAnsi" w:cstheme="minorHAnsi"/>
          <w:szCs w:val="20"/>
        </w:rPr>
        <w:t xml:space="preserve"> </w:t>
      </w:r>
    </w:p>
    <w:p w:rsidR="00E333F6" w:rsidRPr="00926263" w:rsidRDefault="00E333F6" w:rsidP="00926263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</w:rPr>
      </w:pPr>
      <w:r w:rsidRPr="00926263">
        <w:rPr>
          <w:rFonts w:asciiTheme="minorHAnsi" w:hAnsiTheme="minorHAnsi" w:cstheme="minorHAnsi"/>
          <w:b w:val="0"/>
        </w:rPr>
        <w:t xml:space="preserve">Bilag vedlagt. </w:t>
      </w:r>
    </w:p>
    <w:p w:rsidR="00E060A0" w:rsidRPr="00EC4711" w:rsidRDefault="00E060A0" w:rsidP="00E060A0"/>
    <w:p w:rsidR="00C014CC" w:rsidRPr="00EC4711" w:rsidRDefault="00C014CC" w:rsidP="00655206">
      <w:pPr>
        <w:pStyle w:val="Overskrift1"/>
        <w:rPr>
          <w:rFonts w:asciiTheme="minorHAnsi" w:hAnsiTheme="minorHAnsi" w:cstheme="minorHAnsi"/>
          <w:szCs w:val="20"/>
        </w:rPr>
      </w:pPr>
      <w:r w:rsidRPr="00EC4711">
        <w:rPr>
          <w:rFonts w:asciiTheme="minorHAnsi" w:hAnsiTheme="minorHAnsi" w:cstheme="minorHAnsi"/>
          <w:szCs w:val="20"/>
        </w:rPr>
        <w:t>Orien</w:t>
      </w:r>
      <w:r w:rsidR="00944E9F" w:rsidRPr="00EC4711">
        <w:rPr>
          <w:rFonts w:asciiTheme="minorHAnsi" w:hAnsiTheme="minorHAnsi" w:cstheme="minorHAnsi"/>
          <w:szCs w:val="20"/>
        </w:rPr>
        <w:t>tering</w:t>
      </w:r>
      <w:r w:rsidR="00697D1C" w:rsidRPr="00EC4711">
        <w:rPr>
          <w:rFonts w:asciiTheme="minorHAnsi" w:hAnsiTheme="minorHAnsi" w:cstheme="minorHAnsi"/>
          <w:szCs w:val="20"/>
        </w:rPr>
        <w:t xml:space="preserve"> </w:t>
      </w:r>
    </w:p>
    <w:p w:rsidR="00EC4711" w:rsidRPr="00EC4711" w:rsidRDefault="00551CE9" w:rsidP="00A30B23">
      <w:pPr>
        <w:numPr>
          <w:ilvl w:val="0"/>
          <w:numId w:val="38"/>
        </w:numPr>
        <w:spacing w:line="276" w:lineRule="auto"/>
        <w:rPr>
          <w:rFonts w:asciiTheme="minorHAnsi" w:hAnsiTheme="minorHAnsi" w:cstheme="minorHAnsi"/>
        </w:rPr>
      </w:pPr>
      <w:r w:rsidRPr="00EC4711">
        <w:rPr>
          <w:rFonts w:asciiTheme="minorHAnsi" w:hAnsiTheme="minorHAnsi" w:cstheme="minorHAnsi"/>
        </w:rPr>
        <w:t>Formanden:</w:t>
      </w:r>
      <w:r w:rsidR="00000264" w:rsidRPr="00EC4711">
        <w:t xml:space="preserve"> </w:t>
      </w:r>
    </w:p>
    <w:p w:rsidR="00351F3E" w:rsidRDefault="001B3715" w:rsidP="00E45D54">
      <w:pPr>
        <w:numPr>
          <w:ilvl w:val="1"/>
          <w:numId w:val="38"/>
        </w:numPr>
        <w:spacing w:line="276" w:lineRule="auto"/>
        <w:rPr>
          <w:rFonts w:asciiTheme="minorHAnsi" w:hAnsiTheme="minorHAnsi" w:cstheme="minorHAnsi"/>
        </w:rPr>
      </w:pPr>
      <w:r w:rsidRPr="001B3715">
        <w:rPr>
          <w:rFonts w:asciiTheme="minorHAnsi" w:hAnsiTheme="minorHAnsi" w:cstheme="minorHAnsi"/>
        </w:rPr>
        <w:t xml:space="preserve">Formandskredsens deltagelse på bestyrelsesmøde den 26. juni. </w:t>
      </w:r>
    </w:p>
    <w:p w:rsidR="00D71600" w:rsidRDefault="00D71600" w:rsidP="00E45D54">
      <w:pPr>
        <w:numPr>
          <w:ilvl w:val="1"/>
          <w:numId w:val="3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Valg til Akademisk Råd</w:t>
      </w:r>
    </w:p>
    <w:p w:rsidR="001B3715" w:rsidRPr="001B3715" w:rsidRDefault="001B3715" w:rsidP="001B3715">
      <w:pPr>
        <w:spacing w:line="276" w:lineRule="auto"/>
        <w:ind w:left="1505"/>
        <w:rPr>
          <w:rFonts w:asciiTheme="minorHAnsi" w:hAnsiTheme="minorHAnsi" w:cstheme="minorHAnsi"/>
        </w:rPr>
      </w:pPr>
    </w:p>
    <w:p w:rsidR="00E906EB" w:rsidRDefault="008F7C73" w:rsidP="00351F3E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 w:rsidRPr="00EC4711">
        <w:rPr>
          <w:rFonts w:asciiTheme="minorHAnsi" w:hAnsiTheme="minorHAnsi" w:cstheme="minorHAnsi"/>
        </w:rPr>
        <w:t>D</w:t>
      </w:r>
      <w:r w:rsidR="00C014CC" w:rsidRPr="00EC4711">
        <w:rPr>
          <w:rFonts w:asciiTheme="minorHAnsi" w:hAnsiTheme="minorHAnsi" w:cstheme="minorHAnsi"/>
        </w:rPr>
        <w:t>ekan</w:t>
      </w:r>
      <w:r w:rsidR="002822FE" w:rsidRPr="00EC4711">
        <w:rPr>
          <w:rFonts w:asciiTheme="minorHAnsi" w:hAnsiTheme="minorHAnsi" w:cstheme="minorHAnsi"/>
        </w:rPr>
        <w:t>en:</w:t>
      </w:r>
      <w:r w:rsidR="0006115C" w:rsidRPr="00EC4711">
        <w:rPr>
          <w:rFonts w:asciiTheme="minorHAnsi" w:hAnsiTheme="minorHAnsi" w:cstheme="minorHAnsi"/>
        </w:rPr>
        <w:t xml:space="preserve"> </w:t>
      </w:r>
    </w:p>
    <w:p w:rsidR="000D46AD" w:rsidRPr="00351F3E" w:rsidRDefault="000D46AD" w:rsidP="000D46AD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Kandidatreformen – seneste nyt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707"/>
      </w:tblGrid>
      <w:tr w:rsidR="00E43F56" w:rsidRPr="00EC4711" w:rsidTr="00BA4B55">
        <w:trPr>
          <w:trHeight w:val="243"/>
        </w:trPr>
        <w:tc>
          <w:tcPr>
            <w:tcW w:w="7707" w:type="dxa"/>
          </w:tcPr>
          <w:p w:rsidR="00E43F56" w:rsidRPr="00EC4711" w:rsidRDefault="00E43F56" w:rsidP="00697D1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:rsidR="00926263" w:rsidRDefault="00926263" w:rsidP="00926263">
      <w:pPr>
        <w:pStyle w:val="Overskrift1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Udpegning af æresdoktorere</w:t>
      </w:r>
    </w:p>
    <w:p w:rsidR="00926263" w:rsidRDefault="00926263" w:rsidP="00926263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Bilag vedlagt. </w:t>
      </w:r>
    </w:p>
    <w:p w:rsidR="00926263" w:rsidRPr="007A4DDE" w:rsidRDefault="00926263" w:rsidP="00926263">
      <w:pPr>
        <w:ind w:left="425"/>
        <w:rPr>
          <w:rFonts w:asciiTheme="minorHAnsi" w:hAnsiTheme="minorHAnsi" w:cstheme="minorHAnsi"/>
        </w:rPr>
      </w:pPr>
    </w:p>
    <w:p w:rsidR="00926263" w:rsidRPr="00926263" w:rsidRDefault="00351F3E" w:rsidP="00FE620C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Årlig sta</w:t>
      </w:r>
      <w:bookmarkStart w:id="2" w:name="_GoBack"/>
      <w:bookmarkEnd w:id="2"/>
      <w:r>
        <w:rPr>
          <w:rFonts w:asciiTheme="minorHAnsi" w:hAnsiTheme="minorHAnsi" w:cstheme="minorHAnsi"/>
        </w:rPr>
        <w:t>tus for handleplan for ligestilling og diversitet</w:t>
      </w:r>
      <w:r w:rsidR="001300A9" w:rsidRPr="00926263">
        <w:rPr>
          <w:rFonts w:asciiTheme="minorHAnsi" w:hAnsiTheme="minorHAnsi" w:cstheme="minorHAnsi"/>
          <w:b w:val="0"/>
          <w:szCs w:val="20"/>
        </w:rPr>
        <w:t xml:space="preserve"> </w:t>
      </w:r>
    </w:p>
    <w:p w:rsidR="001300A9" w:rsidRPr="00926263" w:rsidRDefault="001300A9" w:rsidP="00926263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</w:rPr>
      </w:pPr>
      <w:r w:rsidRPr="00926263">
        <w:rPr>
          <w:rFonts w:asciiTheme="minorHAnsi" w:hAnsiTheme="minorHAnsi" w:cstheme="minorHAnsi"/>
          <w:b w:val="0"/>
        </w:rPr>
        <w:t>Bilag vedlagt.</w:t>
      </w:r>
    </w:p>
    <w:p w:rsidR="00D17406" w:rsidRPr="00D17406" w:rsidRDefault="00D17406" w:rsidP="00D17406"/>
    <w:p w:rsidR="00830F46" w:rsidRDefault="00830F46" w:rsidP="007B047F">
      <w:pPr>
        <w:pStyle w:val="Overskrift1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Udpegning af medlem til Jubilæumsfonden for Aarhus BSS</w:t>
      </w:r>
    </w:p>
    <w:p w:rsidR="00830F46" w:rsidRPr="00830F46" w:rsidRDefault="00830F46" w:rsidP="00830F46">
      <w:pPr>
        <w:ind w:left="425"/>
        <w:rPr>
          <w:rFonts w:asciiTheme="minorHAnsi" w:hAnsiTheme="minorHAnsi" w:cstheme="minorHAnsi"/>
        </w:rPr>
      </w:pPr>
      <w:r w:rsidRPr="00830F46">
        <w:rPr>
          <w:rFonts w:asciiTheme="minorHAnsi" w:hAnsiTheme="minorHAnsi" w:cstheme="minorHAnsi"/>
        </w:rPr>
        <w:t xml:space="preserve">Bilag vedlagt. </w:t>
      </w:r>
    </w:p>
    <w:p w:rsidR="00830F46" w:rsidRPr="00830F46" w:rsidRDefault="00830F46" w:rsidP="00830F46">
      <w:pPr>
        <w:ind w:left="425"/>
      </w:pPr>
    </w:p>
    <w:p w:rsidR="00785782" w:rsidRPr="00D17406" w:rsidRDefault="00785782" w:rsidP="007B047F">
      <w:pPr>
        <w:pStyle w:val="Overskrift1"/>
        <w:rPr>
          <w:rFonts w:asciiTheme="minorHAnsi" w:hAnsiTheme="minorHAnsi" w:cstheme="minorHAnsi"/>
          <w:szCs w:val="20"/>
        </w:rPr>
      </w:pPr>
      <w:r w:rsidRPr="00D17406">
        <w:rPr>
          <w:rFonts w:asciiTheme="minorHAnsi" w:hAnsiTheme="minorHAnsi" w:cstheme="minorHAnsi"/>
          <w:szCs w:val="20"/>
        </w:rPr>
        <w:t>Eventuel kommunikation fra mødet til Universitetsledelsen</w:t>
      </w:r>
    </w:p>
    <w:p w:rsidR="00785782" w:rsidRPr="00EC4711" w:rsidRDefault="00785782" w:rsidP="00785782">
      <w:pPr>
        <w:rPr>
          <w:rFonts w:asciiTheme="minorHAnsi" w:hAnsiTheme="minorHAnsi" w:cstheme="minorHAnsi"/>
        </w:rPr>
      </w:pPr>
    </w:p>
    <w:p w:rsidR="00583050" w:rsidRPr="00EC4711" w:rsidRDefault="008F7C73" w:rsidP="00873AC5">
      <w:pPr>
        <w:pStyle w:val="Overskrift1"/>
        <w:rPr>
          <w:rFonts w:asciiTheme="minorHAnsi" w:hAnsiTheme="minorHAnsi" w:cstheme="minorHAnsi"/>
          <w:szCs w:val="20"/>
        </w:rPr>
      </w:pPr>
      <w:r w:rsidRPr="00EC4711">
        <w:rPr>
          <w:rFonts w:asciiTheme="minorHAnsi" w:hAnsiTheme="minorHAnsi" w:cstheme="minorHAnsi"/>
          <w:szCs w:val="20"/>
        </w:rPr>
        <w:t>Eventuelt</w:t>
      </w:r>
    </w:p>
    <w:p w:rsidR="004D0F87" w:rsidRPr="00EC4711" w:rsidRDefault="004D0F87" w:rsidP="00583050">
      <w:pPr>
        <w:pStyle w:val="Overskrift1"/>
        <w:numPr>
          <w:ilvl w:val="0"/>
          <w:numId w:val="0"/>
        </w:numPr>
        <w:spacing w:line="240" w:lineRule="auto"/>
        <w:ind w:left="425" w:hanging="425"/>
        <w:rPr>
          <w:rFonts w:asciiTheme="minorHAnsi" w:hAnsiTheme="minorHAnsi" w:cstheme="minorHAnsi"/>
          <w:szCs w:val="20"/>
        </w:rPr>
      </w:pPr>
    </w:p>
    <w:p w:rsidR="00583050" w:rsidRPr="00EC4711" w:rsidRDefault="00583050" w:rsidP="00583050">
      <w:pPr>
        <w:rPr>
          <w:rFonts w:asciiTheme="minorHAnsi" w:hAnsiTheme="minorHAnsi" w:cstheme="minorHAnsi"/>
        </w:rPr>
      </w:pPr>
    </w:p>
    <w:p w:rsidR="004D0F87" w:rsidRPr="00EC4711" w:rsidRDefault="004D0F87" w:rsidP="004D0F87">
      <w:pPr>
        <w:spacing w:line="240" w:lineRule="auto"/>
        <w:rPr>
          <w:rFonts w:asciiTheme="minorHAnsi" w:hAnsiTheme="minorHAnsi" w:cstheme="minorHAnsi"/>
        </w:rPr>
      </w:pPr>
      <w:r w:rsidRPr="00EC4711">
        <w:rPr>
          <w:rFonts w:asciiTheme="minorHAnsi" w:hAnsiTheme="minorHAnsi" w:cstheme="minorHAnsi"/>
        </w:rPr>
        <w:t>Osman Skjold Kingo</w:t>
      </w:r>
    </w:p>
    <w:p w:rsidR="00BA0046" w:rsidRPr="00EC4711" w:rsidRDefault="004D0F87" w:rsidP="006B169F">
      <w:pPr>
        <w:pStyle w:val="Overskrift1"/>
        <w:numPr>
          <w:ilvl w:val="0"/>
          <w:numId w:val="0"/>
        </w:numPr>
        <w:spacing w:line="240" w:lineRule="auto"/>
        <w:ind w:left="425" w:hanging="425"/>
        <w:rPr>
          <w:rFonts w:asciiTheme="minorHAnsi" w:hAnsiTheme="minorHAnsi" w:cstheme="minorHAnsi"/>
          <w:szCs w:val="20"/>
        </w:rPr>
      </w:pPr>
      <w:r w:rsidRPr="00EC4711">
        <w:rPr>
          <w:rFonts w:asciiTheme="minorHAnsi" w:hAnsiTheme="minorHAnsi" w:cstheme="minorHAnsi"/>
          <w:b w:val="0"/>
          <w:szCs w:val="20"/>
        </w:rPr>
        <w:t>Formand</w:t>
      </w:r>
    </w:p>
    <w:sectPr w:rsidR="00BA0046" w:rsidRPr="00EC4711" w:rsidSect="006B169F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418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4CC" w:rsidRDefault="00C014CC">
      <w:r>
        <w:separator/>
      </w:r>
    </w:p>
  </w:endnote>
  <w:endnote w:type="continuationSeparator" w:id="0">
    <w:p w:rsidR="00C014CC" w:rsidRDefault="00C0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63609A-8F80-47A5-9E6B-93EE17DBD61D}"/>
    <w:embedBold r:id="rId2" w:fontKey="{41C17F4B-8B40-4FE8-A3DB-014FB0DE2497}"/>
    <w:embedItalic r:id="rId3" w:fontKey="{6D954E99-75CF-40B4-962A-6BB954B72F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770870D-5424-4C76-8648-F32A5DDDD5F8}"/>
    <w:embedBold r:id="rId5" w:fontKey="{C1FED681-5EF6-4D69-8031-9A47D02613F9}"/>
    <w:embedItalic r:id="rId6" w:fontKey="{CCC2E5B9-77C6-4A9B-9561-23F63E55B072}"/>
    <w:embedBoldItalic r:id="rId7" w:fontKey="{2F9AA85A-C893-416A-AA17-2B21C1151D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6AD2A697-2261-4F26-95B7-4B132CF857FD}"/>
    <w:embedBold r:id="rId9" w:fontKey="{549E33FB-981E-4D42-9401-F34A3D95F3BB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323C4ED-796C-4EF4-BD29-E4C358991A0E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1" w:fontKey="{8F39A661-EA7D-46DB-AF94-EBA18A60D2F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EF542522-0295-4771-976A-F695D9FB1C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98F1825-3C6E-4E06-9505-B5C8E35AF4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D17406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D17406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D17406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94A" w:rsidRDefault="0065394A" w:rsidP="0065394A">
    <w:pPr>
      <w:ind w:right="360"/>
    </w:pPr>
  </w:p>
  <w:p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54B4B6F" wp14:editId="5499A55C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3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4B4B6F" id="_x0000_s1033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" filled="f" stroked="f" strokeweight="2pt">
              <v:textbox>
                <w:txbxContent>
                  <w:p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65394A" w:rsidRPr="00ED4DB4" w:rsidTr="007B047F">
      <w:tc>
        <w:tcPr>
          <w:tcW w:w="2409" w:type="dxa"/>
        </w:tcPr>
        <w:p w:rsidR="0065394A" w:rsidRPr="009224E3" w:rsidRDefault="0065394A" w:rsidP="0065394A">
          <w:pPr>
            <w:pStyle w:val="Template-Companyname"/>
          </w:pPr>
          <w:bookmarkStart w:id="34" w:name="OFF_unitName"/>
          <w:r>
            <w:t>Dekanatet,  Aarhus BSS</w:t>
          </w:r>
          <w:bookmarkEnd w:id="34"/>
        </w:p>
        <w:p w:rsidR="0065394A" w:rsidRPr="009224E3" w:rsidRDefault="0065394A" w:rsidP="0065394A">
          <w:pPr>
            <w:pStyle w:val="Template-Address"/>
          </w:pPr>
          <w:bookmarkStart w:id="35" w:name="LAN_AU"/>
          <w:r>
            <w:t>Aarhus Universitet</w:t>
          </w:r>
          <w:bookmarkEnd w:id="35"/>
        </w:p>
        <w:p w:rsidR="0065394A" w:rsidRPr="009224E3" w:rsidRDefault="0065394A" w:rsidP="0065394A">
          <w:pPr>
            <w:pStyle w:val="Template-Address"/>
          </w:pPr>
          <w:bookmarkStart w:id="36" w:name="OFF_addressComputed"/>
          <w:r>
            <w:t>Bartholins Allé 14</w:t>
          </w:r>
          <w:r>
            <w:br/>
            <w:t>8000 Aarhus C</w:t>
          </w:r>
          <w:bookmarkEnd w:id="36"/>
        </w:p>
      </w:tc>
      <w:tc>
        <w:tcPr>
          <w:tcW w:w="2410" w:type="dxa"/>
        </w:tcPr>
        <w:p w:rsidR="0065394A" w:rsidRPr="009224E3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37" w:name="LAN_Tel"/>
          <w:bookmarkStart w:id="38" w:name="OFF_Phone_HIF"/>
          <w:r>
            <w:t>Tlf.:</w:t>
          </w:r>
          <w:bookmarkEnd w:id="37"/>
          <w:r w:rsidRPr="009224E3">
            <w:t xml:space="preserve"> </w:t>
          </w:r>
          <w:bookmarkStart w:id="39" w:name="OFF_Phone"/>
          <w:r>
            <w:t>+45 8715 2454</w:t>
          </w:r>
          <w:bookmarkEnd w:id="39"/>
        </w:p>
        <w:p w:rsidR="0065394A" w:rsidRPr="009224E3" w:rsidRDefault="0065394A" w:rsidP="0065394A">
          <w:pPr>
            <w:pStyle w:val="Template-Address"/>
            <w:jc w:val="right"/>
            <w:rPr>
              <w:vanish/>
            </w:rPr>
          </w:pPr>
          <w:bookmarkStart w:id="40" w:name="LAN_Fax"/>
          <w:bookmarkStart w:id="41" w:name="OFF_Fax_HIF"/>
          <w:bookmarkEnd w:id="38"/>
          <w:r>
            <w:rPr>
              <w:vanish/>
            </w:rPr>
            <w:t>Fax:</w:t>
          </w:r>
          <w:bookmarkEnd w:id="40"/>
          <w:r w:rsidRPr="009224E3">
            <w:rPr>
              <w:vanish/>
            </w:rPr>
            <w:t xml:space="preserve"> </w:t>
          </w:r>
          <w:bookmarkStart w:id="42" w:name="OFF_Fax"/>
          <w:bookmarkEnd w:id="42"/>
        </w:p>
        <w:p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43" w:name="OFF_Email_HIF"/>
          <w:bookmarkEnd w:id="41"/>
          <w:r w:rsidRPr="00C014CC">
            <w:rPr>
              <w:lang w:val="en-US"/>
            </w:rPr>
            <w:t xml:space="preserve">E-mail: </w:t>
          </w:r>
          <w:bookmarkStart w:id="44" w:name="OFF_Email"/>
          <w:r w:rsidRPr="00C014CC">
            <w:rPr>
              <w:lang w:val="en-US"/>
            </w:rPr>
            <w:t>bss@au.dk</w:t>
          </w:r>
          <w:bookmarkEnd w:id="44"/>
        </w:p>
        <w:p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45" w:name="OFF_wwwComputed_HIF"/>
          <w:bookmarkEnd w:id="43"/>
          <w:r w:rsidRPr="00C014CC">
            <w:rPr>
              <w:lang w:val="en-US"/>
            </w:rPr>
            <w:t xml:space="preserve">Web: </w:t>
          </w:r>
          <w:bookmarkStart w:id="46" w:name="OFF_wwwComputed"/>
          <w:r w:rsidRPr="00C014CC">
            <w:rPr>
              <w:lang w:val="en-US"/>
            </w:rPr>
            <w:t>bss.au.dk</w:t>
          </w:r>
          <w:bookmarkEnd w:id="45"/>
          <w:bookmarkEnd w:id="46"/>
        </w:p>
      </w:tc>
      <w:tc>
        <w:tcPr>
          <w:tcW w:w="4820" w:type="dxa"/>
        </w:tcPr>
        <w:p w:rsidR="0065394A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47" w:name="IMG_Secondary"/>
          <w:r>
            <w:drawing>
              <wp:inline distT="0" distB="0" distL="0" distR="0">
                <wp:extent cx="1867924" cy="360000"/>
                <wp:effectExtent l="0" t="0" r="0" b="0"/>
                <wp:docPr id="29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966048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47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4CC" w:rsidRDefault="00C014CC">
      <w:r>
        <w:separator/>
      </w:r>
    </w:p>
  </w:footnote>
  <w:footnote w:type="continuationSeparator" w:id="0">
    <w:p w:rsidR="00C014CC" w:rsidRDefault="00C01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68" w:rsidRDefault="0001310D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7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" filled="f" stroked="f">
              <v:textbox inset="0,0,0,0">
                <w:txbxContent>
                  <w:p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276ED85" wp14:editId="4782CE59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3" w:name="OFF_logo1AComputed_1"/>
                          <w:bookmarkStart w:id="4" w:name="OFF_logo1AComputed_1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3"/>
                        </w:p>
                        <w:p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5" w:name="OFF_logo2AComputed_1"/>
                          <w:bookmarkStart w:id="6" w:name="OFF_logo2AComputed_1_HIF"/>
                          <w:bookmarkEnd w:id="4"/>
                          <w:r>
                            <w:t>Aarhus Universitet</w:t>
                          </w:r>
                          <w:bookmarkEnd w:id="5"/>
                        </w:p>
                        <w:bookmarkEnd w:id="6"/>
                        <w:p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76ED85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" filled="f" stroked="f">
              <v:textbox inset="0,0,0,0">
                <w:txbxContent>
                  <w:p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7" w:name="OFF_logo1AComputed_1"/>
                    <w:bookmarkStart w:id="8" w:name="OFF_logo1AComputed_1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7"/>
                  </w:p>
                  <w:p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9" w:name="OFF_logo2AComputed_1"/>
                    <w:bookmarkStart w:id="10" w:name="OFF_logo2AComputed_1_HIF"/>
                    <w:bookmarkEnd w:id="8"/>
                    <w:r>
                      <w:t>Aarhus Universitet</w:t>
                    </w:r>
                    <w:bookmarkEnd w:id="9"/>
                  </w:p>
                  <w:bookmarkEnd w:id="10"/>
                  <w:p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01310D" w:rsidP="006E2A21">
                          <w:pPr>
                            <w:rPr>
                              <w:rStyle w:val="Sidetal"/>
                            </w:rPr>
                          </w:pPr>
                          <w:bookmarkStart w:id="7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7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D1740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D1740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3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p80sgIAALE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A9Cp80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307E90" w:rsidRDefault="0001310D" w:rsidP="006E2A21">
                    <w:pPr>
                      <w:rPr>
                        <w:rStyle w:val="Sidetal"/>
                      </w:rPr>
                    </w:pPr>
                    <w:bookmarkStart w:id="12" w:name="LAN_Page_2"/>
                    <w:r>
                      <w:rPr>
                        <w:rStyle w:val="Sidetal"/>
                      </w:rPr>
                      <w:t>Side</w:t>
                    </w:r>
                    <w:bookmarkEnd w:id="12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D17406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D17406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3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9E33EEA" wp14:editId="0DF16B4E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8" w:name="OFF_logo1AComputed"/>
                          <w:bookmarkStart w:id="9" w:name="OFF_logo1AComputed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8"/>
                        </w:p>
                        <w:p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10" w:name="OFF_logo2AComputed"/>
                          <w:bookmarkStart w:id="11" w:name="OFF_logo2AComputed_HIF"/>
                          <w:bookmarkEnd w:id="9"/>
                          <w:r>
                            <w:t>Aarhus Universitet</w:t>
                          </w:r>
                          <w:bookmarkEnd w:id="10"/>
                        </w:p>
                        <w:bookmarkEnd w:id="11"/>
                        <w:p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33EE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" filled="f" stroked="f">
              <v:textbox inset="0,0,0,0">
                <w:txbxContent>
                  <w:p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7" w:name="OFF_logo1AComputed"/>
                    <w:bookmarkStart w:id="18" w:name="OFF_logo1AComputed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17"/>
                  </w:p>
                  <w:p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9" w:name="OFF_logo2AComputed"/>
                    <w:bookmarkStart w:id="20" w:name="OFF_logo2AComputed_HIF"/>
                    <w:bookmarkEnd w:id="18"/>
                    <w:r>
                      <w:t>Aarhus Universitet</w:t>
                    </w:r>
                    <w:bookmarkEnd w:id="19"/>
                  </w:p>
                  <w:bookmarkEnd w:id="20"/>
                  <w:p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SecondaryLogoHide" o:spid="_x0000_s1030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" filled="f" stroked="f" strokeweight="2pt">
              <v:path arrowok="t"/>
              <v:textbox>
                <w:txbxContent>
                  <w:p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BomærkeHide" o:spid="_x0000_s1031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" filled="f" stroked="f">
              <v:textbox inset="0,0,0,0">
                <w:txbxContent>
                  <w:p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1D5D3B" w:rsidP="003F33BA">
                          <w:pPr>
                            <w:pStyle w:val="Template-Afdeling"/>
                          </w:pPr>
                          <w:bookmarkStart w:id="12" w:name="USR_Name_HIF"/>
                          <w:r>
                            <w:t>Anja Sandholt</w:t>
                          </w:r>
                          <w:r w:rsidR="00627BF8">
                            <w:t xml:space="preserve"> Hald</w:t>
                          </w:r>
                        </w:p>
                        <w:bookmarkEnd w:id="12"/>
                        <w:p w:rsidR="00307E90" w:rsidRDefault="00307E90" w:rsidP="00307E90">
                          <w:pPr>
                            <w:pStyle w:val="Template"/>
                          </w:pPr>
                        </w:p>
                        <w:p w:rsidR="00AC6376" w:rsidRDefault="00AC6376" w:rsidP="00307E90">
                          <w:pPr>
                            <w:pStyle w:val="Template"/>
                          </w:pPr>
                          <w:bookmarkStart w:id="13" w:name="USR_Title"/>
                          <w:r>
                            <w:t>Rådgiver</w:t>
                          </w:r>
                          <w:bookmarkStart w:id="14" w:name="USR_Title_HIF"/>
                          <w:bookmarkEnd w:id="13"/>
                        </w:p>
                        <w:bookmarkEnd w:id="14"/>
                        <w:p w:rsidR="00AC6376" w:rsidRDefault="00AC6376" w:rsidP="00307E90">
                          <w:pPr>
                            <w:pStyle w:val="Template"/>
                          </w:pPr>
                        </w:p>
                        <w:p w:rsidR="00307E90" w:rsidRPr="00307E90" w:rsidRDefault="0001310D" w:rsidP="00307E90">
                          <w:pPr>
                            <w:pStyle w:val="Template"/>
                          </w:pPr>
                          <w:bookmarkStart w:id="15" w:name="LAN_Date"/>
                          <w:r w:rsidRPr="001A7589">
                            <w:t>Dato</w:t>
                          </w:r>
                          <w:bookmarkEnd w:id="15"/>
                          <w:r w:rsidR="00BC6E27" w:rsidRPr="001A7589">
                            <w:t xml:space="preserve">: </w:t>
                          </w:r>
                          <w:r w:rsidR="00926263">
                            <w:t>9</w:t>
                          </w:r>
                          <w:r w:rsidR="00E65417" w:rsidRPr="001A7589">
                            <w:t xml:space="preserve">. </w:t>
                          </w:r>
                          <w:r w:rsidR="00351F3E">
                            <w:t>august</w:t>
                          </w:r>
                          <w:r w:rsidR="003439D5">
                            <w:t xml:space="preserve"> </w:t>
                          </w:r>
                          <w:r w:rsidR="00E65417" w:rsidRPr="001A7589">
                            <w:t>20</w:t>
                          </w:r>
                          <w:r w:rsidR="00351F3E">
                            <w:t>23</w:t>
                          </w:r>
                        </w:p>
                        <w:p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Sagsnr"/>
                          <w:bookmarkStart w:id="17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6"/>
                          <w:r w:rsidR="00307E90">
                            <w:rPr>
                              <w:vanish/>
                            </w:rPr>
                            <w:t xml:space="preserve">.: </w:t>
                          </w:r>
                          <w:bookmarkStart w:id="18" w:name="FLD_Sagsnummer"/>
                          <w:bookmarkEnd w:id="18"/>
                        </w:p>
                        <w:p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LAN_Ref"/>
                          <w:bookmarkStart w:id="20" w:name="FLD_Reference_HIF"/>
                          <w:bookmarkEnd w:id="17"/>
                          <w:r>
                            <w:rPr>
                              <w:vanish/>
                            </w:rPr>
                            <w:t>Ref</w:t>
                          </w:r>
                          <w:bookmarkEnd w:id="19"/>
                          <w:r w:rsidR="00307E90">
                            <w:rPr>
                              <w:vanish/>
                            </w:rPr>
                            <w:t xml:space="preserve">: </w:t>
                          </w:r>
                          <w:bookmarkStart w:id="21" w:name="FLD_Reference"/>
                          <w:bookmarkEnd w:id="21"/>
                        </w:p>
                        <w:bookmarkEnd w:id="20"/>
                        <w:p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3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307E90" w:rsidRPr="00641B24" w:rsidRDefault="0001310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LAN_Page"/>
                          <w:r>
                            <w:t>Side</w:t>
                          </w:r>
                          <w:bookmarkEnd w:id="22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30F46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30F46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i3AOp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307E90" w:rsidRDefault="001D5D3B" w:rsidP="003F33BA">
                    <w:pPr>
                      <w:pStyle w:val="Template-Afdeling"/>
                    </w:pPr>
                    <w:bookmarkStart w:id="23" w:name="USR_Name_HIF"/>
                    <w:r>
                      <w:t>Anja Sandholt</w:t>
                    </w:r>
                    <w:r w:rsidR="00627BF8">
                      <w:t xml:space="preserve"> Hald</w:t>
                    </w:r>
                  </w:p>
                  <w:bookmarkEnd w:id="23"/>
                  <w:p w:rsidR="00307E90" w:rsidRDefault="00307E90" w:rsidP="00307E90">
                    <w:pPr>
                      <w:pStyle w:val="Template"/>
                    </w:pPr>
                  </w:p>
                  <w:p w:rsidR="00AC6376" w:rsidRDefault="00AC6376" w:rsidP="00307E90">
                    <w:pPr>
                      <w:pStyle w:val="Template"/>
                    </w:pPr>
                    <w:bookmarkStart w:id="24" w:name="USR_Title"/>
                    <w:r>
                      <w:t>Rådgiver</w:t>
                    </w:r>
                    <w:bookmarkStart w:id="25" w:name="USR_Title_HIF"/>
                    <w:bookmarkEnd w:id="24"/>
                  </w:p>
                  <w:bookmarkEnd w:id="25"/>
                  <w:p w:rsidR="00AC6376" w:rsidRDefault="00AC6376" w:rsidP="00307E90">
                    <w:pPr>
                      <w:pStyle w:val="Template"/>
                    </w:pPr>
                  </w:p>
                  <w:p w:rsidR="00307E90" w:rsidRPr="00307E90" w:rsidRDefault="0001310D" w:rsidP="00307E90">
                    <w:pPr>
                      <w:pStyle w:val="Template"/>
                    </w:pPr>
                    <w:bookmarkStart w:id="26" w:name="LAN_Date"/>
                    <w:r w:rsidRPr="001A7589">
                      <w:t>Dato</w:t>
                    </w:r>
                    <w:bookmarkEnd w:id="26"/>
                    <w:r w:rsidR="00BC6E27" w:rsidRPr="001A7589">
                      <w:t xml:space="preserve">: </w:t>
                    </w:r>
                    <w:r w:rsidR="00926263">
                      <w:t>9</w:t>
                    </w:r>
                    <w:r w:rsidR="00E65417" w:rsidRPr="001A7589">
                      <w:t xml:space="preserve">. </w:t>
                    </w:r>
                    <w:r w:rsidR="00351F3E">
                      <w:t>august</w:t>
                    </w:r>
                    <w:r w:rsidR="003439D5">
                      <w:t xml:space="preserve"> </w:t>
                    </w:r>
                    <w:r w:rsidR="00E65417" w:rsidRPr="001A7589">
                      <w:t>20</w:t>
                    </w:r>
                    <w:r w:rsidR="00351F3E">
                      <w:t>23</w:t>
                    </w:r>
                  </w:p>
                  <w:p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27" w:name="LAN_Sagsnr"/>
                    <w:bookmarkStart w:id="28" w:name="FLD_Sagsnummer_HIF"/>
                    <w:r>
                      <w:rPr>
                        <w:vanish/>
                      </w:rPr>
                      <w:t>Sags nr</w:t>
                    </w:r>
                    <w:bookmarkEnd w:id="27"/>
                    <w:r w:rsidR="00307E90">
                      <w:rPr>
                        <w:vanish/>
                      </w:rPr>
                      <w:t xml:space="preserve">.: </w:t>
                    </w:r>
                    <w:bookmarkStart w:id="29" w:name="FLD_Sagsnummer"/>
                    <w:bookmarkEnd w:id="29"/>
                  </w:p>
                  <w:p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0" w:name="LAN_Ref"/>
                    <w:bookmarkStart w:id="31" w:name="FLD_Reference_HIF"/>
                    <w:bookmarkEnd w:id="28"/>
                    <w:r>
                      <w:rPr>
                        <w:vanish/>
                      </w:rPr>
                      <w:t>Ref</w:t>
                    </w:r>
                    <w:bookmarkEnd w:id="30"/>
                    <w:r w:rsidR="00307E90">
                      <w:rPr>
                        <w:vanish/>
                      </w:rPr>
                      <w:t xml:space="preserve">: </w:t>
                    </w:r>
                    <w:bookmarkStart w:id="32" w:name="FLD_Reference"/>
                    <w:bookmarkEnd w:id="32"/>
                  </w:p>
                  <w:bookmarkEnd w:id="31"/>
                  <w:p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3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:rsidR="00307E90" w:rsidRPr="00641B24" w:rsidRDefault="0001310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3" w:name="LAN_Page"/>
                    <w:r>
                      <w:t>Side</w:t>
                    </w:r>
                    <w:bookmarkEnd w:id="33"/>
                    <w:r w:rsidR="00307E90"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30F46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30F46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A31E28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E4488F"/>
    <w:multiLevelType w:val="hybridMultilevel"/>
    <w:tmpl w:val="B1C0C84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7459F4"/>
    <w:multiLevelType w:val="hybridMultilevel"/>
    <w:tmpl w:val="5024C4C8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06B50001"/>
    <w:multiLevelType w:val="hybridMultilevel"/>
    <w:tmpl w:val="9884A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D27B9"/>
    <w:multiLevelType w:val="hybridMultilevel"/>
    <w:tmpl w:val="3BE06A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8370B3"/>
    <w:multiLevelType w:val="hybridMultilevel"/>
    <w:tmpl w:val="B6405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0A80F75"/>
    <w:multiLevelType w:val="multilevel"/>
    <w:tmpl w:val="6B7270F0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6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7" w15:restartNumberingAfterBreak="0">
    <w:nsid w:val="2B7443D0"/>
    <w:multiLevelType w:val="hybridMultilevel"/>
    <w:tmpl w:val="78165B2A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8" w15:restartNumberingAfterBreak="0">
    <w:nsid w:val="2BED6E3A"/>
    <w:multiLevelType w:val="hybridMultilevel"/>
    <w:tmpl w:val="F08E173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" w15:restartNumberingAfterBreak="0">
    <w:nsid w:val="2FFE6578"/>
    <w:multiLevelType w:val="hybridMultilevel"/>
    <w:tmpl w:val="F0C69FA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 w15:restartNumberingAfterBreak="0">
    <w:nsid w:val="363A7E38"/>
    <w:multiLevelType w:val="hybridMultilevel"/>
    <w:tmpl w:val="37644C0C"/>
    <w:lvl w:ilvl="0" w:tplc="040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38E1528A"/>
    <w:multiLevelType w:val="hybridMultilevel"/>
    <w:tmpl w:val="6A76B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4" w15:restartNumberingAfterBreak="0">
    <w:nsid w:val="3A7B5062"/>
    <w:multiLevelType w:val="hybridMultilevel"/>
    <w:tmpl w:val="EDBCD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5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 w15:restartNumberingAfterBreak="0">
    <w:nsid w:val="4A724C54"/>
    <w:multiLevelType w:val="hybridMultilevel"/>
    <w:tmpl w:val="05641AB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8" w15:restartNumberingAfterBreak="0">
    <w:nsid w:val="4B3455A1"/>
    <w:multiLevelType w:val="hybridMultilevel"/>
    <w:tmpl w:val="B3BA8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1442E"/>
    <w:multiLevelType w:val="hybridMultilevel"/>
    <w:tmpl w:val="DC321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67152D"/>
    <w:multiLevelType w:val="hybridMultilevel"/>
    <w:tmpl w:val="467A3498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0509A7"/>
    <w:multiLevelType w:val="hybridMultilevel"/>
    <w:tmpl w:val="F67A6C4C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2" w15:restartNumberingAfterBreak="0">
    <w:nsid w:val="63980DC9"/>
    <w:multiLevelType w:val="hybridMultilevel"/>
    <w:tmpl w:val="2E5A7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E937CA"/>
    <w:multiLevelType w:val="hybridMultilevel"/>
    <w:tmpl w:val="E1E0CD3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6" w15:restartNumberingAfterBreak="0">
    <w:nsid w:val="742455EA"/>
    <w:multiLevelType w:val="hybridMultilevel"/>
    <w:tmpl w:val="92B6BD16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7" w15:restartNumberingAfterBreak="0">
    <w:nsid w:val="77CA5AD3"/>
    <w:multiLevelType w:val="hybridMultilevel"/>
    <w:tmpl w:val="4264664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8" w15:restartNumberingAfterBreak="0">
    <w:nsid w:val="79227079"/>
    <w:multiLevelType w:val="hybridMultilevel"/>
    <w:tmpl w:val="4140A7E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B6D54B4"/>
    <w:multiLevelType w:val="hybridMultilevel"/>
    <w:tmpl w:val="9740FC1C"/>
    <w:lvl w:ilvl="0" w:tplc="0406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0" w15:restartNumberingAfterBreak="0">
    <w:nsid w:val="7EB1310C"/>
    <w:multiLevelType w:val="hybridMultilevel"/>
    <w:tmpl w:val="E1865488"/>
    <w:lvl w:ilvl="0" w:tplc="71043FA4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15"/>
  </w:num>
  <w:num w:numId="2">
    <w:abstractNumId w:val="27"/>
  </w:num>
  <w:num w:numId="3">
    <w:abstractNumId w:val="14"/>
  </w:num>
  <w:num w:numId="4">
    <w:abstractNumId w:val="22"/>
  </w:num>
  <w:num w:numId="5">
    <w:abstractNumId w:val="16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20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34"/>
  </w:num>
  <w:num w:numId="16">
    <w:abstractNumId w:val="35"/>
  </w:num>
  <w:num w:numId="17">
    <w:abstractNumId w:val="9"/>
  </w:num>
  <w:num w:numId="18">
    <w:abstractNumId w:val="13"/>
  </w:num>
  <w:num w:numId="19">
    <w:abstractNumId w:val="11"/>
  </w:num>
  <w:num w:numId="20">
    <w:abstractNumId w:val="37"/>
  </w:num>
  <w:num w:numId="21">
    <w:abstractNumId w:val="40"/>
  </w:num>
  <w:num w:numId="22">
    <w:abstractNumId w:val="18"/>
  </w:num>
  <w:num w:numId="23">
    <w:abstractNumId w:val="26"/>
  </w:num>
  <w:num w:numId="24">
    <w:abstractNumId w:val="17"/>
  </w:num>
  <w:num w:numId="25">
    <w:abstractNumId w:val="12"/>
  </w:num>
  <w:num w:numId="26">
    <w:abstractNumId w:val="31"/>
  </w:num>
  <w:num w:numId="27">
    <w:abstractNumId w:val="10"/>
  </w:num>
  <w:num w:numId="28">
    <w:abstractNumId w:val="32"/>
  </w:num>
  <w:num w:numId="29">
    <w:abstractNumId w:val="8"/>
  </w:num>
  <w:num w:numId="30">
    <w:abstractNumId w:val="36"/>
  </w:num>
  <w:num w:numId="31">
    <w:abstractNumId w:val="29"/>
  </w:num>
  <w:num w:numId="32">
    <w:abstractNumId w:val="23"/>
  </w:num>
  <w:num w:numId="33">
    <w:abstractNumId w:val="38"/>
  </w:num>
  <w:num w:numId="34">
    <w:abstractNumId w:val="24"/>
  </w:num>
  <w:num w:numId="35">
    <w:abstractNumId w:val="25"/>
  </w:num>
  <w:num w:numId="36">
    <w:abstractNumId w:val="28"/>
  </w:num>
  <w:num w:numId="37">
    <w:abstractNumId w:val="39"/>
  </w:num>
  <w:num w:numId="38">
    <w:abstractNumId w:val="21"/>
  </w:num>
  <w:num w:numId="39">
    <w:abstractNumId w:val="33"/>
  </w:num>
  <w:num w:numId="40">
    <w:abstractNumId w:val="19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a-DK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6112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0264"/>
    <w:rsid w:val="00000B35"/>
    <w:rsid w:val="00001438"/>
    <w:rsid w:val="00002DCB"/>
    <w:rsid w:val="0000328E"/>
    <w:rsid w:val="00003B6C"/>
    <w:rsid w:val="000041FA"/>
    <w:rsid w:val="00004AD4"/>
    <w:rsid w:val="0000503A"/>
    <w:rsid w:val="0000678A"/>
    <w:rsid w:val="00006E21"/>
    <w:rsid w:val="0001310D"/>
    <w:rsid w:val="00013BD5"/>
    <w:rsid w:val="0002099C"/>
    <w:rsid w:val="000233EB"/>
    <w:rsid w:val="00031116"/>
    <w:rsid w:val="0003149C"/>
    <w:rsid w:val="00034A55"/>
    <w:rsid w:val="00036650"/>
    <w:rsid w:val="000409C8"/>
    <w:rsid w:val="0004140B"/>
    <w:rsid w:val="00051A09"/>
    <w:rsid w:val="00052ED2"/>
    <w:rsid w:val="00057364"/>
    <w:rsid w:val="0006115C"/>
    <w:rsid w:val="00065902"/>
    <w:rsid w:val="00075251"/>
    <w:rsid w:val="00076DB3"/>
    <w:rsid w:val="000827B1"/>
    <w:rsid w:val="00087773"/>
    <w:rsid w:val="00094D54"/>
    <w:rsid w:val="00097433"/>
    <w:rsid w:val="000A19B8"/>
    <w:rsid w:val="000A4066"/>
    <w:rsid w:val="000A53C4"/>
    <w:rsid w:val="000B1646"/>
    <w:rsid w:val="000D1B50"/>
    <w:rsid w:val="000D46AD"/>
    <w:rsid w:val="000E11FD"/>
    <w:rsid w:val="000E26CD"/>
    <w:rsid w:val="000E519F"/>
    <w:rsid w:val="000F301D"/>
    <w:rsid w:val="000F31FD"/>
    <w:rsid w:val="000F3C82"/>
    <w:rsid w:val="000F7926"/>
    <w:rsid w:val="0010092D"/>
    <w:rsid w:val="00110817"/>
    <w:rsid w:val="0011143E"/>
    <w:rsid w:val="0011283F"/>
    <w:rsid w:val="00117366"/>
    <w:rsid w:val="00121578"/>
    <w:rsid w:val="001251E8"/>
    <w:rsid w:val="001300A9"/>
    <w:rsid w:val="00133132"/>
    <w:rsid w:val="001436D9"/>
    <w:rsid w:val="001448EE"/>
    <w:rsid w:val="00144D2D"/>
    <w:rsid w:val="00152748"/>
    <w:rsid w:val="00153477"/>
    <w:rsid w:val="00154F00"/>
    <w:rsid w:val="00163EFC"/>
    <w:rsid w:val="00167B97"/>
    <w:rsid w:val="00174751"/>
    <w:rsid w:val="00177704"/>
    <w:rsid w:val="00181456"/>
    <w:rsid w:val="0018593B"/>
    <w:rsid w:val="00187680"/>
    <w:rsid w:val="0019232A"/>
    <w:rsid w:val="00192812"/>
    <w:rsid w:val="00196745"/>
    <w:rsid w:val="001A7352"/>
    <w:rsid w:val="001A7589"/>
    <w:rsid w:val="001B2105"/>
    <w:rsid w:val="001B2A96"/>
    <w:rsid w:val="001B3715"/>
    <w:rsid w:val="001B3BB4"/>
    <w:rsid w:val="001C027B"/>
    <w:rsid w:val="001D1259"/>
    <w:rsid w:val="001D5D3B"/>
    <w:rsid w:val="001E138D"/>
    <w:rsid w:val="001E5DB6"/>
    <w:rsid w:val="001F1C04"/>
    <w:rsid w:val="00205636"/>
    <w:rsid w:val="002137FC"/>
    <w:rsid w:val="0021434C"/>
    <w:rsid w:val="002171DE"/>
    <w:rsid w:val="00227E7F"/>
    <w:rsid w:val="00230A0A"/>
    <w:rsid w:val="00230A33"/>
    <w:rsid w:val="00234490"/>
    <w:rsid w:val="00244EEB"/>
    <w:rsid w:val="0024692F"/>
    <w:rsid w:val="0025114F"/>
    <w:rsid w:val="0026120C"/>
    <w:rsid w:val="002665CA"/>
    <w:rsid w:val="002700DA"/>
    <w:rsid w:val="00271D6C"/>
    <w:rsid w:val="00273919"/>
    <w:rsid w:val="002822FE"/>
    <w:rsid w:val="00283F13"/>
    <w:rsid w:val="00294C5A"/>
    <w:rsid w:val="002A1C39"/>
    <w:rsid w:val="002A1EA8"/>
    <w:rsid w:val="002A4418"/>
    <w:rsid w:val="002B1765"/>
    <w:rsid w:val="002B23F4"/>
    <w:rsid w:val="002B7747"/>
    <w:rsid w:val="002C65C6"/>
    <w:rsid w:val="002D6E8B"/>
    <w:rsid w:val="002E07F2"/>
    <w:rsid w:val="002E326D"/>
    <w:rsid w:val="002E6EB1"/>
    <w:rsid w:val="002F3CAB"/>
    <w:rsid w:val="002F5957"/>
    <w:rsid w:val="002F6A87"/>
    <w:rsid w:val="00306894"/>
    <w:rsid w:val="00306C6E"/>
    <w:rsid w:val="00307472"/>
    <w:rsid w:val="0030757C"/>
    <w:rsid w:val="00307E90"/>
    <w:rsid w:val="00315669"/>
    <w:rsid w:val="00317581"/>
    <w:rsid w:val="00333BC8"/>
    <w:rsid w:val="00335714"/>
    <w:rsid w:val="00337723"/>
    <w:rsid w:val="0034281B"/>
    <w:rsid w:val="0034283E"/>
    <w:rsid w:val="003439D5"/>
    <w:rsid w:val="00345E85"/>
    <w:rsid w:val="003510F3"/>
    <w:rsid w:val="00351F3E"/>
    <w:rsid w:val="00353F2C"/>
    <w:rsid w:val="00356669"/>
    <w:rsid w:val="00365229"/>
    <w:rsid w:val="00376C29"/>
    <w:rsid w:val="00384F0A"/>
    <w:rsid w:val="00394ADB"/>
    <w:rsid w:val="00395BF2"/>
    <w:rsid w:val="00395D72"/>
    <w:rsid w:val="003A022B"/>
    <w:rsid w:val="003B0624"/>
    <w:rsid w:val="003B1288"/>
    <w:rsid w:val="003B4A1E"/>
    <w:rsid w:val="003B7BF5"/>
    <w:rsid w:val="003C22E5"/>
    <w:rsid w:val="003E6170"/>
    <w:rsid w:val="003F2192"/>
    <w:rsid w:val="003F289D"/>
    <w:rsid w:val="003F33BA"/>
    <w:rsid w:val="004027D5"/>
    <w:rsid w:val="00414110"/>
    <w:rsid w:val="004143CC"/>
    <w:rsid w:val="00430307"/>
    <w:rsid w:val="00430F9C"/>
    <w:rsid w:val="00436C7A"/>
    <w:rsid w:val="00443D5B"/>
    <w:rsid w:val="00443F7C"/>
    <w:rsid w:val="00446AEF"/>
    <w:rsid w:val="00454C95"/>
    <w:rsid w:val="00456317"/>
    <w:rsid w:val="004652AB"/>
    <w:rsid w:val="0047133F"/>
    <w:rsid w:val="0047316E"/>
    <w:rsid w:val="00474FF4"/>
    <w:rsid w:val="00475E09"/>
    <w:rsid w:val="00483670"/>
    <w:rsid w:val="0048777D"/>
    <w:rsid w:val="0049608B"/>
    <w:rsid w:val="0049621E"/>
    <w:rsid w:val="004A24AE"/>
    <w:rsid w:val="004A66E6"/>
    <w:rsid w:val="004A76B0"/>
    <w:rsid w:val="004B06E9"/>
    <w:rsid w:val="004B225D"/>
    <w:rsid w:val="004B2D4F"/>
    <w:rsid w:val="004B5DCB"/>
    <w:rsid w:val="004C208C"/>
    <w:rsid w:val="004C3935"/>
    <w:rsid w:val="004D0F87"/>
    <w:rsid w:val="004D1126"/>
    <w:rsid w:val="004F2F4A"/>
    <w:rsid w:val="004F4341"/>
    <w:rsid w:val="004F7B82"/>
    <w:rsid w:val="00504494"/>
    <w:rsid w:val="0050605B"/>
    <w:rsid w:val="00507AF4"/>
    <w:rsid w:val="00523163"/>
    <w:rsid w:val="005237E8"/>
    <w:rsid w:val="00524DD1"/>
    <w:rsid w:val="005367B9"/>
    <w:rsid w:val="00541C16"/>
    <w:rsid w:val="00544071"/>
    <w:rsid w:val="00547ACA"/>
    <w:rsid w:val="00550169"/>
    <w:rsid w:val="00551CE9"/>
    <w:rsid w:val="00552FB1"/>
    <w:rsid w:val="00554EE2"/>
    <w:rsid w:val="005555F7"/>
    <w:rsid w:val="00567428"/>
    <w:rsid w:val="005802EE"/>
    <w:rsid w:val="00583050"/>
    <w:rsid w:val="00583EAB"/>
    <w:rsid w:val="00585BE9"/>
    <w:rsid w:val="0059679D"/>
    <w:rsid w:val="005A5218"/>
    <w:rsid w:val="005C6CEF"/>
    <w:rsid w:val="005D09F9"/>
    <w:rsid w:val="005D3C7F"/>
    <w:rsid w:val="005D535C"/>
    <w:rsid w:val="005E445C"/>
    <w:rsid w:val="005E6CB9"/>
    <w:rsid w:val="005F55D0"/>
    <w:rsid w:val="0061277E"/>
    <w:rsid w:val="006174EB"/>
    <w:rsid w:val="00620168"/>
    <w:rsid w:val="006257A9"/>
    <w:rsid w:val="0062682D"/>
    <w:rsid w:val="00627BF8"/>
    <w:rsid w:val="00641B24"/>
    <w:rsid w:val="00642182"/>
    <w:rsid w:val="006437E1"/>
    <w:rsid w:val="00644058"/>
    <w:rsid w:val="00644D35"/>
    <w:rsid w:val="00645634"/>
    <w:rsid w:val="006474AE"/>
    <w:rsid w:val="0065394A"/>
    <w:rsid w:val="00655206"/>
    <w:rsid w:val="00660312"/>
    <w:rsid w:val="00665CEC"/>
    <w:rsid w:val="00672A63"/>
    <w:rsid w:val="00676983"/>
    <w:rsid w:val="00683F2B"/>
    <w:rsid w:val="006910EE"/>
    <w:rsid w:val="00694D3E"/>
    <w:rsid w:val="00694DA3"/>
    <w:rsid w:val="00695E01"/>
    <w:rsid w:val="00697D1C"/>
    <w:rsid w:val="006B169F"/>
    <w:rsid w:val="006B3761"/>
    <w:rsid w:val="006C0297"/>
    <w:rsid w:val="006C3205"/>
    <w:rsid w:val="006C3A1B"/>
    <w:rsid w:val="006C725C"/>
    <w:rsid w:val="006E2A21"/>
    <w:rsid w:val="006E3A74"/>
    <w:rsid w:val="006F3C30"/>
    <w:rsid w:val="006F7105"/>
    <w:rsid w:val="007032D5"/>
    <w:rsid w:val="0070375A"/>
    <w:rsid w:val="007121BD"/>
    <w:rsid w:val="00726300"/>
    <w:rsid w:val="00731229"/>
    <w:rsid w:val="00736658"/>
    <w:rsid w:val="00743E9E"/>
    <w:rsid w:val="00744F27"/>
    <w:rsid w:val="00747727"/>
    <w:rsid w:val="00756E22"/>
    <w:rsid w:val="00757BDC"/>
    <w:rsid w:val="00772EAE"/>
    <w:rsid w:val="00774613"/>
    <w:rsid w:val="00782392"/>
    <w:rsid w:val="00785782"/>
    <w:rsid w:val="00790A3D"/>
    <w:rsid w:val="00795523"/>
    <w:rsid w:val="007955B4"/>
    <w:rsid w:val="007A02F9"/>
    <w:rsid w:val="007A4DDE"/>
    <w:rsid w:val="007A737C"/>
    <w:rsid w:val="007B047F"/>
    <w:rsid w:val="007B1F53"/>
    <w:rsid w:val="007B40D6"/>
    <w:rsid w:val="007B61B3"/>
    <w:rsid w:val="007B729A"/>
    <w:rsid w:val="007C200E"/>
    <w:rsid w:val="007C4162"/>
    <w:rsid w:val="007C496B"/>
    <w:rsid w:val="007D7121"/>
    <w:rsid w:val="007D7433"/>
    <w:rsid w:val="007E062D"/>
    <w:rsid w:val="007E2DF3"/>
    <w:rsid w:val="007E5C46"/>
    <w:rsid w:val="007E7933"/>
    <w:rsid w:val="007F578B"/>
    <w:rsid w:val="007F7194"/>
    <w:rsid w:val="007F741C"/>
    <w:rsid w:val="00803068"/>
    <w:rsid w:val="008068BE"/>
    <w:rsid w:val="008230C4"/>
    <w:rsid w:val="0082463F"/>
    <w:rsid w:val="00824C23"/>
    <w:rsid w:val="00830F46"/>
    <w:rsid w:val="00834110"/>
    <w:rsid w:val="008355B8"/>
    <w:rsid w:val="00842B54"/>
    <w:rsid w:val="008558E5"/>
    <w:rsid w:val="00863559"/>
    <w:rsid w:val="00866AAC"/>
    <w:rsid w:val="00871281"/>
    <w:rsid w:val="0087322B"/>
    <w:rsid w:val="00873AC5"/>
    <w:rsid w:val="00876611"/>
    <w:rsid w:val="00880EAE"/>
    <w:rsid w:val="00881CAF"/>
    <w:rsid w:val="008911D6"/>
    <w:rsid w:val="00896541"/>
    <w:rsid w:val="008A28B2"/>
    <w:rsid w:val="008A65F3"/>
    <w:rsid w:val="008B0816"/>
    <w:rsid w:val="008B14BE"/>
    <w:rsid w:val="008B1960"/>
    <w:rsid w:val="008C171C"/>
    <w:rsid w:val="008C367F"/>
    <w:rsid w:val="008F7C73"/>
    <w:rsid w:val="00901304"/>
    <w:rsid w:val="00907A57"/>
    <w:rsid w:val="0091147E"/>
    <w:rsid w:val="00925C6F"/>
    <w:rsid w:val="00926263"/>
    <w:rsid w:val="009300C0"/>
    <w:rsid w:val="00930362"/>
    <w:rsid w:val="00930E78"/>
    <w:rsid w:val="009352B1"/>
    <w:rsid w:val="00936BF0"/>
    <w:rsid w:val="00940637"/>
    <w:rsid w:val="00944E9F"/>
    <w:rsid w:val="00961B44"/>
    <w:rsid w:val="009713AE"/>
    <w:rsid w:val="0097178C"/>
    <w:rsid w:val="00980768"/>
    <w:rsid w:val="00984F0F"/>
    <w:rsid w:val="009A0EC4"/>
    <w:rsid w:val="009A1991"/>
    <w:rsid w:val="009A3E77"/>
    <w:rsid w:val="009B0480"/>
    <w:rsid w:val="009B732C"/>
    <w:rsid w:val="009C107E"/>
    <w:rsid w:val="009C2134"/>
    <w:rsid w:val="009C21B4"/>
    <w:rsid w:val="009C3A4A"/>
    <w:rsid w:val="009D15A7"/>
    <w:rsid w:val="009E58A0"/>
    <w:rsid w:val="009E70B7"/>
    <w:rsid w:val="009E7AF4"/>
    <w:rsid w:val="009E7E46"/>
    <w:rsid w:val="009F3DAE"/>
    <w:rsid w:val="00A00D43"/>
    <w:rsid w:val="00A028ED"/>
    <w:rsid w:val="00A11327"/>
    <w:rsid w:val="00A11497"/>
    <w:rsid w:val="00A13E6A"/>
    <w:rsid w:val="00A23A29"/>
    <w:rsid w:val="00A23D75"/>
    <w:rsid w:val="00A23E0D"/>
    <w:rsid w:val="00A24173"/>
    <w:rsid w:val="00A26D40"/>
    <w:rsid w:val="00A30B23"/>
    <w:rsid w:val="00A32765"/>
    <w:rsid w:val="00A4137F"/>
    <w:rsid w:val="00A426FF"/>
    <w:rsid w:val="00A701A5"/>
    <w:rsid w:val="00A80948"/>
    <w:rsid w:val="00A82BA9"/>
    <w:rsid w:val="00A91CB9"/>
    <w:rsid w:val="00A9716F"/>
    <w:rsid w:val="00AA03F8"/>
    <w:rsid w:val="00AA0EF9"/>
    <w:rsid w:val="00AB2E5C"/>
    <w:rsid w:val="00AB332B"/>
    <w:rsid w:val="00AB4E1D"/>
    <w:rsid w:val="00AB7EA6"/>
    <w:rsid w:val="00AC6376"/>
    <w:rsid w:val="00AD17F9"/>
    <w:rsid w:val="00AD30C4"/>
    <w:rsid w:val="00AD323C"/>
    <w:rsid w:val="00AE25DB"/>
    <w:rsid w:val="00AF0BD2"/>
    <w:rsid w:val="00AF2199"/>
    <w:rsid w:val="00B03F98"/>
    <w:rsid w:val="00B07041"/>
    <w:rsid w:val="00B12507"/>
    <w:rsid w:val="00B15221"/>
    <w:rsid w:val="00B175E9"/>
    <w:rsid w:val="00B2394F"/>
    <w:rsid w:val="00B33B1F"/>
    <w:rsid w:val="00B36C68"/>
    <w:rsid w:val="00B42EA8"/>
    <w:rsid w:val="00B43209"/>
    <w:rsid w:val="00B43592"/>
    <w:rsid w:val="00B45B56"/>
    <w:rsid w:val="00B45E46"/>
    <w:rsid w:val="00B47C60"/>
    <w:rsid w:val="00B52F16"/>
    <w:rsid w:val="00B53C04"/>
    <w:rsid w:val="00B57EEB"/>
    <w:rsid w:val="00B64A19"/>
    <w:rsid w:val="00B663E7"/>
    <w:rsid w:val="00B67E0C"/>
    <w:rsid w:val="00B705E6"/>
    <w:rsid w:val="00B76B70"/>
    <w:rsid w:val="00B87E8D"/>
    <w:rsid w:val="00B90CA3"/>
    <w:rsid w:val="00B94310"/>
    <w:rsid w:val="00BA0046"/>
    <w:rsid w:val="00BA49BD"/>
    <w:rsid w:val="00BA4B55"/>
    <w:rsid w:val="00BA4D78"/>
    <w:rsid w:val="00BA5328"/>
    <w:rsid w:val="00BA56DF"/>
    <w:rsid w:val="00BA591D"/>
    <w:rsid w:val="00BA6EC1"/>
    <w:rsid w:val="00BA6ED7"/>
    <w:rsid w:val="00BB0E18"/>
    <w:rsid w:val="00BB16F5"/>
    <w:rsid w:val="00BB70F5"/>
    <w:rsid w:val="00BC6E27"/>
    <w:rsid w:val="00BE7F01"/>
    <w:rsid w:val="00BE7FBE"/>
    <w:rsid w:val="00BF37E1"/>
    <w:rsid w:val="00BF3805"/>
    <w:rsid w:val="00C01193"/>
    <w:rsid w:val="00C014CC"/>
    <w:rsid w:val="00C01EFA"/>
    <w:rsid w:val="00C0721C"/>
    <w:rsid w:val="00C12268"/>
    <w:rsid w:val="00C162C9"/>
    <w:rsid w:val="00C22C7A"/>
    <w:rsid w:val="00C4041B"/>
    <w:rsid w:val="00C501DB"/>
    <w:rsid w:val="00C51F44"/>
    <w:rsid w:val="00C522B8"/>
    <w:rsid w:val="00C62763"/>
    <w:rsid w:val="00C64F00"/>
    <w:rsid w:val="00C762F9"/>
    <w:rsid w:val="00C8126C"/>
    <w:rsid w:val="00C821D2"/>
    <w:rsid w:val="00C82A08"/>
    <w:rsid w:val="00C95A3A"/>
    <w:rsid w:val="00C96CED"/>
    <w:rsid w:val="00CB1235"/>
    <w:rsid w:val="00CB2ECE"/>
    <w:rsid w:val="00CB4B82"/>
    <w:rsid w:val="00CB6EA8"/>
    <w:rsid w:val="00CC0DF6"/>
    <w:rsid w:val="00CC3E16"/>
    <w:rsid w:val="00CC6C23"/>
    <w:rsid w:val="00CC7067"/>
    <w:rsid w:val="00CD4872"/>
    <w:rsid w:val="00CE26D4"/>
    <w:rsid w:val="00CE4164"/>
    <w:rsid w:val="00CF161C"/>
    <w:rsid w:val="00CF21E5"/>
    <w:rsid w:val="00D0158B"/>
    <w:rsid w:val="00D107EC"/>
    <w:rsid w:val="00D17406"/>
    <w:rsid w:val="00D21E79"/>
    <w:rsid w:val="00D2389C"/>
    <w:rsid w:val="00D25789"/>
    <w:rsid w:val="00D2629B"/>
    <w:rsid w:val="00D2662B"/>
    <w:rsid w:val="00D2685B"/>
    <w:rsid w:val="00D461D8"/>
    <w:rsid w:val="00D5114E"/>
    <w:rsid w:val="00D5571A"/>
    <w:rsid w:val="00D64ACD"/>
    <w:rsid w:val="00D66F7E"/>
    <w:rsid w:val="00D67648"/>
    <w:rsid w:val="00D70FDC"/>
    <w:rsid w:val="00D71600"/>
    <w:rsid w:val="00D8000E"/>
    <w:rsid w:val="00D80030"/>
    <w:rsid w:val="00D80B98"/>
    <w:rsid w:val="00D82FA8"/>
    <w:rsid w:val="00D87C08"/>
    <w:rsid w:val="00D97F30"/>
    <w:rsid w:val="00DA27B2"/>
    <w:rsid w:val="00DA419E"/>
    <w:rsid w:val="00DA4F71"/>
    <w:rsid w:val="00DA546C"/>
    <w:rsid w:val="00DA62D2"/>
    <w:rsid w:val="00DB4248"/>
    <w:rsid w:val="00DC46F9"/>
    <w:rsid w:val="00DD17B6"/>
    <w:rsid w:val="00DD271D"/>
    <w:rsid w:val="00DD4D9E"/>
    <w:rsid w:val="00DD74D5"/>
    <w:rsid w:val="00DE06BB"/>
    <w:rsid w:val="00DE3189"/>
    <w:rsid w:val="00DE3C16"/>
    <w:rsid w:val="00DE5DBB"/>
    <w:rsid w:val="00DF35D8"/>
    <w:rsid w:val="00DF3A10"/>
    <w:rsid w:val="00E0382F"/>
    <w:rsid w:val="00E060A0"/>
    <w:rsid w:val="00E20632"/>
    <w:rsid w:val="00E20A3D"/>
    <w:rsid w:val="00E252E0"/>
    <w:rsid w:val="00E27F63"/>
    <w:rsid w:val="00E30DF0"/>
    <w:rsid w:val="00E31133"/>
    <w:rsid w:val="00E333F6"/>
    <w:rsid w:val="00E35563"/>
    <w:rsid w:val="00E37157"/>
    <w:rsid w:val="00E43F56"/>
    <w:rsid w:val="00E620D0"/>
    <w:rsid w:val="00E65417"/>
    <w:rsid w:val="00E65CA9"/>
    <w:rsid w:val="00E7111B"/>
    <w:rsid w:val="00E825E9"/>
    <w:rsid w:val="00E906EB"/>
    <w:rsid w:val="00E90B80"/>
    <w:rsid w:val="00E92329"/>
    <w:rsid w:val="00E960F0"/>
    <w:rsid w:val="00E966C4"/>
    <w:rsid w:val="00EA6633"/>
    <w:rsid w:val="00EC0923"/>
    <w:rsid w:val="00EC0B69"/>
    <w:rsid w:val="00EC0BB0"/>
    <w:rsid w:val="00EC2B0F"/>
    <w:rsid w:val="00EC37FF"/>
    <w:rsid w:val="00EC3B4A"/>
    <w:rsid w:val="00EC4711"/>
    <w:rsid w:val="00ED26EC"/>
    <w:rsid w:val="00EE24B8"/>
    <w:rsid w:val="00EE2BD2"/>
    <w:rsid w:val="00EE3FD3"/>
    <w:rsid w:val="00EF002A"/>
    <w:rsid w:val="00EF27D4"/>
    <w:rsid w:val="00EF2837"/>
    <w:rsid w:val="00EF29D4"/>
    <w:rsid w:val="00EF5DB1"/>
    <w:rsid w:val="00F02B14"/>
    <w:rsid w:val="00F05149"/>
    <w:rsid w:val="00F14FBE"/>
    <w:rsid w:val="00F17B48"/>
    <w:rsid w:val="00F2677C"/>
    <w:rsid w:val="00F3053A"/>
    <w:rsid w:val="00F30B84"/>
    <w:rsid w:val="00F31AC4"/>
    <w:rsid w:val="00F4463E"/>
    <w:rsid w:val="00F45004"/>
    <w:rsid w:val="00F45189"/>
    <w:rsid w:val="00F61889"/>
    <w:rsid w:val="00F7215D"/>
    <w:rsid w:val="00F754F3"/>
    <w:rsid w:val="00F75CE3"/>
    <w:rsid w:val="00F76D16"/>
    <w:rsid w:val="00F80EC9"/>
    <w:rsid w:val="00F844EE"/>
    <w:rsid w:val="00F84710"/>
    <w:rsid w:val="00F877B0"/>
    <w:rsid w:val="00F91A95"/>
    <w:rsid w:val="00F95DA2"/>
    <w:rsid w:val="00FA31F3"/>
    <w:rsid w:val="00FA488D"/>
    <w:rsid w:val="00FD31D9"/>
    <w:rsid w:val="00FD732C"/>
    <w:rsid w:val="00FE0DAB"/>
    <w:rsid w:val="00FE189A"/>
    <w:rsid w:val="00FE20B9"/>
    <w:rsid w:val="00FE33C2"/>
    <w:rsid w:val="00FE5AFD"/>
    <w:rsid w:val="00FF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1121"/>
    <o:shapelayout v:ext="edit">
      <o:idmap v:ext="edit" data="1"/>
    </o:shapelayout>
  </w:shapeDefaults>
  <w:decimalSymbol w:val=","/>
  <w:listSeparator w:val=";"/>
  <w14:docId w14:val="35E17EF8"/>
  <w15:docId w15:val="{6A3DB033-8506-467E-A167-A96BEB106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99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Default">
    <w:name w:val="Default"/>
    <w:rsid w:val="0098076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D107E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0B1646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80</Words>
  <Characters>492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Anja Sandholt Hald</cp:lastModifiedBy>
  <cp:revision>8</cp:revision>
  <cp:lastPrinted>2019-10-02T12:33:00Z</cp:lastPrinted>
  <dcterms:created xsi:type="dcterms:W3CDTF">2023-08-09T06:43:00Z</dcterms:created>
  <dcterms:modified xsi:type="dcterms:W3CDTF">2023-08-23T06:46:00Z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636287159719614701</vt:lpwstr>
  </property>
</Properties>
</file>