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046" w:rsidRPr="00EC4711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:rsidRPr="00EC4711" w:rsidTr="00544071">
        <w:trPr>
          <w:trHeight w:hRule="exact" w:val="1705"/>
        </w:trPr>
        <w:tc>
          <w:tcPr>
            <w:tcW w:w="8159" w:type="dxa"/>
          </w:tcPr>
          <w:p w:rsidR="00133132" w:rsidRPr="00EC4711" w:rsidRDefault="0026120C" w:rsidP="004D0F87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EC4711">
              <w:rPr>
                <w:rFonts w:asciiTheme="minorHAnsi" w:hAnsiTheme="minorHAnsi" w:cstheme="minorHAnsi"/>
              </w:rPr>
              <w:t>Møde den</w:t>
            </w:r>
            <w:bookmarkEnd w:id="0"/>
            <w:r w:rsidRPr="00EC4711">
              <w:rPr>
                <w:rFonts w:asciiTheme="minorHAnsi" w:hAnsiTheme="minorHAnsi" w:cstheme="minorHAnsi"/>
              </w:rPr>
              <w:t xml:space="preserve"> </w:t>
            </w:r>
            <w:r w:rsidR="006654DA">
              <w:rPr>
                <w:rFonts w:asciiTheme="minorHAnsi" w:hAnsiTheme="minorHAnsi" w:cstheme="minorHAnsi"/>
              </w:rPr>
              <w:t>5</w:t>
            </w:r>
            <w:r w:rsidR="00530570">
              <w:rPr>
                <w:rFonts w:asciiTheme="minorHAnsi" w:hAnsiTheme="minorHAnsi" w:cstheme="minorHAnsi"/>
              </w:rPr>
              <w:t xml:space="preserve">. </w:t>
            </w:r>
            <w:r w:rsidR="006654DA">
              <w:rPr>
                <w:rFonts w:asciiTheme="minorHAnsi" w:hAnsiTheme="minorHAnsi" w:cstheme="minorHAnsi"/>
              </w:rPr>
              <w:t xml:space="preserve">december </w:t>
            </w:r>
            <w:r w:rsidR="00530570">
              <w:rPr>
                <w:rFonts w:asciiTheme="minorHAnsi" w:hAnsiTheme="minorHAnsi" w:cstheme="minorHAnsi"/>
              </w:rPr>
              <w:t>2022 kl. 14.00-16.00</w:t>
            </w:r>
          </w:p>
          <w:p w:rsidR="004D0F87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 xml:space="preserve">Sted: </w:t>
            </w:r>
            <w:r w:rsidR="006654DA" w:rsidRPr="006654DA">
              <w:rPr>
                <w:rFonts w:asciiTheme="minorHAnsi" w:hAnsiTheme="minorHAnsi" w:cstheme="minorHAnsi"/>
              </w:rPr>
              <w:t>Fuglesa</w:t>
            </w:r>
            <w:r w:rsidR="006654DA">
              <w:rPr>
                <w:rFonts w:asciiTheme="minorHAnsi" w:hAnsiTheme="minorHAnsi" w:cstheme="minorHAnsi"/>
              </w:rPr>
              <w:t>ngsalle 2630-K101</w:t>
            </w:r>
          </w:p>
          <w:p w:rsidR="00AF2199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>Akademisk Råd</w:t>
            </w:r>
          </w:p>
          <w:p w:rsidR="006C725C" w:rsidRPr="00EC4711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:rsidR="00AB2E5C" w:rsidRPr="00EC4711" w:rsidRDefault="00E0382F" w:rsidP="00456317">
            <w:pPr>
              <w:pStyle w:val="DokumentNavn"/>
              <w:rPr>
                <w:sz w:val="20"/>
              </w:rPr>
            </w:pPr>
            <w:bookmarkStart w:id="1" w:name="LAN_Agenda"/>
            <w:r w:rsidRPr="00EC4711">
              <w:rPr>
                <w:sz w:val="20"/>
              </w:rPr>
              <w:t>Dagsorden</w:t>
            </w:r>
            <w:bookmarkEnd w:id="1"/>
          </w:p>
        </w:tc>
      </w:tr>
    </w:tbl>
    <w:p w:rsidR="00E65417" w:rsidRPr="00EC4711" w:rsidRDefault="00E65417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1A7589" w:rsidRPr="00EC4711" w:rsidRDefault="00D158D4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1A7589" w:rsidRPr="00EC4711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E31133" w:rsidRPr="00EC4711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:rsidR="00926263" w:rsidRPr="00926263" w:rsidRDefault="00944E9F" w:rsidP="00DC0465">
      <w:pPr>
        <w:pStyle w:val="Overskrift1"/>
        <w:rPr>
          <w:rFonts w:asciiTheme="minorHAnsi" w:hAnsiTheme="minorHAnsi" w:cstheme="minorHAnsi"/>
        </w:rPr>
      </w:pPr>
      <w:r w:rsidRPr="00926263">
        <w:rPr>
          <w:rFonts w:asciiTheme="minorHAnsi" w:hAnsiTheme="minorHAnsi" w:cstheme="minorHAnsi"/>
          <w:szCs w:val="20"/>
        </w:rPr>
        <w:t>Godkendelse af referat</w:t>
      </w:r>
      <w:r w:rsidR="00DF35D8" w:rsidRPr="00926263">
        <w:rPr>
          <w:rFonts w:asciiTheme="minorHAnsi" w:hAnsiTheme="minorHAnsi" w:cstheme="minorHAnsi"/>
          <w:szCs w:val="20"/>
        </w:rPr>
        <w:t xml:space="preserve"> </w:t>
      </w:r>
    </w:p>
    <w:p w:rsidR="00E333F6" w:rsidRPr="00926263" w:rsidRDefault="00E333F6" w:rsidP="00926263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 w:rsidRPr="00926263">
        <w:rPr>
          <w:rFonts w:asciiTheme="minorHAnsi" w:hAnsiTheme="minorHAnsi" w:cstheme="minorHAnsi"/>
          <w:b w:val="0"/>
        </w:rPr>
        <w:t xml:space="preserve">Bilag vedlagt. </w:t>
      </w:r>
    </w:p>
    <w:p w:rsidR="00E060A0" w:rsidRPr="00EC4711" w:rsidRDefault="00E060A0" w:rsidP="00E060A0"/>
    <w:p w:rsidR="00C014CC" w:rsidRPr="00EC4711" w:rsidRDefault="00C014CC" w:rsidP="00655206">
      <w:pPr>
        <w:pStyle w:val="Overskrift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Orien</w:t>
      </w:r>
      <w:r w:rsidR="00944E9F" w:rsidRPr="00EC4711">
        <w:rPr>
          <w:rFonts w:asciiTheme="minorHAnsi" w:hAnsiTheme="minorHAnsi" w:cstheme="minorHAnsi"/>
          <w:szCs w:val="20"/>
        </w:rPr>
        <w:t>tering</w:t>
      </w:r>
      <w:r w:rsidR="00697D1C" w:rsidRPr="00EC4711">
        <w:rPr>
          <w:rFonts w:asciiTheme="minorHAnsi" w:hAnsiTheme="minorHAnsi" w:cstheme="minorHAnsi"/>
          <w:szCs w:val="20"/>
        </w:rPr>
        <w:t xml:space="preserve"> </w:t>
      </w:r>
    </w:p>
    <w:p w:rsidR="00EC4711" w:rsidRPr="00EC4711" w:rsidRDefault="00551CE9" w:rsidP="00A30B23">
      <w:pPr>
        <w:numPr>
          <w:ilvl w:val="0"/>
          <w:numId w:val="38"/>
        </w:numPr>
        <w:spacing w:line="276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Formanden:</w:t>
      </w:r>
      <w:r w:rsidR="00000264" w:rsidRPr="00EC4711">
        <w:t xml:space="preserve"> </w:t>
      </w:r>
    </w:p>
    <w:p w:rsidR="00A30B23" w:rsidRPr="00EC4711" w:rsidRDefault="00A30B23" w:rsidP="00A30B23">
      <w:pPr>
        <w:spacing w:line="276" w:lineRule="auto"/>
        <w:ind w:left="1505"/>
        <w:rPr>
          <w:rFonts w:asciiTheme="minorHAnsi" w:hAnsiTheme="minorHAnsi" w:cstheme="minorHAnsi"/>
        </w:rPr>
      </w:pPr>
    </w:p>
    <w:p w:rsidR="00EC4711" w:rsidRDefault="008F7C73" w:rsidP="00EC4711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D</w:t>
      </w:r>
      <w:r w:rsidR="00C014CC" w:rsidRPr="00EC4711">
        <w:rPr>
          <w:rFonts w:asciiTheme="minorHAnsi" w:hAnsiTheme="minorHAnsi" w:cstheme="minorHAnsi"/>
        </w:rPr>
        <w:t>ekan</w:t>
      </w:r>
      <w:r w:rsidR="002822FE" w:rsidRPr="00EC4711">
        <w:rPr>
          <w:rFonts w:asciiTheme="minorHAnsi" w:hAnsiTheme="minorHAnsi" w:cstheme="minorHAnsi"/>
        </w:rPr>
        <w:t>en:</w:t>
      </w:r>
      <w:r w:rsidR="0006115C" w:rsidRPr="00EC4711">
        <w:rPr>
          <w:rFonts w:asciiTheme="minorHAnsi" w:hAnsiTheme="minorHAnsi" w:cstheme="minorHAnsi"/>
        </w:rPr>
        <w:t xml:space="preserve"> </w:t>
      </w:r>
    </w:p>
    <w:p w:rsidR="006654DA" w:rsidRDefault="006654DA" w:rsidP="006654DA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:rsidR="00780F0F" w:rsidRPr="00EC4711" w:rsidRDefault="00780F0F" w:rsidP="00EC4711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Prodekan for forskning</w:t>
      </w:r>
      <w:r>
        <w:rPr>
          <w:rFonts w:asciiTheme="minorHAnsi" w:hAnsiTheme="minorHAnsi" w:cstheme="minorHAnsi"/>
        </w:rPr>
        <w:br/>
        <w:t>Datatilsynets specialudvalg for behandling af personoplysninger i forskning</w:t>
      </w:r>
    </w:p>
    <w:p w:rsidR="00E906EB" w:rsidRPr="00530570" w:rsidRDefault="00E906EB" w:rsidP="00B83FF4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707"/>
      </w:tblGrid>
      <w:tr w:rsidR="00E43F56" w:rsidRPr="00EC4711" w:rsidTr="00BA4B55">
        <w:trPr>
          <w:trHeight w:val="243"/>
        </w:trPr>
        <w:tc>
          <w:tcPr>
            <w:tcW w:w="7707" w:type="dxa"/>
          </w:tcPr>
          <w:p w:rsidR="00E43F56" w:rsidRPr="00EC4711" w:rsidRDefault="00E43F56" w:rsidP="00697D1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1300A9" w:rsidRDefault="00530570" w:rsidP="00500CB9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Besøg af VIP </w:t>
      </w:r>
      <w:r w:rsidR="00500CB9">
        <w:rPr>
          <w:rFonts w:asciiTheme="minorHAnsi" w:hAnsiTheme="minorHAnsi" w:cstheme="minorHAnsi"/>
          <w:szCs w:val="20"/>
        </w:rPr>
        <w:t>repræsentant i bestyrelsen</w:t>
      </w:r>
    </w:p>
    <w:p w:rsidR="00500CB9" w:rsidRPr="008F231D" w:rsidRDefault="006654DA" w:rsidP="00500CB9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Deltagelse ved bestyrelsesmedlem Anne </w:t>
      </w:r>
      <w:r w:rsidRPr="006654DA">
        <w:rPr>
          <w:rFonts w:asciiTheme="minorHAnsi" w:hAnsiTheme="minorHAnsi" w:cstheme="minorHAnsi"/>
        </w:rPr>
        <w:t>Skorkjær Binderkrantz</w:t>
      </w:r>
      <w:r>
        <w:rPr>
          <w:rFonts w:asciiTheme="minorHAnsi" w:hAnsiTheme="minorHAnsi" w:cstheme="minorHAnsi"/>
        </w:rPr>
        <w:t>.</w:t>
      </w:r>
    </w:p>
    <w:p w:rsidR="00500CB9" w:rsidRDefault="00500CB9" w:rsidP="00500CB9"/>
    <w:p w:rsidR="00DF5DEF" w:rsidRDefault="00DF5DEF" w:rsidP="00321444">
      <w:pPr>
        <w:pStyle w:val="Overskrift1"/>
        <w:rPr>
          <w:rFonts w:asciiTheme="minorHAnsi" w:hAnsiTheme="minorHAnsi" w:cstheme="minorHAnsi"/>
          <w:szCs w:val="20"/>
        </w:rPr>
      </w:pPr>
      <w:r w:rsidRPr="00D158D4">
        <w:rPr>
          <w:rFonts w:asciiTheme="minorHAnsi" w:hAnsiTheme="minorHAnsi" w:cstheme="minorHAnsi"/>
          <w:szCs w:val="20"/>
        </w:rPr>
        <w:t>Årlig drøftelse af forskningsfriheden og forskningsetikken</w:t>
      </w:r>
    </w:p>
    <w:p w:rsidR="006654DA" w:rsidRPr="006654DA" w:rsidRDefault="006654DA" w:rsidP="006654DA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Deltagelse ved særlig rådgiver Jesper Wiborg Schneider og formand for praksisudvalget Palle Bo Madsen. </w:t>
      </w:r>
    </w:p>
    <w:p w:rsidR="00321444" w:rsidRPr="00321444" w:rsidRDefault="00321444" w:rsidP="00321444"/>
    <w:p w:rsidR="003E5835" w:rsidRDefault="003E5835" w:rsidP="003E5835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Økonomi (ØR3)</w:t>
      </w:r>
    </w:p>
    <w:p w:rsidR="003E5835" w:rsidRDefault="003E5835" w:rsidP="003E583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Sagsfremstilling og budget vedlagt.</w:t>
      </w:r>
    </w:p>
    <w:p w:rsidR="003E5835" w:rsidRPr="006654DA" w:rsidRDefault="003E5835" w:rsidP="003E5835">
      <w:pPr>
        <w:ind w:left="425"/>
        <w:rPr>
          <w:rFonts w:asciiTheme="minorHAnsi" w:hAnsiTheme="minorHAnsi" w:cstheme="minorHAnsi"/>
        </w:rPr>
      </w:pPr>
    </w:p>
    <w:p w:rsidR="00321444" w:rsidRDefault="00321444" w:rsidP="00321444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H</w:t>
      </w:r>
      <w:r w:rsidR="00411256">
        <w:rPr>
          <w:rFonts w:asciiTheme="minorHAnsi" w:hAnsiTheme="minorHAnsi" w:cstheme="minorHAnsi"/>
          <w:szCs w:val="20"/>
        </w:rPr>
        <w:t>øring af handleplan for ligestilling og diversitet</w:t>
      </w:r>
      <w:bookmarkStart w:id="2" w:name="_GoBack"/>
      <w:bookmarkEnd w:id="2"/>
    </w:p>
    <w:p w:rsidR="006654DA" w:rsidRPr="006654DA" w:rsidRDefault="006654DA" w:rsidP="006654DA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Sagsfremstilling og bilag vedlagt.</w:t>
      </w:r>
    </w:p>
    <w:p w:rsidR="008F231D" w:rsidRPr="008F231D" w:rsidRDefault="008F231D" w:rsidP="008F231D"/>
    <w:p w:rsidR="00952548" w:rsidRDefault="00952548" w:rsidP="007B047F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Kommentering af opdateret Vejledning for bedømmere for ph.d.-afhandlinger</w:t>
      </w:r>
    </w:p>
    <w:p w:rsidR="006654DA" w:rsidRPr="006654DA" w:rsidRDefault="006654DA" w:rsidP="006654DA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og bilag vedlagt. </w:t>
      </w:r>
    </w:p>
    <w:p w:rsidR="00952548" w:rsidRPr="00952548" w:rsidRDefault="00952548" w:rsidP="00952548"/>
    <w:p w:rsidR="00321444" w:rsidRDefault="00321444" w:rsidP="007B047F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Valg af studenterrepræsentanter</w:t>
      </w:r>
    </w:p>
    <w:p w:rsidR="006654DA" w:rsidRPr="006654DA" w:rsidRDefault="006654DA" w:rsidP="006654DA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vedlagt. </w:t>
      </w:r>
    </w:p>
    <w:p w:rsidR="00D158D4" w:rsidRPr="00D158D4" w:rsidRDefault="00D158D4" w:rsidP="00D158D4"/>
    <w:p w:rsidR="00785782" w:rsidRPr="00D17406" w:rsidRDefault="00785782" w:rsidP="007B047F">
      <w:pPr>
        <w:pStyle w:val="Overskrift1"/>
        <w:rPr>
          <w:rFonts w:asciiTheme="minorHAnsi" w:hAnsiTheme="minorHAnsi" w:cstheme="minorHAnsi"/>
          <w:szCs w:val="20"/>
        </w:rPr>
      </w:pPr>
      <w:r w:rsidRPr="00D17406">
        <w:rPr>
          <w:rFonts w:asciiTheme="minorHAnsi" w:hAnsiTheme="minorHAnsi" w:cstheme="minorHAnsi"/>
          <w:szCs w:val="20"/>
        </w:rPr>
        <w:t>Eventuel kommunikation fra mødet til Universitetsledelsen</w:t>
      </w:r>
    </w:p>
    <w:p w:rsidR="00785782" w:rsidRPr="00EC4711" w:rsidRDefault="00785782" w:rsidP="00785782">
      <w:pPr>
        <w:rPr>
          <w:rFonts w:asciiTheme="minorHAnsi" w:hAnsiTheme="minorHAnsi" w:cstheme="minorHAnsi"/>
        </w:rPr>
      </w:pPr>
    </w:p>
    <w:p w:rsidR="00583050" w:rsidRPr="00EC4711" w:rsidRDefault="008F7C73" w:rsidP="00873AC5">
      <w:pPr>
        <w:pStyle w:val="Overskrift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Eventuelt</w:t>
      </w:r>
    </w:p>
    <w:p w:rsidR="004D0F87" w:rsidRPr="00EC4711" w:rsidRDefault="004D0F87" w:rsidP="00583050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</w:p>
    <w:p w:rsidR="00583050" w:rsidRPr="00EC4711" w:rsidRDefault="00583050" w:rsidP="00583050">
      <w:pPr>
        <w:rPr>
          <w:rFonts w:asciiTheme="minorHAnsi" w:hAnsiTheme="minorHAnsi" w:cstheme="minorHAnsi"/>
        </w:rPr>
      </w:pPr>
    </w:p>
    <w:p w:rsidR="004D0F87" w:rsidRPr="00EC4711" w:rsidRDefault="004D0F87" w:rsidP="004D0F87">
      <w:pPr>
        <w:spacing w:line="240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Osman Skjold Kingo</w:t>
      </w:r>
    </w:p>
    <w:p w:rsidR="00BA0046" w:rsidRPr="00EC4711" w:rsidRDefault="004D0F87" w:rsidP="006B169F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b w:val="0"/>
          <w:szCs w:val="20"/>
        </w:rPr>
        <w:t>Formand</w:t>
      </w:r>
    </w:p>
    <w:sectPr w:rsidR="00BA0046" w:rsidRPr="00EC4711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4CC" w:rsidRDefault="00C014CC">
      <w:r>
        <w:separator/>
      </w:r>
    </w:p>
  </w:endnote>
  <w:endnote w:type="continuationSeparator" w:id="0">
    <w:p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CF6BBA-6EEF-46FB-A3D7-242615F7D1C1}"/>
    <w:embedBold r:id="rId2" w:fontKey="{FD2103F4-7290-4CD1-92CF-691AA9B82825}"/>
    <w:embedItalic r:id="rId3" w:fontKey="{05E625E6-A020-4F2C-8F85-9596204935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FF33C02-5B93-4803-BE3F-5DD489712343}"/>
    <w:embedBold r:id="rId5" w:fontKey="{0165165E-4D6A-4413-97F6-821CB189D412}"/>
    <w:embedItalic r:id="rId6" w:fontKey="{388AF9ED-BC13-4425-A67E-AD84EED08CC3}"/>
    <w:embedBoldItalic r:id="rId7" w:fontKey="{4585CAEB-F531-46D4-82FB-F7AA3B8463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D89024AA-B569-47A6-95C7-82553834B636}"/>
    <w:embedBold r:id="rId9" w:fontKey="{2B71298D-731E-441A-9ECF-5430159CCDA5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B64C442-5302-4E2D-96E7-988B6DEAE06D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D6C13C10-F38F-4F77-8E2E-99F7C2BDB17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DD2321B4-D64F-4319-9A20-3394662E08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9587938-3E0A-4A3D-84EE-785086FDD8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B816F4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B816F4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B816F4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4A" w:rsidRDefault="0065394A" w:rsidP="0065394A">
    <w:pPr>
      <w:ind w:right="360"/>
    </w:pPr>
  </w:p>
  <w:p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54B4B6F" wp14:editId="5499A5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4B4B6F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" filled="f" stroked="f" strokeweight="2pt"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:rsidTr="007B047F">
      <w:tc>
        <w:tcPr>
          <w:tcW w:w="2409" w:type="dxa"/>
        </w:tcPr>
        <w:p w:rsidR="0065394A" w:rsidRPr="009224E3" w:rsidRDefault="0065394A" w:rsidP="0065394A">
          <w:pPr>
            <w:pStyle w:val="Template-Companyname"/>
          </w:pPr>
          <w:bookmarkStart w:id="43" w:name="OFF_unitName"/>
          <w:r>
            <w:t>Dekanatet,  Aarhus BSS</w:t>
          </w:r>
          <w:bookmarkEnd w:id="43"/>
        </w:p>
        <w:p w:rsidR="0065394A" w:rsidRPr="009224E3" w:rsidRDefault="0065394A" w:rsidP="0065394A">
          <w:pPr>
            <w:pStyle w:val="Template-Address"/>
          </w:pPr>
          <w:bookmarkStart w:id="44" w:name="LAN_AU"/>
          <w:r>
            <w:t>Aarhus Universitet</w:t>
          </w:r>
          <w:bookmarkEnd w:id="44"/>
        </w:p>
        <w:p w:rsidR="0065394A" w:rsidRPr="009224E3" w:rsidRDefault="0065394A" w:rsidP="0065394A">
          <w:pPr>
            <w:pStyle w:val="Template-Address"/>
          </w:pPr>
          <w:bookmarkStart w:id="45" w:name="OFF_addressComputed"/>
          <w:r>
            <w:t>Bartholins Allé 14</w:t>
          </w:r>
          <w:r>
            <w:br/>
            <w:t>8000 Aarhus C</w:t>
          </w:r>
          <w:bookmarkEnd w:id="45"/>
        </w:p>
      </w:tc>
      <w:tc>
        <w:tcPr>
          <w:tcW w:w="2410" w:type="dxa"/>
        </w:tcPr>
        <w:p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6" w:name="LAN_Tel"/>
          <w:bookmarkStart w:id="47" w:name="OFF_Phone_HIF"/>
          <w:r>
            <w:t>Tlf.:</w:t>
          </w:r>
          <w:bookmarkEnd w:id="46"/>
          <w:r w:rsidRPr="009224E3">
            <w:t xml:space="preserve"> </w:t>
          </w:r>
          <w:bookmarkStart w:id="48" w:name="OFF_Phone"/>
          <w:r>
            <w:t>+45 8715 2454</w:t>
          </w:r>
          <w:bookmarkEnd w:id="48"/>
        </w:p>
        <w:p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9" w:name="LAN_Fax"/>
          <w:bookmarkStart w:id="50" w:name="OFF_Fax_HIF"/>
          <w:bookmarkEnd w:id="47"/>
          <w:r>
            <w:rPr>
              <w:vanish/>
            </w:rPr>
            <w:t>Fax:</w:t>
          </w:r>
          <w:bookmarkEnd w:id="49"/>
          <w:r w:rsidRPr="009224E3">
            <w:rPr>
              <w:vanish/>
            </w:rPr>
            <w:t xml:space="preserve"> </w:t>
          </w:r>
          <w:bookmarkStart w:id="51" w:name="OFF_Fax"/>
          <w:bookmarkEnd w:id="51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2" w:name="OFF_Email_HIF"/>
          <w:bookmarkEnd w:id="50"/>
          <w:r w:rsidRPr="00C014CC">
            <w:rPr>
              <w:lang w:val="en-US"/>
            </w:rPr>
            <w:t xml:space="preserve">E-mail: </w:t>
          </w:r>
          <w:bookmarkStart w:id="53" w:name="OFF_Email"/>
          <w:r w:rsidRPr="00C014CC">
            <w:rPr>
              <w:lang w:val="en-US"/>
            </w:rPr>
            <w:t>bss@au.dk</w:t>
          </w:r>
          <w:bookmarkEnd w:id="53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4" w:name="OFF_wwwComputed_HIF"/>
          <w:bookmarkEnd w:id="52"/>
          <w:r w:rsidRPr="00C014CC">
            <w:rPr>
              <w:lang w:val="en-US"/>
            </w:rPr>
            <w:t xml:space="preserve">Web: </w:t>
          </w:r>
          <w:bookmarkStart w:id="55" w:name="OFF_wwwComputed"/>
          <w:r w:rsidRPr="00C014CC">
            <w:rPr>
              <w:lang w:val="en-US"/>
            </w:rPr>
            <w:t>bss.au.dk</w:t>
          </w:r>
          <w:bookmarkEnd w:id="54"/>
          <w:bookmarkEnd w:id="55"/>
        </w:p>
      </w:tc>
      <w:tc>
        <w:tcPr>
          <w:tcW w:w="4820" w:type="dxa"/>
        </w:tcPr>
        <w:p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6" w:name="IMG_Secondary"/>
          <w:r>
            <w:drawing>
              <wp:inline distT="0" distB="0" distL="0" distR="0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6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4CC" w:rsidRDefault="00C014CC">
      <w:r>
        <w:separator/>
      </w:r>
    </w:p>
  </w:footnote>
  <w:footnote w:type="continuationSeparator" w:id="0">
    <w:p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4iVA7CQIAAOU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276ED85" wp14:editId="4782CE59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6ED85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6qsAIAAKw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7" w:name="OFF_logo1AComputed_1"/>
                    <w:bookmarkStart w:id="8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9" w:name="OFF_logo2AComputed_1"/>
                    <w:bookmarkStart w:id="10" w:name="OFF_logo2AComputed_1_HIF"/>
                    <w:bookmarkEnd w:id="8"/>
                    <w:r>
                      <w:t>Aarhus Universitet</w:t>
                    </w:r>
                    <w:bookmarkEnd w:id="9"/>
                  </w:p>
                  <w:bookmarkEnd w:id="10"/>
                  <w:p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11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1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B816F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B816F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80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A9Cp80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2" w:name="LAN_Page_2"/>
                    <w:r>
                      <w:rPr>
                        <w:rStyle w:val="Sidetal"/>
                      </w:rPr>
                      <w:t>Side</w:t>
                    </w:r>
                    <w:bookmarkEnd w:id="12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B816F4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B816F4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9E33EEA" wp14:editId="0DF16B4E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3" w:name="OFF_logo1AComputed"/>
                          <w:bookmarkStart w:id="14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3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5" w:name="OFF_logo2AComputed"/>
                          <w:bookmarkStart w:id="16" w:name="OFF_logo2AComputed_HIF"/>
                          <w:bookmarkEnd w:id="14"/>
                          <w:r>
                            <w:t>Aarhus Universitet</w:t>
                          </w:r>
                          <w:bookmarkEnd w:id="15"/>
                        </w:p>
                        <w:bookmarkEnd w:id="16"/>
                        <w:p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33EE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7" w:name="OFF_logo1AComputed"/>
                    <w:bookmarkStart w:id="18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t>Aarhus Universitet</w:t>
                    </w:r>
                    <w:bookmarkEnd w:id="19"/>
                  </w:p>
                  <w:bookmarkEnd w:id="20"/>
                  <w:p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" filled="f" stroked="f" strokeweight="2pt">
              <v:path arrowok="t"/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" filled="f" stroked="f">
              <v:textbox inset="0,0,0,0">
                <w:txbxContent>
                  <w:p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1D5D3B" w:rsidP="003F33BA">
                          <w:pPr>
                            <w:pStyle w:val="Template-Afdeling"/>
                          </w:pPr>
                          <w:bookmarkStart w:id="21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21"/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AC6376" w:rsidRDefault="00AC6376" w:rsidP="00307E90">
                          <w:pPr>
                            <w:pStyle w:val="Template"/>
                          </w:pPr>
                          <w:bookmarkStart w:id="22" w:name="USR_Title"/>
                          <w:r>
                            <w:t>Rådgiver</w:t>
                          </w:r>
                          <w:bookmarkStart w:id="23" w:name="USR_Title_HIF"/>
                          <w:bookmarkEnd w:id="22"/>
                        </w:p>
                        <w:bookmarkEnd w:id="23"/>
                        <w:p w:rsidR="00AC6376" w:rsidRDefault="00AC6376" w:rsidP="00307E90">
                          <w:pPr>
                            <w:pStyle w:val="Template"/>
                          </w:pPr>
                        </w:p>
                        <w:p w:rsidR="00307E90" w:rsidRPr="00307E90" w:rsidRDefault="0001310D" w:rsidP="00307E90">
                          <w:pPr>
                            <w:pStyle w:val="Template"/>
                          </w:pPr>
                          <w:bookmarkStart w:id="24" w:name="LAN_Date"/>
                          <w:r w:rsidRPr="001A7589">
                            <w:t>Dato</w:t>
                          </w:r>
                          <w:bookmarkEnd w:id="24"/>
                          <w:r w:rsidR="00BC6E27" w:rsidRPr="001A7589">
                            <w:t xml:space="preserve">: </w:t>
                          </w:r>
                          <w:r w:rsidR="00926263">
                            <w:t>9</w:t>
                          </w:r>
                          <w:r w:rsidR="00E65417" w:rsidRPr="001A7589">
                            <w:t xml:space="preserve">. </w:t>
                          </w:r>
                          <w:r w:rsidR="003439D5">
                            <w:t xml:space="preserve">september </w:t>
                          </w:r>
                          <w:r w:rsidR="00E65417" w:rsidRPr="001A7589">
                            <w:t>20</w:t>
                          </w:r>
                          <w:r w:rsidR="003B1288">
                            <w:t>22</w:t>
                          </w:r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"/>
                          <w:bookmarkStart w:id="2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"/>
                          <w:bookmarkEnd w:id="27"/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"/>
                          <w:bookmarkStart w:id="29" w:name="FLD_Reference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"/>
                          <w:bookmarkEnd w:id="30"/>
                        </w:p>
                        <w:bookmarkEnd w:id="29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"/>
                          <w:r>
                            <w:t>Side</w:t>
                          </w:r>
                          <w:bookmarkEnd w:id="31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816F4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816F4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6l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i3AOp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1D5D3B" w:rsidP="003F33BA">
                    <w:pPr>
                      <w:pStyle w:val="Template-Afdeling"/>
                    </w:pPr>
                    <w:bookmarkStart w:id="32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2"/>
                  <w:p w:rsidR="00307E90" w:rsidRDefault="00307E90" w:rsidP="00307E90">
                    <w:pPr>
                      <w:pStyle w:val="Template"/>
                    </w:pPr>
                  </w:p>
                  <w:p w:rsidR="00AC6376" w:rsidRDefault="00AC6376" w:rsidP="00307E90">
                    <w:pPr>
                      <w:pStyle w:val="Template"/>
                    </w:pPr>
                    <w:bookmarkStart w:id="33" w:name="USR_Title"/>
                    <w:r>
                      <w:t>Rådgiver</w:t>
                    </w:r>
                    <w:bookmarkStart w:id="34" w:name="USR_Title_HIF"/>
                    <w:bookmarkEnd w:id="33"/>
                  </w:p>
                  <w:bookmarkEnd w:id="34"/>
                  <w:p w:rsidR="00AC6376" w:rsidRDefault="00AC6376" w:rsidP="00307E90">
                    <w:pPr>
                      <w:pStyle w:val="Template"/>
                    </w:pPr>
                  </w:p>
                  <w:p w:rsidR="00307E90" w:rsidRPr="00307E90" w:rsidRDefault="0001310D" w:rsidP="00307E90">
                    <w:pPr>
                      <w:pStyle w:val="Template"/>
                    </w:pPr>
                    <w:bookmarkStart w:id="35" w:name="LAN_Date"/>
                    <w:r w:rsidRPr="001A7589">
                      <w:t>Dato</w:t>
                    </w:r>
                    <w:bookmarkEnd w:id="35"/>
                    <w:r w:rsidR="00BC6E27" w:rsidRPr="001A7589">
                      <w:t xml:space="preserve">: </w:t>
                    </w:r>
                    <w:r w:rsidR="00926263">
                      <w:t>9</w:t>
                    </w:r>
                    <w:r w:rsidR="00E65417" w:rsidRPr="001A7589">
                      <w:t xml:space="preserve">. </w:t>
                    </w:r>
                    <w:r w:rsidR="003439D5">
                      <w:t xml:space="preserve">september </w:t>
                    </w:r>
                    <w:r w:rsidR="00E65417" w:rsidRPr="001A7589">
                      <w:t>20</w:t>
                    </w:r>
                    <w:r w:rsidR="003B1288">
                      <w:t>22</w:t>
                    </w:r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6" w:name="LAN_Sagsnr"/>
                    <w:bookmarkStart w:id="37" w:name="FLD_Sagsnummer_HIF"/>
                    <w:r>
                      <w:rPr>
                        <w:vanish/>
                      </w:rPr>
                      <w:t>Sags nr</w:t>
                    </w:r>
                    <w:bookmarkEnd w:id="36"/>
                    <w:r w:rsidR="00307E90">
                      <w:rPr>
                        <w:vanish/>
                      </w:rPr>
                      <w:t xml:space="preserve">.: </w:t>
                    </w:r>
                    <w:bookmarkStart w:id="38" w:name="FLD_Sagsnummer"/>
                    <w:bookmarkEnd w:id="38"/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Ref"/>
                    <w:bookmarkStart w:id="40" w:name="FLD_Reference_HIF"/>
                    <w:bookmarkEnd w:id="37"/>
                    <w:r>
                      <w:rPr>
                        <w:vanish/>
                      </w:rPr>
                      <w:t>Ref</w:t>
                    </w:r>
                    <w:bookmarkEnd w:id="39"/>
                    <w:r w:rsidR="00307E90">
                      <w:rPr>
                        <w:vanish/>
                      </w:rPr>
                      <w:t xml:space="preserve">: </w:t>
                    </w:r>
                    <w:bookmarkStart w:id="41" w:name="FLD_Reference"/>
                    <w:bookmarkEnd w:id="41"/>
                  </w:p>
                  <w:bookmarkEnd w:id="40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2" w:name="LAN_Page"/>
                    <w:r>
                      <w:t>Side</w:t>
                    </w:r>
                    <w:bookmarkEnd w:id="42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816F4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816F4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A31E28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2FFE6578"/>
    <w:multiLevelType w:val="hybridMultilevel"/>
    <w:tmpl w:val="F0C69FA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7152D"/>
    <w:multiLevelType w:val="hybridMultilevel"/>
    <w:tmpl w:val="467A349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2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937CA"/>
    <w:multiLevelType w:val="hybridMultilevel"/>
    <w:tmpl w:val="E1E0CD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5" w15:restartNumberingAfterBreak="0">
    <w:nsid w:val="72601DC0"/>
    <w:multiLevelType w:val="hybridMultilevel"/>
    <w:tmpl w:val="3168F03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8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B6D54B4"/>
    <w:multiLevelType w:val="hybridMultilevel"/>
    <w:tmpl w:val="9740FC1C"/>
    <w:lvl w:ilvl="0" w:tplc="0406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1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5"/>
  </w:num>
  <w:num w:numId="2">
    <w:abstractNumId w:val="27"/>
  </w:num>
  <w:num w:numId="3">
    <w:abstractNumId w:val="14"/>
  </w:num>
  <w:num w:numId="4">
    <w:abstractNumId w:val="22"/>
  </w:num>
  <w:num w:numId="5">
    <w:abstractNumId w:val="16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0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4"/>
  </w:num>
  <w:num w:numId="16">
    <w:abstractNumId w:val="36"/>
  </w:num>
  <w:num w:numId="17">
    <w:abstractNumId w:val="9"/>
  </w:num>
  <w:num w:numId="18">
    <w:abstractNumId w:val="13"/>
  </w:num>
  <w:num w:numId="19">
    <w:abstractNumId w:val="11"/>
  </w:num>
  <w:num w:numId="20">
    <w:abstractNumId w:val="38"/>
  </w:num>
  <w:num w:numId="21">
    <w:abstractNumId w:val="41"/>
  </w:num>
  <w:num w:numId="22">
    <w:abstractNumId w:val="18"/>
  </w:num>
  <w:num w:numId="23">
    <w:abstractNumId w:val="26"/>
  </w:num>
  <w:num w:numId="24">
    <w:abstractNumId w:val="17"/>
  </w:num>
  <w:num w:numId="25">
    <w:abstractNumId w:val="12"/>
  </w:num>
  <w:num w:numId="26">
    <w:abstractNumId w:val="31"/>
  </w:num>
  <w:num w:numId="27">
    <w:abstractNumId w:val="10"/>
  </w:num>
  <w:num w:numId="28">
    <w:abstractNumId w:val="32"/>
  </w:num>
  <w:num w:numId="29">
    <w:abstractNumId w:val="8"/>
  </w:num>
  <w:num w:numId="30">
    <w:abstractNumId w:val="37"/>
  </w:num>
  <w:num w:numId="31">
    <w:abstractNumId w:val="29"/>
  </w:num>
  <w:num w:numId="32">
    <w:abstractNumId w:val="23"/>
  </w:num>
  <w:num w:numId="33">
    <w:abstractNumId w:val="39"/>
  </w:num>
  <w:num w:numId="34">
    <w:abstractNumId w:val="24"/>
  </w:num>
  <w:num w:numId="35">
    <w:abstractNumId w:val="25"/>
  </w:num>
  <w:num w:numId="36">
    <w:abstractNumId w:val="28"/>
  </w:num>
  <w:num w:numId="37">
    <w:abstractNumId w:val="40"/>
  </w:num>
  <w:num w:numId="38">
    <w:abstractNumId w:val="21"/>
  </w:num>
  <w:num w:numId="39">
    <w:abstractNumId w:val="33"/>
  </w:num>
  <w:num w:numId="40">
    <w:abstractNumId w:val="19"/>
  </w:num>
  <w:num w:numId="41">
    <w:abstractNumId w:val="30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734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3BD5"/>
    <w:rsid w:val="0002099C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57364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E11FD"/>
    <w:rsid w:val="000E26CD"/>
    <w:rsid w:val="000E519F"/>
    <w:rsid w:val="000F301D"/>
    <w:rsid w:val="000F31FD"/>
    <w:rsid w:val="000F3C82"/>
    <w:rsid w:val="000F7926"/>
    <w:rsid w:val="0010092D"/>
    <w:rsid w:val="00110817"/>
    <w:rsid w:val="0011143E"/>
    <w:rsid w:val="0011283F"/>
    <w:rsid w:val="00117366"/>
    <w:rsid w:val="00121578"/>
    <w:rsid w:val="001251E8"/>
    <w:rsid w:val="001300A9"/>
    <w:rsid w:val="00133132"/>
    <w:rsid w:val="001448EE"/>
    <w:rsid w:val="00144D2D"/>
    <w:rsid w:val="00152748"/>
    <w:rsid w:val="00153477"/>
    <w:rsid w:val="00154F00"/>
    <w:rsid w:val="00163EFC"/>
    <w:rsid w:val="00167B97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BB4"/>
    <w:rsid w:val="001C027B"/>
    <w:rsid w:val="001D1259"/>
    <w:rsid w:val="001D5D3B"/>
    <w:rsid w:val="001E138D"/>
    <w:rsid w:val="001E5DB6"/>
    <w:rsid w:val="001F1C04"/>
    <w:rsid w:val="00205636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3F13"/>
    <w:rsid w:val="00294C5A"/>
    <w:rsid w:val="002A1C39"/>
    <w:rsid w:val="002A1EA8"/>
    <w:rsid w:val="002A4418"/>
    <w:rsid w:val="002B1765"/>
    <w:rsid w:val="002B23F4"/>
    <w:rsid w:val="002B7747"/>
    <w:rsid w:val="002C65C6"/>
    <w:rsid w:val="002D6E8B"/>
    <w:rsid w:val="002E07F2"/>
    <w:rsid w:val="002E326D"/>
    <w:rsid w:val="002E6EB1"/>
    <w:rsid w:val="002F3CAB"/>
    <w:rsid w:val="002F5957"/>
    <w:rsid w:val="002F6A87"/>
    <w:rsid w:val="00306894"/>
    <w:rsid w:val="00306C6E"/>
    <w:rsid w:val="00307472"/>
    <w:rsid w:val="0030757C"/>
    <w:rsid w:val="00307E90"/>
    <w:rsid w:val="00315669"/>
    <w:rsid w:val="00317581"/>
    <w:rsid w:val="00321444"/>
    <w:rsid w:val="00333BC8"/>
    <w:rsid w:val="00335714"/>
    <w:rsid w:val="0034281B"/>
    <w:rsid w:val="0034283E"/>
    <w:rsid w:val="003439D5"/>
    <w:rsid w:val="00345E85"/>
    <w:rsid w:val="003510F3"/>
    <w:rsid w:val="00353F2C"/>
    <w:rsid w:val="00356669"/>
    <w:rsid w:val="00365229"/>
    <w:rsid w:val="00376C29"/>
    <w:rsid w:val="00384F0A"/>
    <w:rsid w:val="00394ADB"/>
    <w:rsid w:val="00395BF2"/>
    <w:rsid w:val="00395D72"/>
    <w:rsid w:val="003A022B"/>
    <w:rsid w:val="003B0624"/>
    <w:rsid w:val="003B1288"/>
    <w:rsid w:val="003B4A1E"/>
    <w:rsid w:val="003B7BF5"/>
    <w:rsid w:val="003C22E5"/>
    <w:rsid w:val="003E5835"/>
    <w:rsid w:val="003E6170"/>
    <w:rsid w:val="003F2192"/>
    <w:rsid w:val="003F289D"/>
    <w:rsid w:val="003F33BA"/>
    <w:rsid w:val="004027D5"/>
    <w:rsid w:val="00411256"/>
    <w:rsid w:val="00414110"/>
    <w:rsid w:val="004143CC"/>
    <w:rsid w:val="00430307"/>
    <w:rsid w:val="00430F9C"/>
    <w:rsid w:val="00436C7A"/>
    <w:rsid w:val="00443D5B"/>
    <w:rsid w:val="00443F7C"/>
    <w:rsid w:val="00446AEF"/>
    <w:rsid w:val="00454C95"/>
    <w:rsid w:val="00456317"/>
    <w:rsid w:val="004652AB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2D4F"/>
    <w:rsid w:val="004B5DCB"/>
    <w:rsid w:val="004C208C"/>
    <w:rsid w:val="004C3935"/>
    <w:rsid w:val="004D0F87"/>
    <w:rsid w:val="004D1126"/>
    <w:rsid w:val="004F2F4A"/>
    <w:rsid w:val="004F4341"/>
    <w:rsid w:val="004F7B82"/>
    <w:rsid w:val="00500CB9"/>
    <w:rsid w:val="00504494"/>
    <w:rsid w:val="0050605B"/>
    <w:rsid w:val="00507AF4"/>
    <w:rsid w:val="00523163"/>
    <w:rsid w:val="005237E8"/>
    <w:rsid w:val="00524DD1"/>
    <w:rsid w:val="00530570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74EB"/>
    <w:rsid w:val="00620168"/>
    <w:rsid w:val="006257A9"/>
    <w:rsid w:val="0062682D"/>
    <w:rsid w:val="00627BF8"/>
    <w:rsid w:val="00641B24"/>
    <w:rsid w:val="00642182"/>
    <w:rsid w:val="006437E1"/>
    <w:rsid w:val="00644058"/>
    <w:rsid w:val="00644D35"/>
    <w:rsid w:val="00645634"/>
    <w:rsid w:val="006474AE"/>
    <w:rsid w:val="0065394A"/>
    <w:rsid w:val="00655206"/>
    <w:rsid w:val="00660312"/>
    <w:rsid w:val="006654DA"/>
    <w:rsid w:val="00665CEC"/>
    <w:rsid w:val="00672A63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2D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72EAE"/>
    <w:rsid w:val="00774613"/>
    <w:rsid w:val="00780F0F"/>
    <w:rsid w:val="00782392"/>
    <w:rsid w:val="00785782"/>
    <w:rsid w:val="00790A3D"/>
    <w:rsid w:val="00795523"/>
    <w:rsid w:val="007955B4"/>
    <w:rsid w:val="00796FD7"/>
    <w:rsid w:val="007A02F9"/>
    <w:rsid w:val="007A4DDE"/>
    <w:rsid w:val="007A737C"/>
    <w:rsid w:val="007B047F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230C4"/>
    <w:rsid w:val="0082463F"/>
    <w:rsid w:val="00824C23"/>
    <w:rsid w:val="00834110"/>
    <w:rsid w:val="008355B8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231D"/>
    <w:rsid w:val="008F7C73"/>
    <w:rsid w:val="00901304"/>
    <w:rsid w:val="00907A57"/>
    <w:rsid w:val="0091147E"/>
    <w:rsid w:val="00925C6F"/>
    <w:rsid w:val="00926263"/>
    <w:rsid w:val="009300C0"/>
    <w:rsid w:val="00930362"/>
    <w:rsid w:val="00930E78"/>
    <w:rsid w:val="009352B1"/>
    <w:rsid w:val="00936BF0"/>
    <w:rsid w:val="00940637"/>
    <w:rsid w:val="00944E9F"/>
    <w:rsid w:val="00952548"/>
    <w:rsid w:val="00961B44"/>
    <w:rsid w:val="009713AE"/>
    <w:rsid w:val="0097178C"/>
    <w:rsid w:val="00980768"/>
    <w:rsid w:val="00984F0F"/>
    <w:rsid w:val="009A0EC4"/>
    <w:rsid w:val="009A1991"/>
    <w:rsid w:val="009A3E77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0D43"/>
    <w:rsid w:val="00A028ED"/>
    <w:rsid w:val="00A11327"/>
    <w:rsid w:val="00A13E6A"/>
    <w:rsid w:val="00A23A29"/>
    <w:rsid w:val="00A23D75"/>
    <w:rsid w:val="00A23E0D"/>
    <w:rsid w:val="00A24173"/>
    <w:rsid w:val="00A26D40"/>
    <w:rsid w:val="00A30B23"/>
    <w:rsid w:val="00A32765"/>
    <w:rsid w:val="00A4137F"/>
    <w:rsid w:val="00A426FF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E25DB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6C68"/>
    <w:rsid w:val="00B43209"/>
    <w:rsid w:val="00B43592"/>
    <w:rsid w:val="00B45E46"/>
    <w:rsid w:val="00B47C60"/>
    <w:rsid w:val="00B52F16"/>
    <w:rsid w:val="00B53C04"/>
    <w:rsid w:val="00B57EEB"/>
    <w:rsid w:val="00B64A19"/>
    <w:rsid w:val="00B663E7"/>
    <w:rsid w:val="00B67E0C"/>
    <w:rsid w:val="00B705E6"/>
    <w:rsid w:val="00B76B70"/>
    <w:rsid w:val="00B816F4"/>
    <w:rsid w:val="00B83FF4"/>
    <w:rsid w:val="00B87E8D"/>
    <w:rsid w:val="00B90CA3"/>
    <w:rsid w:val="00B94310"/>
    <w:rsid w:val="00BA0046"/>
    <w:rsid w:val="00BA49BD"/>
    <w:rsid w:val="00BA4B55"/>
    <w:rsid w:val="00BA4D78"/>
    <w:rsid w:val="00BA5328"/>
    <w:rsid w:val="00BA56DF"/>
    <w:rsid w:val="00BA591D"/>
    <w:rsid w:val="00BA6EC1"/>
    <w:rsid w:val="00BA6ED7"/>
    <w:rsid w:val="00BB0E18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162C9"/>
    <w:rsid w:val="00C22C7A"/>
    <w:rsid w:val="00C4041B"/>
    <w:rsid w:val="00C4643C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95A3A"/>
    <w:rsid w:val="00C96CED"/>
    <w:rsid w:val="00CB1235"/>
    <w:rsid w:val="00CB2ECE"/>
    <w:rsid w:val="00CB4B82"/>
    <w:rsid w:val="00CB6EA8"/>
    <w:rsid w:val="00CC0DF6"/>
    <w:rsid w:val="00CC3E16"/>
    <w:rsid w:val="00CC6C23"/>
    <w:rsid w:val="00CC7067"/>
    <w:rsid w:val="00CD4872"/>
    <w:rsid w:val="00CE26D4"/>
    <w:rsid w:val="00CE4164"/>
    <w:rsid w:val="00CF161C"/>
    <w:rsid w:val="00CF21E5"/>
    <w:rsid w:val="00D0158B"/>
    <w:rsid w:val="00D107EC"/>
    <w:rsid w:val="00D158D4"/>
    <w:rsid w:val="00D17406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4D9E"/>
    <w:rsid w:val="00DD74D5"/>
    <w:rsid w:val="00DE06BB"/>
    <w:rsid w:val="00DE3C16"/>
    <w:rsid w:val="00DE5DBB"/>
    <w:rsid w:val="00DF35D8"/>
    <w:rsid w:val="00DF3A10"/>
    <w:rsid w:val="00DF5DEF"/>
    <w:rsid w:val="00E0382F"/>
    <w:rsid w:val="00E060A0"/>
    <w:rsid w:val="00E13F54"/>
    <w:rsid w:val="00E20632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25E9"/>
    <w:rsid w:val="00E906EB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C4711"/>
    <w:rsid w:val="00ED26EC"/>
    <w:rsid w:val="00EE24B8"/>
    <w:rsid w:val="00EE2BD2"/>
    <w:rsid w:val="00EE3FD3"/>
    <w:rsid w:val="00EF002A"/>
    <w:rsid w:val="00EF27D4"/>
    <w:rsid w:val="00EF2837"/>
    <w:rsid w:val="00EF29D4"/>
    <w:rsid w:val="00EF5DB1"/>
    <w:rsid w:val="00F02B14"/>
    <w:rsid w:val="00F05149"/>
    <w:rsid w:val="00F14FBE"/>
    <w:rsid w:val="00F17B48"/>
    <w:rsid w:val="00F2677C"/>
    <w:rsid w:val="00F3053A"/>
    <w:rsid w:val="00F30B84"/>
    <w:rsid w:val="00F31AC4"/>
    <w:rsid w:val="00F4463E"/>
    <w:rsid w:val="00F45004"/>
    <w:rsid w:val="00F45189"/>
    <w:rsid w:val="00F61889"/>
    <w:rsid w:val="00F7215D"/>
    <w:rsid w:val="00F754F3"/>
    <w:rsid w:val="00F75CE3"/>
    <w:rsid w:val="00F76D16"/>
    <w:rsid w:val="00F80EC9"/>
    <w:rsid w:val="00F844EE"/>
    <w:rsid w:val="00F84710"/>
    <w:rsid w:val="00F877B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3409"/>
    <o:shapelayout v:ext="edit">
      <o:idmap v:ext="edit" data="1"/>
    </o:shapelayout>
  </w:shapeDefaults>
  <w:decimalSymbol w:val=","/>
  <w:listSeparator w:val=";"/>
  <w14:docId w14:val="043C025E"/>
  <w15:docId w15:val="{6A3DB033-8506-467E-A167-A96BEB10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840</Characters>
  <Application>Microsoft Office Word</Application>
  <DocSecurity>4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2</cp:revision>
  <cp:lastPrinted>2019-10-02T12:33:00Z</cp:lastPrinted>
  <dcterms:created xsi:type="dcterms:W3CDTF">2022-11-22T13:17:00Z</dcterms:created>
  <dcterms:modified xsi:type="dcterms:W3CDTF">2022-11-22T13:17:00Z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