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Tr="00544071">
        <w:trPr>
          <w:trHeight w:hRule="exact" w:val="1705"/>
        </w:trPr>
        <w:tc>
          <w:tcPr>
            <w:tcW w:w="8159" w:type="dxa"/>
          </w:tcPr>
          <w:p w:rsidR="00133132" w:rsidRPr="00AB71CD" w:rsidRDefault="0026120C" w:rsidP="004D0F87">
            <w:pPr>
              <w:pStyle w:val="Dokumentinfo"/>
              <w:rPr>
                <w:rFonts w:asciiTheme="minorHAnsi" w:hAnsiTheme="minorHAnsi" w:cstheme="minorHAnsi"/>
                <w:color w:val="FF0000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696109">
              <w:rPr>
                <w:rFonts w:asciiTheme="minorHAnsi" w:hAnsiTheme="minorHAnsi" w:cstheme="minorHAnsi"/>
              </w:rPr>
              <w:t>2</w:t>
            </w:r>
            <w:r w:rsidR="00427C6E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427C6E">
              <w:rPr>
                <w:rFonts w:asciiTheme="minorHAnsi" w:hAnsiTheme="minorHAnsi" w:cstheme="minorHAnsi"/>
              </w:rPr>
              <w:t xml:space="preserve">oktober </w:t>
            </w:r>
            <w:r w:rsidR="00D97F30">
              <w:rPr>
                <w:rFonts w:asciiTheme="minorHAnsi" w:hAnsiTheme="minorHAnsi" w:cstheme="minorHAnsi"/>
              </w:rPr>
              <w:t>2021</w:t>
            </w:r>
            <w:r w:rsidR="00853E57">
              <w:rPr>
                <w:rFonts w:asciiTheme="minorHAnsi" w:hAnsiTheme="minorHAnsi" w:cstheme="minorHAnsi"/>
              </w:rPr>
              <w:t xml:space="preserve"> kl. </w:t>
            </w:r>
            <w:r w:rsidR="00427C6E">
              <w:rPr>
                <w:rFonts w:asciiTheme="minorHAnsi" w:hAnsiTheme="minorHAnsi" w:cstheme="minorHAnsi"/>
              </w:rPr>
              <w:t>14.00-16.00</w:t>
            </w:r>
            <w:r w:rsidR="00853E57">
              <w:rPr>
                <w:rFonts w:asciiTheme="minorHAnsi" w:hAnsiTheme="minorHAnsi" w:cstheme="minorHAnsi"/>
              </w:rPr>
              <w:t xml:space="preserve"> </w:t>
            </w:r>
          </w:p>
          <w:p w:rsidR="004D0F87" w:rsidRPr="00853E57" w:rsidRDefault="004D0F87" w:rsidP="004D0F87">
            <w:pPr>
              <w:pStyle w:val="Dokumentinfo"/>
              <w:rPr>
                <w:rFonts w:asciiTheme="minorHAnsi" w:hAnsiTheme="minorHAnsi" w:cstheme="minorHAnsi"/>
                <w:b w:val="0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0A1B1E" w:rsidRPr="000A1B1E">
              <w:rPr>
                <w:rFonts w:asciiTheme="minorHAnsi" w:hAnsiTheme="minorHAnsi" w:cstheme="minorHAnsi"/>
                <w:b w:val="0"/>
              </w:rPr>
              <w:t>Fuglesangs Allé 4, bygning 2630, K101</w:t>
            </w:r>
          </w:p>
          <w:p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:rsidR="00E65417" w:rsidRDefault="00E65417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  <w:r w:rsidR="00DF35D8">
        <w:rPr>
          <w:rFonts w:asciiTheme="minorHAnsi" w:hAnsiTheme="minorHAnsi" w:cstheme="minorHAnsi"/>
        </w:rPr>
        <w:t xml:space="preserve"> </w:t>
      </w:r>
      <w:r w:rsidR="00133132">
        <w:rPr>
          <w:rFonts w:asciiTheme="minorHAnsi" w:hAnsiTheme="minorHAnsi" w:cstheme="minorHAnsi"/>
          <w:b w:val="0"/>
        </w:rPr>
        <w:t>(</w:t>
      </w:r>
      <w:r w:rsidR="00057364">
        <w:rPr>
          <w:rFonts w:asciiTheme="minorHAnsi" w:hAnsiTheme="minorHAnsi" w:cstheme="minorHAnsi"/>
          <w:b w:val="0"/>
        </w:rPr>
        <w:t xml:space="preserve">kl. </w:t>
      </w:r>
      <w:r w:rsidR="0096414C">
        <w:rPr>
          <w:rFonts w:asciiTheme="minorHAnsi" w:hAnsiTheme="minorHAnsi" w:cstheme="minorHAnsi"/>
          <w:b w:val="0"/>
        </w:rPr>
        <w:t>14.00-14.05</w:t>
      </w:r>
      <w:r w:rsidR="00756E22" w:rsidRPr="00DF35D8">
        <w:rPr>
          <w:rFonts w:asciiTheme="minorHAnsi" w:hAnsiTheme="minorHAnsi" w:cstheme="minorHAnsi"/>
          <w:b w:val="0"/>
        </w:rPr>
        <w:t>)</w:t>
      </w:r>
    </w:p>
    <w:p w:rsidR="00E333F6" w:rsidRPr="00E333F6" w:rsidRDefault="00143443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Referat</w:t>
      </w:r>
      <w:r w:rsidR="00262533">
        <w:rPr>
          <w:rFonts w:asciiTheme="minorHAnsi" w:hAnsiTheme="minorHAnsi" w:cstheme="minorHAnsi"/>
        </w:rPr>
        <w:t>er</w:t>
      </w:r>
      <w:r>
        <w:rPr>
          <w:rFonts w:asciiTheme="minorHAnsi" w:hAnsiTheme="minorHAnsi" w:cstheme="minorHAnsi"/>
        </w:rPr>
        <w:t xml:space="preserve"> vedlægges.</w:t>
      </w:r>
    </w:p>
    <w:p w:rsidR="00E060A0" w:rsidRPr="00E060A0" w:rsidRDefault="00E060A0" w:rsidP="00E060A0"/>
    <w:p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tering</w:t>
      </w:r>
      <w:r w:rsidR="00697D1C">
        <w:rPr>
          <w:rFonts w:asciiTheme="minorHAnsi" w:hAnsiTheme="minorHAnsi" w:cstheme="minorHAnsi"/>
        </w:rPr>
        <w:t xml:space="preserve"> </w:t>
      </w:r>
      <w:r w:rsidR="00133132">
        <w:rPr>
          <w:rFonts w:asciiTheme="minorHAnsi" w:hAnsiTheme="minorHAnsi" w:cstheme="minorHAnsi"/>
          <w:b w:val="0"/>
        </w:rPr>
        <w:t>(</w:t>
      </w:r>
      <w:r w:rsidR="00853E57">
        <w:rPr>
          <w:rFonts w:asciiTheme="minorHAnsi" w:hAnsiTheme="minorHAnsi" w:cstheme="minorHAnsi"/>
          <w:b w:val="0"/>
        </w:rPr>
        <w:t xml:space="preserve">kl. </w:t>
      </w:r>
      <w:r w:rsidR="00936688">
        <w:rPr>
          <w:rFonts w:asciiTheme="minorHAnsi" w:hAnsiTheme="minorHAnsi" w:cstheme="minorHAnsi"/>
          <w:b w:val="0"/>
        </w:rPr>
        <w:t>14.05-</w:t>
      </w:r>
      <w:r w:rsidR="00881169">
        <w:rPr>
          <w:rFonts w:asciiTheme="minorHAnsi" w:hAnsiTheme="minorHAnsi" w:cstheme="minorHAnsi"/>
          <w:b w:val="0"/>
        </w:rPr>
        <w:t>14.3</w:t>
      </w:r>
      <w:r w:rsidR="00936688">
        <w:rPr>
          <w:rFonts w:asciiTheme="minorHAnsi" w:hAnsiTheme="minorHAnsi" w:cstheme="minorHAnsi"/>
          <w:b w:val="0"/>
        </w:rPr>
        <w:t>0</w:t>
      </w:r>
      <w:r w:rsidR="00697D1C" w:rsidRPr="00DF35D8">
        <w:rPr>
          <w:rFonts w:asciiTheme="minorHAnsi" w:hAnsiTheme="minorHAnsi" w:cstheme="minorHAnsi"/>
          <w:b w:val="0"/>
        </w:rPr>
        <w:t>)</w:t>
      </w:r>
    </w:p>
    <w:p w:rsidR="00DC63D0" w:rsidRPr="00DC63D0" w:rsidRDefault="00551CE9" w:rsidP="00530A0D">
      <w:pPr>
        <w:numPr>
          <w:ilvl w:val="0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>
        <w:rPr>
          <w:rFonts w:asciiTheme="minorHAnsi" w:hAnsiTheme="minorHAnsi" w:cstheme="minorHAnsi"/>
        </w:rPr>
        <w:t>F</w:t>
      </w:r>
      <w:r w:rsidRPr="00551CE9">
        <w:rPr>
          <w:rFonts w:asciiTheme="minorHAnsi" w:hAnsiTheme="minorHAnsi" w:cstheme="minorHAnsi"/>
        </w:rPr>
        <w:t>ormanden:</w:t>
      </w:r>
    </w:p>
    <w:p w:rsidR="002B4735" w:rsidRPr="002B4735" w:rsidRDefault="00530A0D" w:rsidP="003B4F78">
      <w:pPr>
        <w:numPr>
          <w:ilvl w:val="1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 w:rsidRPr="002B4735">
        <w:rPr>
          <w:rFonts w:asciiTheme="minorHAnsi" w:hAnsiTheme="minorHAnsi" w:cstheme="minorHAnsi"/>
        </w:rPr>
        <w:t xml:space="preserve">Formændenes </w:t>
      </w:r>
      <w:r w:rsidR="00427C6E" w:rsidRPr="002B4735">
        <w:rPr>
          <w:rFonts w:asciiTheme="minorHAnsi" w:hAnsiTheme="minorHAnsi" w:cstheme="minorHAnsi"/>
        </w:rPr>
        <w:t xml:space="preserve">møde med universitetsledelsen </w:t>
      </w:r>
      <w:r w:rsidR="003D2B70">
        <w:rPr>
          <w:rFonts w:asciiTheme="minorHAnsi" w:hAnsiTheme="minorHAnsi" w:cstheme="minorHAnsi"/>
        </w:rPr>
        <w:t xml:space="preserve">den </w:t>
      </w:r>
      <w:r w:rsidR="00427C6E" w:rsidRPr="002B4735">
        <w:rPr>
          <w:rFonts w:asciiTheme="minorHAnsi" w:hAnsiTheme="minorHAnsi" w:cstheme="minorHAnsi"/>
        </w:rPr>
        <w:t>29. september 2021</w:t>
      </w:r>
    </w:p>
    <w:p w:rsidR="003D2B70" w:rsidRPr="003D2B70" w:rsidRDefault="00427C6E" w:rsidP="003D2B70">
      <w:pPr>
        <w:numPr>
          <w:ilvl w:val="1"/>
          <w:numId w:val="35"/>
        </w:numPr>
        <w:spacing w:after="200" w:line="276" w:lineRule="auto"/>
        <w:rPr>
          <w:rFonts w:asciiTheme="minorHAnsi" w:hAnsiTheme="minorHAnsi" w:cstheme="minorHAnsi"/>
          <w:sz w:val="19"/>
          <w:szCs w:val="19"/>
        </w:rPr>
      </w:pPr>
      <w:r w:rsidRPr="002B4735">
        <w:rPr>
          <w:rFonts w:asciiTheme="minorHAnsi" w:hAnsiTheme="minorHAnsi" w:cstheme="minorHAnsi"/>
        </w:rPr>
        <w:t xml:space="preserve">Formændenes møde med bestyrelsen </w:t>
      </w:r>
      <w:r w:rsidR="003D2B70">
        <w:rPr>
          <w:rFonts w:asciiTheme="minorHAnsi" w:hAnsiTheme="minorHAnsi" w:cstheme="minorHAnsi"/>
        </w:rPr>
        <w:t xml:space="preserve">den 4. oktober 2021. </w:t>
      </w:r>
      <w:r w:rsidR="003D2B70">
        <w:rPr>
          <w:rFonts w:asciiTheme="minorHAnsi" w:hAnsiTheme="minorHAnsi" w:cstheme="minorHAnsi"/>
          <w:sz w:val="19"/>
          <w:szCs w:val="19"/>
        </w:rPr>
        <w:br/>
        <w:t>Den årlige skriftlige redegørelse til bestyrelsen vedlægges.</w:t>
      </w:r>
    </w:p>
    <w:p w:rsidR="00DC63D0" w:rsidRDefault="008F7C73" w:rsidP="00530A0D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:rsidR="0096414C" w:rsidRDefault="00BF7AC8" w:rsidP="0096414C">
      <w:pPr>
        <w:pStyle w:val="Opstilling-punkttegn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 2021 (ØR3)</w:t>
      </w:r>
    </w:p>
    <w:p w:rsidR="00BF7AC8" w:rsidRDefault="00BF7AC8" w:rsidP="00BF7AC8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Budget og bemærkninger vedlægges. </w:t>
      </w:r>
    </w:p>
    <w:p w:rsidR="003D2B70" w:rsidRDefault="003D2B70" w:rsidP="003D2B70">
      <w:pPr>
        <w:pStyle w:val="Opstilling-punkttegn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Campus 2.0</w:t>
      </w:r>
    </w:p>
    <w:p w:rsidR="00C55145" w:rsidRDefault="00C55145" w:rsidP="00C55145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:rsidR="00881169" w:rsidRDefault="00881169" w:rsidP="00881169">
      <w:pPr>
        <w:pStyle w:val="Overskrift1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</w:rPr>
        <w:t xml:space="preserve">Besøg af VIP-repræsentant i universitetets bestyrelse </w:t>
      </w:r>
      <w:r>
        <w:rPr>
          <w:rFonts w:asciiTheme="minorHAnsi" w:hAnsiTheme="minorHAnsi" w:cstheme="minorHAnsi"/>
          <w:b w:val="0"/>
        </w:rPr>
        <w:t>(kl. 14.30-15.00)</w:t>
      </w:r>
    </w:p>
    <w:p w:rsidR="00881169" w:rsidRDefault="00881169" w:rsidP="00881169">
      <w:pPr>
        <w:ind w:left="425"/>
        <w:rPr>
          <w:rFonts w:asciiTheme="minorHAnsi" w:hAnsiTheme="minorHAnsi" w:cstheme="minorHAnsi"/>
          <w:bCs/>
          <w:szCs w:val="32"/>
        </w:rPr>
      </w:pPr>
      <w:r>
        <w:rPr>
          <w:rFonts w:asciiTheme="minorHAnsi" w:hAnsiTheme="minorHAnsi" w:cstheme="minorHAnsi"/>
          <w:bCs/>
          <w:szCs w:val="32"/>
        </w:rPr>
        <w:t xml:space="preserve">Bestyrelsesmedlem Anne Skorkjær </w:t>
      </w:r>
      <w:proofErr w:type="spellStart"/>
      <w:r>
        <w:rPr>
          <w:rFonts w:asciiTheme="minorHAnsi" w:hAnsiTheme="minorHAnsi" w:cstheme="minorHAnsi"/>
          <w:bCs/>
          <w:szCs w:val="32"/>
        </w:rPr>
        <w:t>Binderkranz</w:t>
      </w:r>
      <w:proofErr w:type="spellEnd"/>
      <w:r>
        <w:rPr>
          <w:rFonts w:asciiTheme="minorHAnsi" w:hAnsiTheme="minorHAnsi" w:cstheme="minorHAnsi"/>
          <w:bCs/>
          <w:szCs w:val="32"/>
        </w:rPr>
        <w:t xml:space="preserve"> deltager </w:t>
      </w:r>
    </w:p>
    <w:p w:rsidR="00881169" w:rsidRDefault="00881169" w:rsidP="00BF7AC8">
      <w:pPr>
        <w:rPr>
          <w:rFonts w:asciiTheme="minorHAnsi" w:hAnsiTheme="minorHAnsi" w:cstheme="minorHAnsi"/>
        </w:rPr>
      </w:pPr>
    </w:p>
    <w:p w:rsidR="00881169" w:rsidRPr="00881169" w:rsidRDefault="00881169" w:rsidP="00881169">
      <w:pPr>
        <w:pStyle w:val="Overskrift1"/>
        <w:rPr>
          <w:rFonts w:asciiTheme="minorHAnsi" w:hAnsiTheme="minorHAnsi" w:cstheme="minorHAnsi"/>
        </w:rPr>
      </w:pPr>
      <w:r w:rsidRPr="00427C6E">
        <w:rPr>
          <w:rFonts w:asciiTheme="minorHAnsi" w:hAnsiTheme="minorHAnsi" w:cstheme="minorHAnsi"/>
        </w:rPr>
        <w:t>AU prisopgaver for 2021</w:t>
      </w:r>
      <w:r w:rsidR="003D2B70">
        <w:rPr>
          <w:rFonts w:asciiTheme="minorHAnsi" w:hAnsiTheme="minorHAnsi" w:cstheme="minorHAnsi"/>
          <w:b w:val="0"/>
        </w:rPr>
        <w:t xml:space="preserve"> (kl. 15.0</w:t>
      </w:r>
      <w:r w:rsidR="00BF7AC8">
        <w:rPr>
          <w:rFonts w:asciiTheme="minorHAnsi" w:hAnsiTheme="minorHAnsi" w:cstheme="minorHAnsi"/>
          <w:b w:val="0"/>
        </w:rPr>
        <w:t>0</w:t>
      </w:r>
      <w:r>
        <w:rPr>
          <w:rFonts w:asciiTheme="minorHAnsi" w:hAnsiTheme="minorHAnsi" w:cstheme="minorHAnsi"/>
          <w:b w:val="0"/>
        </w:rPr>
        <w:t>-15.</w:t>
      </w:r>
      <w:r w:rsidR="003D2B70">
        <w:rPr>
          <w:rFonts w:asciiTheme="minorHAnsi" w:hAnsiTheme="minorHAnsi" w:cstheme="minorHAnsi"/>
          <w:b w:val="0"/>
        </w:rPr>
        <w:t>0</w:t>
      </w:r>
      <w:r w:rsidR="00BF7AC8">
        <w:rPr>
          <w:rFonts w:asciiTheme="minorHAnsi" w:hAnsiTheme="minorHAnsi" w:cstheme="minorHAnsi"/>
          <w:b w:val="0"/>
        </w:rPr>
        <w:t>5</w:t>
      </w:r>
      <w:r>
        <w:rPr>
          <w:rFonts w:asciiTheme="minorHAnsi" w:hAnsiTheme="minorHAnsi" w:cstheme="minorHAnsi"/>
          <w:b w:val="0"/>
        </w:rPr>
        <w:t>)</w:t>
      </w:r>
    </w:p>
    <w:p w:rsidR="00881169" w:rsidRDefault="00881169" w:rsidP="00881169">
      <w:pPr>
        <w:ind w:left="425"/>
        <w:rPr>
          <w:rFonts w:asciiTheme="minorHAnsi" w:hAnsiTheme="minorHAnsi" w:cstheme="minorHAnsi"/>
        </w:rPr>
      </w:pPr>
      <w:r w:rsidRPr="0034485B">
        <w:rPr>
          <w:rFonts w:asciiTheme="minorHAnsi" w:hAnsiTheme="minorHAnsi" w:cstheme="minorHAnsi"/>
        </w:rPr>
        <w:t xml:space="preserve">Sagsfremstilling og bilag vedlægges. </w:t>
      </w:r>
    </w:p>
    <w:p w:rsidR="00881169" w:rsidRPr="00881169" w:rsidRDefault="00881169" w:rsidP="00881169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</w:p>
    <w:p w:rsidR="00936688" w:rsidRDefault="00936688" w:rsidP="00936688">
      <w:pPr>
        <w:pStyle w:val="Overskrift1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</w:rPr>
        <w:t xml:space="preserve">Evaluering af Akademisk Råds seminar den 20. september </w:t>
      </w:r>
      <w:r w:rsidR="003D2B70">
        <w:rPr>
          <w:rFonts w:asciiTheme="minorHAnsi" w:hAnsiTheme="minorHAnsi" w:cstheme="minorHAnsi"/>
          <w:b w:val="0"/>
        </w:rPr>
        <w:t>(kl. 15.0</w:t>
      </w:r>
      <w:r w:rsidR="00BF7AC8">
        <w:rPr>
          <w:rFonts w:asciiTheme="minorHAnsi" w:hAnsiTheme="minorHAnsi" w:cstheme="minorHAnsi"/>
          <w:b w:val="0"/>
        </w:rPr>
        <w:t>5-15.</w:t>
      </w:r>
      <w:r w:rsidR="003D2B70">
        <w:rPr>
          <w:rFonts w:asciiTheme="minorHAnsi" w:hAnsiTheme="minorHAnsi" w:cstheme="minorHAnsi"/>
          <w:b w:val="0"/>
        </w:rPr>
        <w:t>25</w:t>
      </w:r>
      <w:r>
        <w:rPr>
          <w:rFonts w:asciiTheme="minorHAnsi" w:hAnsiTheme="minorHAnsi" w:cstheme="minorHAnsi"/>
          <w:b w:val="0"/>
        </w:rPr>
        <w:t>)</w:t>
      </w:r>
    </w:p>
    <w:p w:rsidR="003816A5" w:rsidRDefault="000A1B1E" w:rsidP="000A1B1E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Bilag vedlægges</w:t>
      </w:r>
    </w:p>
    <w:p w:rsidR="000A1B1E" w:rsidRPr="003816A5" w:rsidRDefault="000A1B1E" w:rsidP="000A1B1E">
      <w:pPr>
        <w:ind w:left="425"/>
        <w:rPr>
          <w:rFonts w:asciiTheme="minorHAnsi" w:hAnsiTheme="minorHAnsi" w:cstheme="minorHAnsi"/>
        </w:rPr>
      </w:pPr>
    </w:p>
    <w:p w:rsidR="003D2B70" w:rsidRPr="00BF7AC8" w:rsidRDefault="003D2B70" w:rsidP="003D2B70">
      <w:pPr>
        <w:pStyle w:val="Overskrift1"/>
        <w:rPr>
          <w:rFonts w:asciiTheme="minorHAnsi" w:hAnsiTheme="minorHAnsi" w:cstheme="minorHAnsi"/>
        </w:rPr>
      </w:pPr>
      <w:bookmarkStart w:id="2" w:name="_GoBack"/>
      <w:r w:rsidRPr="00BF7AC8">
        <w:rPr>
          <w:rFonts w:asciiTheme="minorHAnsi" w:hAnsiTheme="minorHAnsi" w:cstheme="minorHAnsi"/>
        </w:rPr>
        <w:t xml:space="preserve">Krav til en ph.d.-afhandling og til indstillingen fra bedømmelsesudvalget </w:t>
      </w:r>
      <w:r w:rsidRPr="00BF7AC8">
        <w:rPr>
          <w:rFonts w:asciiTheme="minorHAnsi" w:hAnsiTheme="minorHAnsi" w:cstheme="minorHAnsi"/>
          <w:b w:val="0"/>
        </w:rPr>
        <w:t>(Kl. 15.</w:t>
      </w:r>
      <w:r>
        <w:rPr>
          <w:rFonts w:asciiTheme="minorHAnsi" w:hAnsiTheme="minorHAnsi" w:cstheme="minorHAnsi"/>
          <w:b w:val="0"/>
        </w:rPr>
        <w:t>25</w:t>
      </w:r>
      <w:r w:rsidRPr="00BF7AC8">
        <w:rPr>
          <w:rFonts w:asciiTheme="minorHAnsi" w:hAnsiTheme="minorHAnsi" w:cstheme="minorHAnsi"/>
          <w:b w:val="0"/>
        </w:rPr>
        <w:t>-15.</w:t>
      </w:r>
      <w:r w:rsidR="000A1B1E">
        <w:rPr>
          <w:rFonts w:asciiTheme="minorHAnsi" w:hAnsiTheme="minorHAnsi" w:cstheme="minorHAnsi"/>
          <w:b w:val="0"/>
        </w:rPr>
        <w:t>45</w:t>
      </w:r>
      <w:r w:rsidRPr="00BF7AC8">
        <w:rPr>
          <w:rFonts w:asciiTheme="minorHAnsi" w:hAnsiTheme="minorHAnsi" w:cstheme="minorHAnsi"/>
          <w:b w:val="0"/>
        </w:rPr>
        <w:t>)</w:t>
      </w:r>
    </w:p>
    <w:bookmarkEnd w:id="2"/>
    <w:p w:rsidR="003D2B70" w:rsidRDefault="003D2B70" w:rsidP="003D2B7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vedlægges. </w:t>
      </w:r>
    </w:p>
    <w:p w:rsidR="003D2B70" w:rsidRPr="00BF7AC8" w:rsidRDefault="003D2B70" w:rsidP="003D2B70">
      <w:pPr>
        <w:ind w:left="425"/>
        <w:rPr>
          <w:rFonts w:asciiTheme="minorHAnsi" w:hAnsiTheme="minorHAnsi" w:cstheme="minorHAnsi"/>
        </w:rPr>
      </w:pPr>
    </w:p>
    <w:p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 w:rsidR="00DF35D8">
        <w:rPr>
          <w:rFonts w:asciiTheme="minorHAnsi" w:hAnsiTheme="minorHAnsi" w:cstheme="minorHAnsi"/>
        </w:rPr>
        <w:t xml:space="preserve"> </w:t>
      </w:r>
    </w:p>
    <w:p w:rsidR="00785782" w:rsidRPr="00DD271D" w:rsidRDefault="00785782" w:rsidP="00785782">
      <w:pPr>
        <w:rPr>
          <w:rFonts w:asciiTheme="minorHAnsi" w:hAnsiTheme="minorHAnsi" w:cstheme="minorHAnsi"/>
        </w:rPr>
      </w:pPr>
    </w:p>
    <w:p w:rsidR="00583050" w:rsidRDefault="008F7C73" w:rsidP="00873AC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Eventuelt</w:t>
      </w:r>
      <w:r w:rsidR="00BF7AC8">
        <w:rPr>
          <w:rFonts w:asciiTheme="minorHAnsi" w:hAnsiTheme="minorHAnsi" w:cstheme="minorHAnsi"/>
        </w:rPr>
        <w:t xml:space="preserve"> </w:t>
      </w:r>
      <w:r w:rsidR="000A1B1E">
        <w:rPr>
          <w:rFonts w:asciiTheme="minorHAnsi" w:hAnsiTheme="minorHAnsi" w:cstheme="minorHAnsi"/>
          <w:b w:val="0"/>
        </w:rPr>
        <w:t>(kl. 15.45</w:t>
      </w:r>
      <w:r w:rsidR="00BF7AC8">
        <w:rPr>
          <w:rFonts w:asciiTheme="minorHAnsi" w:hAnsiTheme="minorHAnsi" w:cstheme="minorHAnsi"/>
          <w:b w:val="0"/>
        </w:rPr>
        <w:t>-15.50)</w:t>
      </w:r>
    </w:p>
    <w:p w:rsidR="00427C6E" w:rsidRPr="00427C6E" w:rsidRDefault="00427C6E" w:rsidP="00427C6E"/>
    <w:p w:rsidR="00583050" w:rsidRPr="001B2105" w:rsidRDefault="00583050" w:rsidP="00583050">
      <w:pPr>
        <w:rPr>
          <w:rFonts w:asciiTheme="minorHAnsi" w:hAnsiTheme="minorHAnsi" w:cstheme="minorHAnsi"/>
        </w:rPr>
      </w:pPr>
    </w:p>
    <w:p w:rsidR="004D0F87" w:rsidRPr="001B2105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</w:rPr>
        <w:t>Osman Skjold Kingo</w:t>
      </w:r>
    </w:p>
    <w:p w:rsidR="00BA0046" w:rsidRPr="001B2105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</w:rPr>
      </w:pPr>
      <w:r w:rsidRPr="001B2105">
        <w:rPr>
          <w:rFonts w:asciiTheme="minorHAnsi" w:hAnsiTheme="minorHAnsi" w:cstheme="minorHAnsi"/>
          <w:b w:val="0"/>
        </w:rPr>
        <w:t>Formand</w:t>
      </w:r>
    </w:p>
    <w:sectPr w:rsidR="00BA0046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259" w:rsidRDefault="00AD4259">
      <w:r>
        <w:separator/>
      </w:r>
    </w:p>
  </w:endnote>
  <w:endnote w:type="continuationSeparator" w:id="0">
    <w:p w:rsidR="00AD4259" w:rsidRDefault="00AD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CEE78F-1C0F-4C63-BF66-CD5E98C6CF3F}"/>
    <w:embedBold r:id="rId2" w:fontKey="{0F4A9378-E5F8-46F1-AFA9-344EFB99D431}"/>
    <w:embedItalic r:id="rId3" w:fontKey="{ABE6352F-0825-413B-ACD3-1C88B9EB37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B16501-208E-4605-9910-D5C38D4A5F10}"/>
    <w:embedBold r:id="rId5" w:fontKey="{92064763-419B-4D81-B210-6A5535C4AA49}"/>
    <w:embedItalic r:id="rId6" w:fontKey="{73B387D0-FF3B-4F12-AE04-A309921656AD}"/>
    <w:embedBoldItalic r:id="rId7" w:fontKey="{A799434F-56FC-4D0A-A0B7-A3CDA8629B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55E00A63-1593-471B-A005-6C8AB4C0FDC1}"/>
    <w:embedBold r:id="rId9" w:fontKey="{1E785CC8-9EED-4200-B291-9A480495394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067013-FE09-4122-BA3B-A2218C7D2F2C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64691956-0D50-48C0-95C2-64829BB55A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BCEFC270-B9A1-4533-9EDC-9C2AA6338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23B6F20-D15E-498F-8392-A49915CAE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BF7AC8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2B4735">
      <w:rPr>
        <w:noProof/>
        <w:vanish/>
      </w:rPr>
      <w:t>1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BF7AC8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A" w:rsidRDefault="0065394A" w:rsidP="0065394A">
    <w:pPr>
      <w:ind w:right="360"/>
    </w:pPr>
  </w:p>
  <w:p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54B4B6F" wp14:editId="5499A5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B4B6F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:rsidTr="001E0A80">
      <w:tc>
        <w:tcPr>
          <w:tcW w:w="2409" w:type="dxa"/>
        </w:tcPr>
        <w:p w:rsidR="0065394A" w:rsidRPr="009224E3" w:rsidRDefault="0065394A" w:rsidP="0065394A">
          <w:pPr>
            <w:pStyle w:val="Template-Companyname"/>
          </w:pPr>
          <w:bookmarkStart w:id="43" w:name="OFF_unitName"/>
          <w:r>
            <w:t>Dekanatet,  Aarhus BSS</w:t>
          </w:r>
          <w:bookmarkEnd w:id="43"/>
        </w:p>
        <w:p w:rsidR="0065394A" w:rsidRPr="009224E3" w:rsidRDefault="0065394A" w:rsidP="0065394A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:rsidR="0065394A" w:rsidRPr="009224E3" w:rsidRDefault="0065394A" w:rsidP="0065394A">
          <w:pPr>
            <w:pStyle w:val="Template-Address"/>
          </w:pPr>
          <w:bookmarkStart w:id="45" w:name="OFF_addressComputed"/>
          <w:r>
            <w:t>Bartholins Allé 14</w:t>
          </w:r>
          <w:r>
            <w:br/>
            <w:t>8000 Aarhus C</w:t>
          </w:r>
          <w:bookmarkEnd w:id="45"/>
        </w:p>
      </w:tc>
      <w:tc>
        <w:tcPr>
          <w:tcW w:w="2410" w:type="dxa"/>
        </w:tcPr>
        <w:p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+45 8715 2454</w:t>
          </w:r>
          <w:bookmarkEnd w:id="48"/>
        </w:p>
        <w:p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C014CC">
            <w:rPr>
              <w:lang w:val="en-US"/>
            </w:rPr>
            <w:t xml:space="preserve">E-mail: </w:t>
          </w:r>
          <w:bookmarkStart w:id="53" w:name="OFF_Email"/>
          <w:r w:rsidRPr="00C014CC">
            <w:rPr>
              <w:lang w:val="en-US"/>
            </w:rPr>
            <w:t>bss@au.dk</w:t>
          </w:r>
          <w:bookmarkEnd w:id="53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C014CC">
            <w:rPr>
              <w:lang w:val="en-US"/>
            </w:rPr>
            <w:t xml:space="preserve">Web: </w:t>
          </w:r>
          <w:bookmarkStart w:id="55" w:name="OFF_wwwComputed"/>
          <w:r w:rsidRPr="00C014CC">
            <w:rPr>
              <w:lang w:val="en-US"/>
            </w:rPr>
            <w:t>bss.au.dk</w:t>
          </w:r>
          <w:bookmarkEnd w:id="54"/>
          <w:bookmarkEnd w:id="55"/>
        </w:p>
      </w:tc>
      <w:tc>
        <w:tcPr>
          <w:tcW w:w="4820" w:type="dxa"/>
        </w:tcPr>
        <w:p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6" w:name="IMG_Secondary"/>
          <w:r>
            <w:drawing>
              <wp:inline distT="0" distB="0" distL="0" distR="0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259" w:rsidRDefault="00AD4259">
      <w:r>
        <w:separator/>
      </w:r>
    </w:p>
  </w:footnote>
  <w:footnote w:type="continuationSeparator" w:id="0">
    <w:p w:rsidR="00AD4259" w:rsidRDefault="00AD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76ED85" wp14:editId="4782CE5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6ED8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1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1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BF7AC8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2B4735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BF7AC8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2B4735">
                      <w:rPr>
                        <w:rStyle w:val="Sidetal"/>
                        <w:noProof/>
                      </w:rPr>
                      <w:t>1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33EEA" wp14:editId="0DF16B4E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3" w:name="OFF_logo1AComputed"/>
                          <w:bookmarkStart w:id="14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r>
                            <w:t>Aarhus Universitet</w:t>
                          </w:r>
                          <w:bookmarkEnd w:id="15"/>
                        </w:p>
                        <w:bookmarkEnd w:id="16"/>
                        <w:p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3E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1D5D3B" w:rsidP="003F33BA">
                          <w:pPr>
                            <w:pStyle w:val="Template-Afdeling"/>
                          </w:pPr>
                          <w:bookmarkStart w:id="2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1"/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AC6376" w:rsidRDefault="00AC6376" w:rsidP="00307E90">
                          <w:pPr>
                            <w:pStyle w:val="Template"/>
                          </w:pPr>
                          <w:bookmarkStart w:id="22" w:name="USR_Title"/>
                          <w:r>
                            <w:t>Rådgiver</w:t>
                          </w:r>
                          <w:bookmarkStart w:id="23" w:name="USR_Title_HIF"/>
                          <w:bookmarkEnd w:id="22"/>
                        </w:p>
                        <w:bookmarkEnd w:id="23"/>
                        <w:p w:rsidR="00AC6376" w:rsidRDefault="00AC6376" w:rsidP="00307E90">
                          <w:pPr>
                            <w:pStyle w:val="Template"/>
                          </w:pPr>
                        </w:p>
                        <w:p w:rsidR="00307E90" w:rsidRPr="00307E90" w:rsidRDefault="0001310D" w:rsidP="00307E90">
                          <w:pPr>
                            <w:pStyle w:val="Template"/>
                          </w:pPr>
                          <w:bookmarkStart w:id="24" w:name="LAN_Date"/>
                          <w:r w:rsidRPr="001A7589">
                            <w:t>Dato</w:t>
                          </w:r>
                          <w:bookmarkEnd w:id="24"/>
                          <w:r w:rsidR="00BC6E27" w:rsidRPr="001A7589">
                            <w:t xml:space="preserve">: </w:t>
                          </w:r>
                          <w:r w:rsidR="00BF7AC8">
                            <w:t>8</w:t>
                          </w:r>
                          <w:r w:rsidR="00E65417" w:rsidRPr="001A7589">
                            <w:t xml:space="preserve">. </w:t>
                          </w:r>
                          <w:r w:rsidR="00881169">
                            <w:t xml:space="preserve">oktober </w:t>
                          </w:r>
                          <w:r w:rsidR="00E65417" w:rsidRPr="001A7589">
                            <w:t>20</w:t>
                          </w:r>
                          <w:r w:rsidR="00E333F6">
                            <w:t>21</w:t>
                          </w:r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A1B1E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A1B1E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1D5D3B" w:rsidP="003F33BA">
                    <w:pPr>
                      <w:pStyle w:val="Template-Afdeling"/>
                    </w:pPr>
                    <w:bookmarkStart w:id="32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2"/>
                  <w:p w:rsidR="00307E90" w:rsidRDefault="00307E90" w:rsidP="00307E90">
                    <w:pPr>
                      <w:pStyle w:val="Template"/>
                    </w:pPr>
                  </w:p>
                  <w:p w:rsidR="00AC6376" w:rsidRDefault="00AC6376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:rsidR="00AC6376" w:rsidRDefault="00AC6376" w:rsidP="00307E90">
                    <w:pPr>
                      <w:pStyle w:val="Template"/>
                    </w:pPr>
                  </w:p>
                  <w:p w:rsidR="00307E90" w:rsidRPr="00307E90" w:rsidRDefault="0001310D" w:rsidP="00307E90">
                    <w:pPr>
                      <w:pStyle w:val="Template"/>
                    </w:pPr>
                    <w:bookmarkStart w:id="35" w:name="LAN_Date"/>
                    <w:r w:rsidRPr="001A7589">
                      <w:t>Dato</w:t>
                    </w:r>
                    <w:bookmarkEnd w:id="35"/>
                    <w:r w:rsidR="00BC6E27" w:rsidRPr="001A7589">
                      <w:t xml:space="preserve">: </w:t>
                    </w:r>
                    <w:r w:rsidR="00BF7AC8">
                      <w:t>8</w:t>
                    </w:r>
                    <w:r w:rsidR="00E65417" w:rsidRPr="001A7589">
                      <w:t xml:space="preserve">. </w:t>
                    </w:r>
                    <w:r w:rsidR="00881169">
                      <w:t xml:space="preserve">oktober </w:t>
                    </w:r>
                    <w:r w:rsidR="00E65417" w:rsidRPr="001A7589">
                      <w:t>20</w:t>
                    </w:r>
                    <w:r w:rsidR="00E333F6">
                      <w:t>21</w:t>
                    </w:r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 w:rsidR="00307E90"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 w:rsidR="00307E90"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A1B1E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A1B1E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3109BA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2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42F60A40"/>
    <w:multiLevelType w:val="hybridMultilevel"/>
    <w:tmpl w:val="3E6C1208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7653D"/>
    <w:multiLevelType w:val="hybridMultilevel"/>
    <w:tmpl w:val="EAC067F4"/>
    <w:lvl w:ilvl="0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 w15:restartNumberingAfterBreak="0">
    <w:nsid w:val="56874CE3"/>
    <w:multiLevelType w:val="hybridMultilevel"/>
    <w:tmpl w:val="1520AA7C"/>
    <w:lvl w:ilvl="0" w:tplc="D408AD5C">
      <w:numFmt w:val="bullet"/>
      <w:lvlText w:val="-"/>
      <w:lvlJc w:val="left"/>
      <w:pPr>
        <w:ind w:left="1145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5"/>
  </w:num>
  <w:num w:numId="2">
    <w:abstractNumId w:val="25"/>
  </w:num>
  <w:num w:numId="3">
    <w:abstractNumId w:val="14"/>
  </w:num>
  <w:num w:numId="4">
    <w:abstractNumId w:val="20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9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2"/>
  </w:num>
  <w:num w:numId="16">
    <w:abstractNumId w:val="33"/>
  </w:num>
  <w:num w:numId="17">
    <w:abstractNumId w:val="9"/>
  </w:num>
  <w:num w:numId="18">
    <w:abstractNumId w:val="13"/>
  </w:num>
  <w:num w:numId="19">
    <w:abstractNumId w:val="11"/>
  </w:num>
  <w:num w:numId="20">
    <w:abstractNumId w:val="35"/>
  </w:num>
  <w:num w:numId="21">
    <w:abstractNumId w:val="37"/>
  </w:num>
  <w:num w:numId="22">
    <w:abstractNumId w:val="18"/>
  </w:num>
  <w:num w:numId="23">
    <w:abstractNumId w:val="24"/>
  </w:num>
  <w:num w:numId="24">
    <w:abstractNumId w:val="17"/>
  </w:num>
  <w:num w:numId="25">
    <w:abstractNumId w:val="12"/>
  </w:num>
  <w:num w:numId="26">
    <w:abstractNumId w:val="30"/>
  </w:num>
  <w:num w:numId="27">
    <w:abstractNumId w:val="10"/>
  </w:num>
  <w:num w:numId="28">
    <w:abstractNumId w:val="31"/>
  </w:num>
  <w:num w:numId="29">
    <w:abstractNumId w:val="8"/>
  </w:num>
  <w:num w:numId="30">
    <w:abstractNumId w:val="34"/>
  </w:num>
  <w:num w:numId="31">
    <w:abstractNumId w:val="27"/>
  </w:num>
  <w:num w:numId="32">
    <w:abstractNumId w:val="21"/>
  </w:num>
  <w:num w:numId="33">
    <w:abstractNumId w:val="36"/>
  </w:num>
  <w:num w:numId="34">
    <w:abstractNumId w:val="22"/>
  </w:num>
  <w:num w:numId="35">
    <w:abstractNumId w:val="23"/>
  </w:num>
  <w:num w:numId="36">
    <w:abstractNumId w:val="26"/>
  </w:num>
  <w:num w:numId="37">
    <w:abstractNumId w:val="29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33EB"/>
    <w:rsid w:val="00031116"/>
    <w:rsid w:val="0003149C"/>
    <w:rsid w:val="00034A55"/>
    <w:rsid w:val="00035DE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1B1E"/>
    <w:rsid w:val="000A53C4"/>
    <w:rsid w:val="000B1646"/>
    <w:rsid w:val="000D1B50"/>
    <w:rsid w:val="000D2020"/>
    <w:rsid w:val="000E11FD"/>
    <w:rsid w:val="000E26CD"/>
    <w:rsid w:val="000E519F"/>
    <w:rsid w:val="000F301D"/>
    <w:rsid w:val="000F31FD"/>
    <w:rsid w:val="000F3C82"/>
    <w:rsid w:val="000F7926"/>
    <w:rsid w:val="00110817"/>
    <w:rsid w:val="0011283F"/>
    <w:rsid w:val="001172E4"/>
    <w:rsid w:val="00117366"/>
    <w:rsid w:val="00121578"/>
    <w:rsid w:val="00133132"/>
    <w:rsid w:val="00143443"/>
    <w:rsid w:val="0014448C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C70E1"/>
    <w:rsid w:val="001D1259"/>
    <w:rsid w:val="001D5D3B"/>
    <w:rsid w:val="001E0A80"/>
    <w:rsid w:val="001E138D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2533"/>
    <w:rsid w:val="002665CA"/>
    <w:rsid w:val="002700DA"/>
    <w:rsid w:val="00271D6C"/>
    <w:rsid w:val="00273919"/>
    <w:rsid w:val="002822FE"/>
    <w:rsid w:val="00283F13"/>
    <w:rsid w:val="00294C5A"/>
    <w:rsid w:val="00297E98"/>
    <w:rsid w:val="002A1C39"/>
    <w:rsid w:val="002A1EA8"/>
    <w:rsid w:val="002A4418"/>
    <w:rsid w:val="002B1765"/>
    <w:rsid w:val="002B23F4"/>
    <w:rsid w:val="002B4735"/>
    <w:rsid w:val="002B7747"/>
    <w:rsid w:val="002C65C6"/>
    <w:rsid w:val="002E07F2"/>
    <w:rsid w:val="002E326D"/>
    <w:rsid w:val="002E6EB1"/>
    <w:rsid w:val="002F1792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25646"/>
    <w:rsid w:val="00333BC8"/>
    <w:rsid w:val="00335714"/>
    <w:rsid w:val="0034281B"/>
    <w:rsid w:val="0034283E"/>
    <w:rsid w:val="0034485B"/>
    <w:rsid w:val="00345E85"/>
    <w:rsid w:val="003510F3"/>
    <w:rsid w:val="00353F2C"/>
    <w:rsid w:val="00356669"/>
    <w:rsid w:val="0035741D"/>
    <w:rsid w:val="00365229"/>
    <w:rsid w:val="00376C29"/>
    <w:rsid w:val="003816A5"/>
    <w:rsid w:val="00384F0A"/>
    <w:rsid w:val="00394ADB"/>
    <w:rsid w:val="00395BF2"/>
    <w:rsid w:val="003A022B"/>
    <w:rsid w:val="003B0624"/>
    <w:rsid w:val="003B4A1E"/>
    <w:rsid w:val="003B7BF5"/>
    <w:rsid w:val="003C22E5"/>
    <w:rsid w:val="003D2B70"/>
    <w:rsid w:val="003E6170"/>
    <w:rsid w:val="003F0A5D"/>
    <w:rsid w:val="003F2192"/>
    <w:rsid w:val="003F289D"/>
    <w:rsid w:val="003F33BA"/>
    <w:rsid w:val="0040008A"/>
    <w:rsid w:val="004027D5"/>
    <w:rsid w:val="00414110"/>
    <w:rsid w:val="004143CC"/>
    <w:rsid w:val="00427C6E"/>
    <w:rsid w:val="00430307"/>
    <w:rsid w:val="00430F9C"/>
    <w:rsid w:val="00436C7A"/>
    <w:rsid w:val="004428B6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1004"/>
    <w:rsid w:val="004B225D"/>
    <w:rsid w:val="004B5DCB"/>
    <w:rsid w:val="004C208C"/>
    <w:rsid w:val="004C3935"/>
    <w:rsid w:val="004C3AF0"/>
    <w:rsid w:val="004D0F87"/>
    <w:rsid w:val="004D1126"/>
    <w:rsid w:val="004E1FDF"/>
    <w:rsid w:val="004F2F4A"/>
    <w:rsid w:val="004F4341"/>
    <w:rsid w:val="004F7B82"/>
    <w:rsid w:val="00504494"/>
    <w:rsid w:val="0050605B"/>
    <w:rsid w:val="00507AF4"/>
    <w:rsid w:val="00523163"/>
    <w:rsid w:val="00524DD1"/>
    <w:rsid w:val="00530A0D"/>
    <w:rsid w:val="00532A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1307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6D85"/>
    <w:rsid w:val="00627BF8"/>
    <w:rsid w:val="00641B24"/>
    <w:rsid w:val="00642182"/>
    <w:rsid w:val="00644058"/>
    <w:rsid w:val="00644D35"/>
    <w:rsid w:val="00645634"/>
    <w:rsid w:val="006474AE"/>
    <w:rsid w:val="00652A20"/>
    <w:rsid w:val="0065394A"/>
    <w:rsid w:val="00655206"/>
    <w:rsid w:val="00660312"/>
    <w:rsid w:val="00661E95"/>
    <w:rsid w:val="00665CEC"/>
    <w:rsid w:val="00676983"/>
    <w:rsid w:val="00683F2B"/>
    <w:rsid w:val="006910EE"/>
    <w:rsid w:val="00694D3E"/>
    <w:rsid w:val="00694DA3"/>
    <w:rsid w:val="00695E01"/>
    <w:rsid w:val="00696109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171C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96E5D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5A1C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2F93"/>
    <w:rsid w:val="00834110"/>
    <w:rsid w:val="008355B8"/>
    <w:rsid w:val="00842B54"/>
    <w:rsid w:val="00853E57"/>
    <w:rsid w:val="008558E5"/>
    <w:rsid w:val="00863559"/>
    <w:rsid w:val="00866AAC"/>
    <w:rsid w:val="00871281"/>
    <w:rsid w:val="0087322B"/>
    <w:rsid w:val="00873AC5"/>
    <w:rsid w:val="00876611"/>
    <w:rsid w:val="00880EAE"/>
    <w:rsid w:val="00881169"/>
    <w:rsid w:val="00881CAF"/>
    <w:rsid w:val="008911D6"/>
    <w:rsid w:val="00896541"/>
    <w:rsid w:val="008A28B2"/>
    <w:rsid w:val="008A65F3"/>
    <w:rsid w:val="008B0816"/>
    <w:rsid w:val="008B1390"/>
    <w:rsid w:val="008B14BE"/>
    <w:rsid w:val="008B1960"/>
    <w:rsid w:val="008C171C"/>
    <w:rsid w:val="008C367F"/>
    <w:rsid w:val="008D3806"/>
    <w:rsid w:val="008F7C73"/>
    <w:rsid w:val="00901304"/>
    <w:rsid w:val="0091147E"/>
    <w:rsid w:val="009300C0"/>
    <w:rsid w:val="00930362"/>
    <w:rsid w:val="00930E78"/>
    <w:rsid w:val="009352B1"/>
    <w:rsid w:val="00935BE2"/>
    <w:rsid w:val="00936688"/>
    <w:rsid w:val="00936BF0"/>
    <w:rsid w:val="00937172"/>
    <w:rsid w:val="00940637"/>
    <w:rsid w:val="00944E9F"/>
    <w:rsid w:val="00961B44"/>
    <w:rsid w:val="0096414C"/>
    <w:rsid w:val="00980768"/>
    <w:rsid w:val="00984F0F"/>
    <w:rsid w:val="009879C5"/>
    <w:rsid w:val="009A0EC4"/>
    <w:rsid w:val="009A163C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701A5"/>
    <w:rsid w:val="00A744E8"/>
    <w:rsid w:val="00A80948"/>
    <w:rsid w:val="00A82BA9"/>
    <w:rsid w:val="00A91CB9"/>
    <w:rsid w:val="00A9716F"/>
    <w:rsid w:val="00AA03F8"/>
    <w:rsid w:val="00AA0EF9"/>
    <w:rsid w:val="00AB2E5C"/>
    <w:rsid w:val="00AB332B"/>
    <w:rsid w:val="00AB3E51"/>
    <w:rsid w:val="00AB4E1D"/>
    <w:rsid w:val="00AB71CD"/>
    <w:rsid w:val="00AB7EA6"/>
    <w:rsid w:val="00AC6376"/>
    <w:rsid w:val="00AD17F9"/>
    <w:rsid w:val="00AD30C4"/>
    <w:rsid w:val="00AD323C"/>
    <w:rsid w:val="00AD4259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6F4"/>
    <w:rsid w:val="00B53C04"/>
    <w:rsid w:val="00B57EEB"/>
    <w:rsid w:val="00B64A19"/>
    <w:rsid w:val="00B67E0C"/>
    <w:rsid w:val="00B705E6"/>
    <w:rsid w:val="00B76B70"/>
    <w:rsid w:val="00B87E8D"/>
    <w:rsid w:val="00B94310"/>
    <w:rsid w:val="00BA0046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BF7AC8"/>
    <w:rsid w:val="00C01193"/>
    <w:rsid w:val="00C014CC"/>
    <w:rsid w:val="00C01EFA"/>
    <w:rsid w:val="00C0721C"/>
    <w:rsid w:val="00C12268"/>
    <w:rsid w:val="00C22C7A"/>
    <w:rsid w:val="00C4041B"/>
    <w:rsid w:val="00C501DB"/>
    <w:rsid w:val="00C51F44"/>
    <w:rsid w:val="00C522B8"/>
    <w:rsid w:val="00C55145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529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C63D0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4E48"/>
    <w:rsid w:val="00E060A0"/>
    <w:rsid w:val="00E20A3D"/>
    <w:rsid w:val="00E252E0"/>
    <w:rsid w:val="00E27C86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1889"/>
    <w:rsid w:val="00F65C68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2520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5B84E5D0"/>
  <w15:docId w15:val="{253FACF6-BF88-42DB-A1C9-170D5472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3822</TotalTime>
  <Pages>1</Pages>
  <Words>136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2021-10-11T08:46:00Z</cp:lastPrinted>
  <dcterms:created xsi:type="dcterms:W3CDTF">2021-09-17T08:08:00Z</dcterms:created>
  <dcterms:modified xsi:type="dcterms:W3CDTF">2021-10-12T09:27:00Z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