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1F96C43E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6E1686">
              <w:rPr>
                <w:rFonts w:asciiTheme="minorHAnsi" w:hAnsiTheme="minorHAnsi" w:cstheme="minorHAnsi"/>
              </w:rPr>
              <w:t>2</w:t>
            </w:r>
            <w:r w:rsidR="00424DA3">
              <w:rPr>
                <w:rFonts w:asciiTheme="minorHAnsi" w:hAnsiTheme="minorHAnsi" w:cstheme="minorHAnsi"/>
              </w:rPr>
              <w:t>5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424DA3">
              <w:rPr>
                <w:rFonts w:asciiTheme="minorHAnsi" w:hAnsiTheme="minorHAnsi" w:cstheme="minorHAnsi"/>
              </w:rPr>
              <w:t xml:space="preserve">november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C86026">
              <w:rPr>
                <w:rFonts w:asciiTheme="minorHAnsi" w:hAnsiTheme="minorHAnsi" w:cstheme="minorHAnsi"/>
              </w:rPr>
              <w:t>4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561C54">
              <w:rPr>
                <w:rFonts w:asciiTheme="minorHAnsi" w:hAnsiTheme="minorHAnsi" w:cstheme="minorHAnsi"/>
              </w:rPr>
              <w:t>14.00-16.00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240C7D0A" w14:textId="77777777" w:rsidR="00E060A0" w:rsidRPr="00E060A0" w:rsidRDefault="00E060A0" w:rsidP="00E060A0"/>
    <w:p w14:paraId="54452210" w14:textId="78E2333F" w:rsidR="007D6F01" w:rsidRDefault="007D6F01" w:rsidP="007D6F01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Besøg af AU Forskning</w:t>
      </w:r>
      <w:r w:rsidR="00E416E7">
        <w:rPr>
          <w:rFonts w:asciiTheme="minorHAnsi" w:hAnsiTheme="minorHAnsi" w:cstheme="minorHAnsi"/>
        </w:rPr>
        <w:t xml:space="preserve"> (kl. 14.00-14.30)</w:t>
      </w:r>
    </w:p>
    <w:p w14:paraId="7B38B05A" w14:textId="1C186DDE" w:rsidR="007D6F01" w:rsidRPr="00885C73" w:rsidRDefault="007D6F01" w:rsidP="007D6F01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  <w:b w:val="0"/>
          <w:bCs w:val="0"/>
        </w:rPr>
      </w:pPr>
      <w:r w:rsidRPr="00885C73">
        <w:rPr>
          <w:rFonts w:asciiTheme="minorHAnsi" w:hAnsiTheme="minorHAnsi" w:cstheme="minorHAnsi"/>
          <w:b w:val="0"/>
          <w:bCs w:val="0"/>
        </w:rPr>
        <w:t>Besøg af vicedirektør Jakob Rathlev og funktionschef Søren Broberg Nielsen</w:t>
      </w:r>
      <w:r w:rsidR="00836CCA">
        <w:rPr>
          <w:rFonts w:asciiTheme="minorHAnsi" w:hAnsiTheme="minorHAnsi" w:cstheme="minorHAnsi"/>
          <w:b w:val="0"/>
          <w:bCs w:val="0"/>
        </w:rPr>
        <w:t>.</w:t>
      </w:r>
    </w:p>
    <w:p w14:paraId="52BEE34E" w14:textId="77777777" w:rsidR="007D6F01" w:rsidRDefault="007D6F01" w:rsidP="007D6F01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282188F0" w14:textId="36C3E700" w:rsidR="007D6F01" w:rsidRDefault="007D6F01" w:rsidP="007D6F01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  <w:r w:rsidR="00AC5BD9">
        <w:rPr>
          <w:rFonts w:asciiTheme="minorHAnsi" w:hAnsiTheme="minorHAnsi" w:cstheme="minorHAnsi"/>
        </w:rPr>
        <w:t xml:space="preserve"> (kl. 14.</w:t>
      </w:r>
      <w:r w:rsidR="00BD6248">
        <w:rPr>
          <w:rFonts w:asciiTheme="minorHAnsi" w:hAnsiTheme="minorHAnsi" w:cstheme="minorHAnsi"/>
        </w:rPr>
        <w:t>3</w:t>
      </w:r>
      <w:r w:rsidR="00AC5BD9">
        <w:rPr>
          <w:rFonts w:asciiTheme="minorHAnsi" w:hAnsiTheme="minorHAnsi" w:cstheme="minorHAnsi"/>
        </w:rPr>
        <w:t>0-14.35)</w:t>
      </w:r>
    </w:p>
    <w:p w14:paraId="298F2971" w14:textId="77777777" w:rsidR="007D6F01" w:rsidRDefault="007D6F01" w:rsidP="007D6F01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75819C81" w14:textId="77777777" w:rsidR="007D6F01" w:rsidRPr="00E333F6" w:rsidRDefault="007D6F01" w:rsidP="007D6F01">
      <w:pPr>
        <w:ind w:left="425"/>
        <w:rPr>
          <w:rFonts w:asciiTheme="minorHAnsi" w:hAnsiTheme="minorHAnsi" w:cstheme="minorHAnsi"/>
        </w:rPr>
      </w:pPr>
    </w:p>
    <w:p w14:paraId="1A45F1C3" w14:textId="45E98476" w:rsidR="00733332" w:rsidRPr="00414110" w:rsidRDefault="00733332" w:rsidP="00733332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>
        <w:rPr>
          <w:rFonts w:asciiTheme="minorHAnsi" w:hAnsiTheme="minorHAnsi" w:cstheme="minorHAnsi"/>
        </w:rPr>
        <w:t>tering og drøftelse</w:t>
      </w:r>
      <w:r w:rsidR="00AC5BD9">
        <w:rPr>
          <w:rFonts w:asciiTheme="minorHAnsi" w:hAnsiTheme="minorHAnsi" w:cstheme="minorHAnsi"/>
        </w:rPr>
        <w:t xml:space="preserve"> (kl. 14.35-15.</w:t>
      </w:r>
      <w:r w:rsidR="00AA71A7">
        <w:rPr>
          <w:rFonts w:asciiTheme="minorHAnsi" w:hAnsiTheme="minorHAnsi" w:cstheme="minorHAnsi"/>
        </w:rPr>
        <w:t>0</w:t>
      </w:r>
      <w:r w:rsidR="00AC5BD9">
        <w:rPr>
          <w:rFonts w:asciiTheme="minorHAnsi" w:hAnsiTheme="minorHAnsi" w:cstheme="minorHAnsi"/>
        </w:rPr>
        <w:t>0)</w:t>
      </w:r>
    </w:p>
    <w:p w14:paraId="4A85A44A" w14:textId="77777777" w:rsidR="00D92CB9" w:rsidRDefault="00733332" w:rsidP="00733332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0858847C" w14:textId="7EB6EBEB" w:rsidR="00733332" w:rsidRDefault="00D92CB9" w:rsidP="00D92CB9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Forpersonernes møder med rektor</w:t>
      </w:r>
    </w:p>
    <w:p w14:paraId="382A855E" w14:textId="097A193F" w:rsidR="00D92CB9" w:rsidRDefault="00D92CB9" w:rsidP="00D92CB9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Forpersonernes møder med</w:t>
      </w:r>
      <w:r w:rsidR="00AC5BD9">
        <w:rPr>
          <w:rFonts w:asciiTheme="minorHAnsi" w:hAnsiTheme="minorHAnsi" w:cstheme="minorHAnsi"/>
        </w:rPr>
        <w:t xml:space="preserve"> AU’s</w:t>
      </w:r>
      <w:r>
        <w:rPr>
          <w:rFonts w:asciiTheme="minorHAnsi" w:hAnsiTheme="minorHAnsi" w:cstheme="minorHAnsi"/>
        </w:rPr>
        <w:t xml:space="preserve"> erhvervschef </w:t>
      </w:r>
      <w:r w:rsidR="00AC5BD9">
        <w:rPr>
          <w:rFonts w:asciiTheme="minorHAnsi" w:hAnsiTheme="minorHAnsi" w:cstheme="minorHAnsi"/>
        </w:rPr>
        <w:t xml:space="preserve">Lone Rye Olsen </w:t>
      </w:r>
    </w:p>
    <w:p w14:paraId="62E7DC64" w14:textId="5986F03C" w:rsidR="00D92CB9" w:rsidRDefault="00AC5BD9" w:rsidP="00D85FF9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Indstilling af medlemmer til Redaktionskomiteen for </w:t>
      </w:r>
      <w:r w:rsidR="00D92CB9">
        <w:rPr>
          <w:rFonts w:asciiTheme="minorHAnsi" w:hAnsiTheme="minorHAnsi" w:cstheme="minorHAnsi"/>
        </w:rPr>
        <w:t xml:space="preserve">Omnibus </w:t>
      </w:r>
    </w:p>
    <w:p w14:paraId="1A07FA8B" w14:textId="77777777" w:rsidR="00733332" w:rsidRDefault="00733332" w:rsidP="00733332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0AFF2A20" w14:textId="77777777" w:rsidR="00D92CB9" w:rsidRDefault="00733332" w:rsidP="00733332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53DC9065" w14:textId="67DC56E9" w:rsidR="00733332" w:rsidRDefault="00E7450C" w:rsidP="00D92CB9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Kandidatreformen</w:t>
      </w:r>
    </w:p>
    <w:p w14:paraId="299C2F99" w14:textId="77777777" w:rsidR="008B3EFD" w:rsidRPr="008B3EFD" w:rsidRDefault="008B3EFD" w:rsidP="008B3EFD"/>
    <w:p w14:paraId="4492398C" w14:textId="73851C8C" w:rsidR="00AA71A7" w:rsidRDefault="00AA71A7" w:rsidP="00E7450C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ØR3 (kl. 15.00-15.10)</w:t>
      </w:r>
    </w:p>
    <w:p w14:paraId="5A889438" w14:textId="3332DC2E" w:rsidR="00AA71A7" w:rsidRDefault="00AA71A7" w:rsidP="00AA71A7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40223452" w14:textId="77777777" w:rsidR="00AA71A7" w:rsidRPr="00AA71A7" w:rsidRDefault="00AA71A7" w:rsidP="00AA71A7">
      <w:pPr>
        <w:ind w:left="425"/>
        <w:rPr>
          <w:rFonts w:asciiTheme="minorHAnsi" w:hAnsiTheme="minorHAnsi" w:cstheme="minorHAnsi"/>
        </w:rPr>
      </w:pPr>
    </w:p>
    <w:p w14:paraId="771F90DD" w14:textId="2A8B7EF5" w:rsidR="00E7450C" w:rsidRDefault="00E7450C" w:rsidP="00E7450C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Indstilling af kandidater til Nævnet for Videnskabelig Uredelighed</w:t>
      </w:r>
      <w:r w:rsidR="00A02599">
        <w:rPr>
          <w:rFonts w:asciiTheme="minorHAnsi" w:hAnsiTheme="minorHAnsi" w:cstheme="minorHAnsi"/>
        </w:rPr>
        <w:t xml:space="preserve"> </w:t>
      </w:r>
      <w:r w:rsidR="00AC5BD9">
        <w:rPr>
          <w:rFonts w:asciiTheme="minorHAnsi" w:hAnsiTheme="minorHAnsi" w:cstheme="minorHAnsi"/>
        </w:rPr>
        <w:t>(kl. 15.10-15.20)</w:t>
      </w:r>
    </w:p>
    <w:p w14:paraId="212E2FF5" w14:textId="77777777" w:rsidR="00E7450C" w:rsidRDefault="00E7450C" w:rsidP="00E7450C">
      <w:pPr>
        <w:pStyle w:val="Overskrift1"/>
        <w:numPr>
          <w:ilvl w:val="0"/>
          <w:numId w:val="0"/>
        </w:numPr>
        <w:ind w:left="425"/>
        <w:rPr>
          <w:rFonts w:asciiTheme="minorHAnsi" w:hAnsiTheme="minorHAnsi" w:cstheme="minorHAnsi"/>
        </w:rPr>
      </w:pPr>
    </w:p>
    <w:p w14:paraId="7CD994EC" w14:textId="376462C7" w:rsidR="00C978B5" w:rsidRDefault="00C978B5" w:rsidP="00C978B5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Besøg af VIP-repræsentant i Bestyrelsen </w:t>
      </w:r>
      <w:r w:rsidR="00E416E7">
        <w:rPr>
          <w:rFonts w:asciiTheme="minorHAnsi" w:hAnsiTheme="minorHAnsi" w:cstheme="minorHAnsi"/>
        </w:rPr>
        <w:t>(15.20-15.50)</w:t>
      </w:r>
    </w:p>
    <w:p w14:paraId="42331F3D" w14:textId="77777777" w:rsidR="00C978B5" w:rsidRDefault="00C978B5" w:rsidP="00C978B5">
      <w:pPr>
        <w:ind w:left="425"/>
        <w:rPr>
          <w:rFonts w:asciiTheme="minorHAnsi" w:hAnsiTheme="minorHAnsi" w:cstheme="minorHAnsi"/>
        </w:rPr>
      </w:pPr>
      <w:r w:rsidRPr="00603B42">
        <w:rPr>
          <w:rFonts w:asciiTheme="minorHAnsi" w:hAnsiTheme="minorHAnsi" w:cstheme="minorHAnsi"/>
        </w:rPr>
        <w:t xml:space="preserve">Deltagelse ved bestyrelsesmedlem </w:t>
      </w:r>
      <w:r>
        <w:rPr>
          <w:rFonts w:asciiTheme="minorHAnsi" w:hAnsiTheme="minorHAnsi" w:cstheme="minorHAnsi"/>
        </w:rPr>
        <w:t xml:space="preserve">Tore Rye Andersen. </w:t>
      </w:r>
    </w:p>
    <w:p w14:paraId="72F68053" w14:textId="77777777" w:rsidR="00E416E7" w:rsidRPr="00E416E7" w:rsidRDefault="00E416E7" w:rsidP="00E416E7"/>
    <w:p w14:paraId="4FDB7FC8" w14:textId="3F4571C9" w:rsidR="00785782" w:rsidRPr="00DD271D" w:rsidRDefault="00785782" w:rsidP="00785782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>Eventuel kommunikation fra mødet til Universitetsledelsen</w:t>
      </w:r>
      <w:r w:rsidR="00DF35D8">
        <w:rPr>
          <w:rFonts w:asciiTheme="minorHAnsi" w:hAnsiTheme="minorHAnsi" w:cstheme="minorHAnsi"/>
        </w:rPr>
        <w:t xml:space="preserve"> </w:t>
      </w:r>
    </w:p>
    <w:p w14:paraId="32C20BD3" w14:textId="77777777" w:rsidR="00785782" w:rsidRPr="00DD271D" w:rsidRDefault="00785782" w:rsidP="00785782">
      <w:pPr>
        <w:rPr>
          <w:rFonts w:asciiTheme="minorHAnsi" w:hAnsiTheme="minorHAnsi" w:cstheme="minorHAnsi"/>
        </w:rPr>
      </w:pPr>
    </w:p>
    <w:p w14:paraId="594C7445" w14:textId="77777777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53F0D46-F9B4-4CEE-A124-1E3CBFDD81B5}"/>
    <w:embedBold r:id="rId2" w:fontKey="{16912CA5-2ABE-4755-B59F-7C54E88B55ED}"/>
    <w:embedItalic r:id="rId3" w:fontKey="{7BAFF001-B205-4A33-B3B0-217581445D9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15CDF66-16E5-4629-B086-45992992D57C}"/>
    <w:embedBold r:id="rId5" w:fontKey="{B08B2446-DCA3-4B6A-B5A3-F1FCF70F6D8A}"/>
    <w:embedItalic r:id="rId6" w:fontKey="{01915935-A7C0-42CF-81C1-3D564E4BCB9C}"/>
    <w:embedBoldItalic r:id="rId7" w:fontKey="{883C3BD3-1733-417D-8F73-1326185E63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704B377E-98F1-48C4-B3D9-BF2810006130}"/>
    <w:embedBold r:id="rId9" w:fontKey="{61EAF7AE-BC37-44A1-942D-FB800843ED99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A2009C67-635C-4F9D-A66E-11CC517CE5EB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7DC3313E-96F8-4153-9FF1-065E4E92A8E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BEE72ACF-2922-4959-9720-E8DEBFF306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0E83758-21BC-4BBF-83B3-48B591A6AA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EAF3A" w14:textId="1836C46E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9963DB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42" w:name="OFF_unitName"/>
          <w:r>
            <w:t>Dekanatet,  Aarhus BSS</w:t>
          </w:r>
          <w:bookmarkEnd w:id="4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43" w:name="LAN_AU"/>
          <w:r>
            <w:t>Aarhus Universitet</w:t>
          </w:r>
          <w:bookmarkEnd w:id="4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44" w:name="OFF_addressComputed"/>
          <w:r>
            <w:t>Bartholins Allé 14</w:t>
          </w:r>
          <w:r>
            <w:br/>
            <w:t>8000 Aarhus C</w:t>
          </w:r>
          <w:bookmarkEnd w:id="4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+45 8715 2454</w:t>
          </w:r>
          <w:bookmarkEnd w:id="4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C014CC">
            <w:rPr>
              <w:lang w:val="en-US"/>
            </w:rPr>
            <w:t xml:space="preserve">E-mail: </w:t>
          </w:r>
          <w:bookmarkStart w:id="52" w:name="OFF_Email"/>
          <w:r w:rsidRPr="00C014CC">
            <w:rPr>
              <w:lang w:val="en-US"/>
            </w:rPr>
            <w:t>bss@au.dk</w:t>
          </w:r>
          <w:bookmarkEnd w:id="5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C014CC">
            <w:rPr>
              <w:lang w:val="en-US"/>
            </w:rPr>
            <w:t xml:space="preserve">Web: </w:t>
          </w:r>
          <w:bookmarkStart w:id="54" w:name="OFF_wwwComputed"/>
          <w:r w:rsidRPr="00C014CC">
            <w:rPr>
              <w:lang w:val="en-US"/>
            </w:rPr>
            <w:t>bss.au.dk</w:t>
          </w:r>
          <w:bookmarkEnd w:id="53"/>
          <w:bookmarkEnd w:id="5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0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792DAF69" w:rsidR="00307E90" w:rsidRPr="00307E90" w:rsidRDefault="0001310D" w:rsidP="00307E90">
                          <w:pPr>
                            <w:pStyle w:val="Template"/>
                          </w:pPr>
                          <w:bookmarkStart w:id="23" w:name="LAN_Date"/>
                          <w:r w:rsidRPr="001A7589">
                            <w:t>Dato</w:t>
                          </w:r>
                          <w:bookmarkEnd w:id="23"/>
                          <w:r w:rsidR="00BC6E27" w:rsidRPr="001A7589">
                            <w:t xml:space="preserve">: </w:t>
                          </w:r>
                          <w:r w:rsidR="00E7450C">
                            <w:t>11.</w:t>
                          </w:r>
                          <w:r w:rsidR="00E65417" w:rsidRPr="001A7589">
                            <w:t xml:space="preserve"> </w:t>
                          </w:r>
                          <w:r w:rsidR="005637C8">
                            <w:t xml:space="preserve">november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B83D7C">
                            <w:t>4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792DAF69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E7450C">
                      <w:t>11.</w:t>
                    </w:r>
                    <w:r w:rsidR="00E65417" w:rsidRPr="001A7589">
                      <w:t xml:space="preserve"> </w:t>
                    </w:r>
                    <w:r w:rsidR="005637C8">
                      <w:t xml:space="preserve">november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B83D7C">
                      <w:t>4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D76245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55E32"/>
    <w:multiLevelType w:val="hybridMultilevel"/>
    <w:tmpl w:val="157EEA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5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4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2"/>
  </w:num>
  <w:num w:numId="16" w16cid:durableId="1158887787">
    <w:abstractNumId w:val="33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5"/>
  </w:num>
  <w:num w:numId="21" w16cid:durableId="1275019729">
    <w:abstractNumId w:val="37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30"/>
  </w:num>
  <w:num w:numId="27" w16cid:durableId="1072503232">
    <w:abstractNumId w:val="10"/>
  </w:num>
  <w:num w:numId="28" w16cid:durableId="1423911855">
    <w:abstractNumId w:val="31"/>
  </w:num>
  <w:num w:numId="29" w16cid:durableId="403449718">
    <w:abstractNumId w:val="8"/>
  </w:num>
  <w:num w:numId="30" w16cid:durableId="1978800215">
    <w:abstractNumId w:val="34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6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1878152478">
    <w:abstractNumId w:val="29"/>
  </w:num>
  <w:num w:numId="38" w16cid:durableId="6581145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4371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372C7"/>
    <w:rsid w:val="000409C8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1AE9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2CA1"/>
    <w:rsid w:val="001A7352"/>
    <w:rsid w:val="001A7589"/>
    <w:rsid w:val="001B2105"/>
    <w:rsid w:val="001B2A96"/>
    <w:rsid w:val="001B3BB4"/>
    <w:rsid w:val="001C027B"/>
    <w:rsid w:val="001D1259"/>
    <w:rsid w:val="001D2AF4"/>
    <w:rsid w:val="001D5D3B"/>
    <w:rsid w:val="001E138D"/>
    <w:rsid w:val="001F16C6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34B"/>
    <w:rsid w:val="0024692F"/>
    <w:rsid w:val="0025114F"/>
    <w:rsid w:val="0026120C"/>
    <w:rsid w:val="002665CA"/>
    <w:rsid w:val="002700DA"/>
    <w:rsid w:val="00271D6C"/>
    <w:rsid w:val="00273919"/>
    <w:rsid w:val="002746ED"/>
    <w:rsid w:val="002822FE"/>
    <w:rsid w:val="00283F13"/>
    <w:rsid w:val="00294C5A"/>
    <w:rsid w:val="002955F0"/>
    <w:rsid w:val="002A1C39"/>
    <w:rsid w:val="002A1EA8"/>
    <w:rsid w:val="002A4418"/>
    <w:rsid w:val="002B1765"/>
    <w:rsid w:val="002B23F4"/>
    <w:rsid w:val="002B7747"/>
    <w:rsid w:val="002C65C6"/>
    <w:rsid w:val="002D2DC7"/>
    <w:rsid w:val="002E07F2"/>
    <w:rsid w:val="002E326D"/>
    <w:rsid w:val="002E6EB1"/>
    <w:rsid w:val="002F3CAB"/>
    <w:rsid w:val="002F6A87"/>
    <w:rsid w:val="002F7487"/>
    <w:rsid w:val="0030588C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4F0A"/>
    <w:rsid w:val="00394ADB"/>
    <w:rsid w:val="00395BF2"/>
    <w:rsid w:val="003A022B"/>
    <w:rsid w:val="003A0E5C"/>
    <w:rsid w:val="003B0624"/>
    <w:rsid w:val="003B4A1E"/>
    <w:rsid w:val="003B7BF5"/>
    <w:rsid w:val="003C22E5"/>
    <w:rsid w:val="003E6170"/>
    <w:rsid w:val="003F1D30"/>
    <w:rsid w:val="003F2192"/>
    <w:rsid w:val="003F289D"/>
    <w:rsid w:val="003F33BA"/>
    <w:rsid w:val="004000D5"/>
    <w:rsid w:val="00414110"/>
    <w:rsid w:val="004143CC"/>
    <w:rsid w:val="00424DA3"/>
    <w:rsid w:val="00430307"/>
    <w:rsid w:val="00430F9C"/>
    <w:rsid w:val="00436390"/>
    <w:rsid w:val="00436C7A"/>
    <w:rsid w:val="00443D5B"/>
    <w:rsid w:val="00443F7C"/>
    <w:rsid w:val="00447544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158A"/>
    <w:rsid w:val="004C208C"/>
    <w:rsid w:val="004C3935"/>
    <w:rsid w:val="004D0F87"/>
    <w:rsid w:val="004D1126"/>
    <w:rsid w:val="004E1A3B"/>
    <w:rsid w:val="004F2F4A"/>
    <w:rsid w:val="004F4341"/>
    <w:rsid w:val="004F7B82"/>
    <w:rsid w:val="00504494"/>
    <w:rsid w:val="00504788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1C54"/>
    <w:rsid w:val="005637C8"/>
    <w:rsid w:val="00567428"/>
    <w:rsid w:val="005766FA"/>
    <w:rsid w:val="005802EE"/>
    <w:rsid w:val="00583050"/>
    <w:rsid w:val="00583EAB"/>
    <w:rsid w:val="00585772"/>
    <w:rsid w:val="00585BE9"/>
    <w:rsid w:val="0059679D"/>
    <w:rsid w:val="005A5218"/>
    <w:rsid w:val="005C6CEF"/>
    <w:rsid w:val="005D09F9"/>
    <w:rsid w:val="005D3C7F"/>
    <w:rsid w:val="005D535C"/>
    <w:rsid w:val="005E445C"/>
    <w:rsid w:val="005E6CB9"/>
    <w:rsid w:val="005E7B15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1FC8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D24E8"/>
    <w:rsid w:val="006E1686"/>
    <w:rsid w:val="006E2A21"/>
    <w:rsid w:val="006E3A74"/>
    <w:rsid w:val="006F3C30"/>
    <w:rsid w:val="006F7105"/>
    <w:rsid w:val="0070375A"/>
    <w:rsid w:val="007121BD"/>
    <w:rsid w:val="00726300"/>
    <w:rsid w:val="00731229"/>
    <w:rsid w:val="00733332"/>
    <w:rsid w:val="00736658"/>
    <w:rsid w:val="00743E9E"/>
    <w:rsid w:val="00744F27"/>
    <w:rsid w:val="00747074"/>
    <w:rsid w:val="00747727"/>
    <w:rsid w:val="00756E22"/>
    <w:rsid w:val="00757BDC"/>
    <w:rsid w:val="00772EAE"/>
    <w:rsid w:val="00774613"/>
    <w:rsid w:val="00775988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6F01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1113"/>
    <w:rsid w:val="008122D5"/>
    <w:rsid w:val="008230C4"/>
    <w:rsid w:val="0082463F"/>
    <w:rsid w:val="00824C23"/>
    <w:rsid w:val="00834110"/>
    <w:rsid w:val="008355B8"/>
    <w:rsid w:val="00836CCA"/>
    <w:rsid w:val="00842B54"/>
    <w:rsid w:val="008558E5"/>
    <w:rsid w:val="0086046A"/>
    <w:rsid w:val="00863559"/>
    <w:rsid w:val="00866AAC"/>
    <w:rsid w:val="00871281"/>
    <w:rsid w:val="0087322B"/>
    <w:rsid w:val="00873AC5"/>
    <w:rsid w:val="00876611"/>
    <w:rsid w:val="00880EAE"/>
    <w:rsid w:val="00881CAF"/>
    <w:rsid w:val="00885C73"/>
    <w:rsid w:val="008911D6"/>
    <w:rsid w:val="00896541"/>
    <w:rsid w:val="008A28B2"/>
    <w:rsid w:val="008A65F3"/>
    <w:rsid w:val="008B0816"/>
    <w:rsid w:val="008B14BE"/>
    <w:rsid w:val="008B1960"/>
    <w:rsid w:val="008B3EFD"/>
    <w:rsid w:val="008C171C"/>
    <w:rsid w:val="008C367F"/>
    <w:rsid w:val="008F7C73"/>
    <w:rsid w:val="00900F6E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51E82"/>
    <w:rsid w:val="00961B44"/>
    <w:rsid w:val="00964A4F"/>
    <w:rsid w:val="00980768"/>
    <w:rsid w:val="00984F0F"/>
    <w:rsid w:val="0099106E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3D64"/>
    <w:rsid w:val="009E58A0"/>
    <w:rsid w:val="009E70B7"/>
    <w:rsid w:val="009E7AF4"/>
    <w:rsid w:val="009E7E46"/>
    <w:rsid w:val="009F3DAE"/>
    <w:rsid w:val="00A02599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573E2"/>
    <w:rsid w:val="00A701A5"/>
    <w:rsid w:val="00A766D2"/>
    <w:rsid w:val="00A7703C"/>
    <w:rsid w:val="00A80948"/>
    <w:rsid w:val="00A82BA9"/>
    <w:rsid w:val="00A91CB9"/>
    <w:rsid w:val="00A9716F"/>
    <w:rsid w:val="00AA03F8"/>
    <w:rsid w:val="00AA0EF9"/>
    <w:rsid w:val="00AA71A7"/>
    <w:rsid w:val="00AB2E5C"/>
    <w:rsid w:val="00AB332B"/>
    <w:rsid w:val="00AB4E1D"/>
    <w:rsid w:val="00AB7EA6"/>
    <w:rsid w:val="00AC5BD9"/>
    <w:rsid w:val="00AC6376"/>
    <w:rsid w:val="00AD17F9"/>
    <w:rsid w:val="00AD30C4"/>
    <w:rsid w:val="00AD323C"/>
    <w:rsid w:val="00AD4EF0"/>
    <w:rsid w:val="00AF0BD2"/>
    <w:rsid w:val="00AF2199"/>
    <w:rsid w:val="00B03F98"/>
    <w:rsid w:val="00B07041"/>
    <w:rsid w:val="00B12507"/>
    <w:rsid w:val="00B12C86"/>
    <w:rsid w:val="00B15221"/>
    <w:rsid w:val="00B175E9"/>
    <w:rsid w:val="00B2394F"/>
    <w:rsid w:val="00B2414D"/>
    <w:rsid w:val="00B33B1F"/>
    <w:rsid w:val="00B350D3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D6248"/>
    <w:rsid w:val="00BE7F01"/>
    <w:rsid w:val="00BE7FBE"/>
    <w:rsid w:val="00BF37E1"/>
    <w:rsid w:val="00BF3805"/>
    <w:rsid w:val="00BF588D"/>
    <w:rsid w:val="00C01193"/>
    <w:rsid w:val="00C014CC"/>
    <w:rsid w:val="00C01EFA"/>
    <w:rsid w:val="00C0721C"/>
    <w:rsid w:val="00C12268"/>
    <w:rsid w:val="00C22C7A"/>
    <w:rsid w:val="00C2727E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978B5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4690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D90"/>
    <w:rsid w:val="00D82FA8"/>
    <w:rsid w:val="00D85FF9"/>
    <w:rsid w:val="00D87C08"/>
    <w:rsid w:val="00D92CB9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16E7"/>
    <w:rsid w:val="00E43F56"/>
    <w:rsid w:val="00E620D0"/>
    <w:rsid w:val="00E65417"/>
    <w:rsid w:val="00E65CA9"/>
    <w:rsid w:val="00E7111B"/>
    <w:rsid w:val="00E72010"/>
    <w:rsid w:val="00E7450C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6CD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67743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3713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110</Words>
  <Characters>723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3</cp:revision>
  <cp:lastPrinted>2024-01-31T10:55:00Z</cp:lastPrinted>
  <dcterms:created xsi:type="dcterms:W3CDTF">2024-11-19T14:13:00Z</dcterms:created>
  <dcterms:modified xsi:type="dcterms:W3CDTF">2024-11-19T14:13:00Z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