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0046" w:rsidRPr="00EC4711" w:rsidRDefault="00A17AD0" w:rsidP="00A701A5">
      <w:pPr>
        <w:spacing w:line="14" w:lineRule="exact"/>
      </w:pPr>
      <w:r>
        <w:t xml:space="preserve">                                              </w:t>
      </w:r>
    </w:p>
    <w:tbl>
      <w:tblPr>
        <w:tblW w:w="101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9"/>
        <w:gridCol w:w="1969"/>
      </w:tblGrid>
      <w:tr w:rsidR="00AB2E5C" w:rsidRPr="00EC4711" w:rsidTr="00544071">
        <w:trPr>
          <w:trHeight w:hRule="exact" w:val="1705"/>
        </w:trPr>
        <w:tc>
          <w:tcPr>
            <w:tcW w:w="8159" w:type="dxa"/>
          </w:tcPr>
          <w:p w:rsidR="00133132" w:rsidRPr="00EC4711" w:rsidRDefault="0026120C" w:rsidP="004D0F87">
            <w:pPr>
              <w:pStyle w:val="Dokumentinfo"/>
              <w:rPr>
                <w:rFonts w:asciiTheme="minorHAnsi" w:hAnsiTheme="minorHAnsi" w:cstheme="minorHAnsi"/>
              </w:rPr>
            </w:pPr>
            <w:bookmarkStart w:id="0" w:name="LAN_Meetingon"/>
            <w:r w:rsidRPr="00EC4711">
              <w:rPr>
                <w:rFonts w:asciiTheme="minorHAnsi" w:hAnsiTheme="minorHAnsi" w:cstheme="minorHAnsi"/>
              </w:rPr>
              <w:t>Møde den</w:t>
            </w:r>
            <w:bookmarkEnd w:id="0"/>
            <w:r w:rsidRPr="00EC4711">
              <w:rPr>
                <w:rFonts w:asciiTheme="minorHAnsi" w:hAnsiTheme="minorHAnsi" w:cstheme="minorHAnsi"/>
              </w:rPr>
              <w:t xml:space="preserve"> </w:t>
            </w:r>
            <w:r w:rsidR="00530570">
              <w:rPr>
                <w:rFonts w:asciiTheme="minorHAnsi" w:hAnsiTheme="minorHAnsi" w:cstheme="minorHAnsi"/>
              </w:rPr>
              <w:t>31. oktober 2022 kl. 14.00-16.00</w:t>
            </w:r>
          </w:p>
          <w:p w:rsidR="004D0F87" w:rsidRPr="00EC4711" w:rsidRDefault="004D0F87" w:rsidP="004D0F87">
            <w:pPr>
              <w:pStyle w:val="Dokumentinfo"/>
              <w:rPr>
                <w:rFonts w:asciiTheme="minorHAnsi" w:hAnsiTheme="minorHAnsi" w:cstheme="minorHAnsi"/>
              </w:rPr>
            </w:pPr>
            <w:r w:rsidRPr="00EC4711">
              <w:rPr>
                <w:rFonts w:asciiTheme="minorHAnsi" w:hAnsiTheme="minorHAnsi" w:cstheme="minorHAnsi"/>
              </w:rPr>
              <w:t xml:space="preserve">Sted: </w:t>
            </w:r>
            <w:r w:rsidR="00530570">
              <w:rPr>
                <w:rFonts w:asciiTheme="minorHAnsi" w:hAnsiTheme="minorHAnsi" w:cstheme="minorHAnsi"/>
              </w:rPr>
              <w:t>M</w:t>
            </w:r>
            <w:r w:rsidR="00530570" w:rsidRPr="00530570">
              <w:rPr>
                <w:rFonts w:asciiTheme="minorHAnsi" w:hAnsiTheme="minorHAnsi" w:cstheme="minorHAnsi"/>
              </w:rPr>
              <w:t>ødelokale på 6. etage i bygning 1350</w:t>
            </w:r>
          </w:p>
          <w:p w:rsidR="00AF2199" w:rsidRPr="00EC4711" w:rsidRDefault="004D0F87" w:rsidP="004D0F87">
            <w:pPr>
              <w:pStyle w:val="Dokumentinfo"/>
              <w:rPr>
                <w:rFonts w:asciiTheme="minorHAnsi" w:hAnsiTheme="minorHAnsi" w:cstheme="minorHAnsi"/>
              </w:rPr>
            </w:pPr>
            <w:r w:rsidRPr="00EC4711">
              <w:rPr>
                <w:rFonts w:asciiTheme="minorHAnsi" w:hAnsiTheme="minorHAnsi" w:cstheme="minorHAnsi"/>
              </w:rPr>
              <w:t>Akademisk Råd</w:t>
            </w:r>
          </w:p>
          <w:p w:rsidR="006C725C" w:rsidRPr="00EC4711" w:rsidRDefault="006C725C" w:rsidP="006C725C">
            <w:pPr>
              <w:pStyle w:val="Dokumentinfo"/>
              <w:rPr>
                <w:b w:val="0"/>
              </w:rPr>
            </w:pPr>
          </w:p>
        </w:tc>
        <w:tc>
          <w:tcPr>
            <w:tcW w:w="1969" w:type="dxa"/>
          </w:tcPr>
          <w:p w:rsidR="00AB2E5C" w:rsidRPr="00EC4711" w:rsidRDefault="00E0382F" w:rsidP="00456317">
            <w:pPr>
              <w:pStyle w:val="DokumentNavn"/>
              <w:rPr>
                <w:sz w:val="20"/>
              </w:rPr>
            </w:pPr>
            <w:bookmarkStart w:id="1" w:name="LAN_Agenda"/>
            <w:r w:rsidRPr="00EC4711">
              <w:rPr>
                <w:sz w:val="20"/>
              </w:rPr>
              <w:t>Dagsorden</w:t>
            </w:r>
            <w:bookmarkEnd w:id="1"/>
          </w:p>
        </w:tc>
      </w:tr>
    </w:tbl>
    <w:p w:rsidR="00E65417" w:rsidRPr="00EC4711" w:rsidRDefault="00E65417" w:rsidP="00EF27D4">
      <w:pPr>
        <w:pStyle w:val="Opstilling-punkttegn"/>
        <w:numPr>
          <w:ilvl w:val="0"/>
          <w:numId w:val="0"/>
        </w:numPr>
        <w:ind w:left="425"/>
        <w:rPr>
          <w:rFonts w:asciiTheme="minorHAnsi" w:hAnsiTheme="minorHAnsi" w:cstheme="minorHAnsi"/>
        </w:rPr>
      </w:pPr>
    </w:p>
    <w:p w:rsidR="001A7589" w:rsidRPr="00EC4711" w:rsidRDefault="001A7589" w:rsidP="00EF27D4">
      <w:pPr>
        <w:pStyle w:val="Opstilling-punkttegn"/>
        <w:numPr>
          <w:ilvl w:val="0"/>
          <w:numId w:val="0"/>
        </w:numPr>
        <w:ind w:left="425"/>
        <w:rPr>
          <w:rFonts w:asciiTheme="minorHAnsi" w:hAnsiTheme="minorHAnsi" w:cstheme="minorHAnsi"/>
        </w:rPr>
      </w:pPr>
    </w:p>
    <w:p w:rsidR="001A7589" w:rsidRPr="00EC4711" w:rsidRDefault="001A7589" w:rsidP="00EF27D4">
      <w:pPr>
        <w:pStyle w:val="Opstilling-punkttegn"/>
        <w:numPr>
          <w:ilvl w:val="0"/>
          <w:numId w:val="0"/>
        </w:numPr>
        <w:ind w:left="425"/>
        <w:rPr>
          <w:rFonts w:asciiTheme="minorHAnsi" w:hAnsiTheme="minorHAnsi" w:cstheme="minorHAnsi"/>
        </w:rPr>
      </w:pPr>
    </w:p>
    <w:p w:rsidR="00E31133" w:rsidRPr="00EC4711" w:rsidRDefault="00E31133" w:rsidP="004D0F87">
      <w:pPr>
        <w:ind w:firstLine="425"/>
        <w:rPr>
          <w:rFonts w:asciiTheme="minorHAnsi" w:hAnsiTheme="minorHAnsi" w:cstheme="minorHAnsi"/>
          <w:i/>
        </w:rPr>
      </w:pPr>
    </w:p>
    <w:p w:rsidR="008F6902" w:rsidRDefault="008F6902" w:rsidP="00DC0465">
      <w:pPr>
        <w:pStyle w:val="Overskrift1"/>
        <w:rPr>
          <w:rFonts w:asciiTheme="minorHAnsi" w:hAnsiTheme="minorHAnsi" w:cstheme="minorHAnsi"/>
          <w:szCs w:val="20"/>
        </w:rPr>
      </w:pPr>
      <w:proofErr w:type="spellStart"/>
      <w:r>
        <w:rPr>
          <w:rFonts w:asciiTheme="minorHAnsi" w:hAnsiTheme="minorHAnsi" w:cstheme="minorHAnsi"/>
          <w:szCs w:val="20"/>
        </w:rPr>
        <w:t>Wistleblowerordningen</w:t>
      </w:r>
      <w:proofErr w:type="spellEnd"/>
    </w:p>
    <w:p w:rsidR="008F6902" w:rsidRDefault="008F6902" w:rsidP="008F6902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AU’s juridiske chef kommer for at fortælle om </w:t>
      </w:r>
      <w:proofErr w:type="spellStart"/>
      <w:r>
        <w:rPr>
          <w:rFonts w:asciiTheme="minorHAnsi" w:hAnsiTheme="minorHAnsi" w:cstheme="minorHAnsi"/>
        </w:rPr>
        <w:t>Wistleblowerordningen</w:t>
      </w:r>
      <w:proofErr w:type="spellEnd"/>
      <w:r>
        <w:rPr>
          <w:rFonts w:asciiTheme="minorHAnsi" w:hAnsiTheme="minorHAnsi" w:cstheme="minorHAnsi"/>
        </w:rPr>
        <w:t xml:space="preserve"> på Aarhus Universitet. </w:t>
      </w:r>
    </w:p>
    <w:p w:rsidR="00A42E21" w:rsidRPr="008F6902" w:rsidRDefault="001C1BCB" w:rsidP="008F6902">
      <w:pPr>
        <w:ind w:left="425"/>
        <w:rPr>
          <w:rFonts w:asciiTheme="minorHAnsi" w:hAnsiTheme="minorHAnsi" w:cstheme="minorHAnsi"/>
        </w:rPr>
      </w:pPr>
      <w:hyperlink r:id="rId7" w:history="1">
        <w:r w:rsidR="00A42E21" w:rsidRPr="00015A87">
          <w:rPr>
            <w:rStyle w:val="Hyperlink"/>
            <w:rFonts w:asciiTheme="minorHAnsi" w:hAnsiTheme="minorHAnsi" w:cstheme="minorHAnsi"/>
            <w:sz w:val="20"/>
          </w:rPr>
          <w:t>https://medarbejdere.au.dk/whistleblowerordning</w:t>
        </w:r>
      </w:hyperlink>
      <w:r w:rsidR="00A42E21">
        <w:rPr>
          <w:rFonts w:asciiTheme="minorHAnsi" w:hAnsiTheme="minorHAnsi" w:cstheme="minorHAnsi"/>
        </w:rPr>
        <w:t xml:space="preserve"> </w:t>
      </w:r>
    </w:p>
    <w:p w:rsidR="008F6902" w:rsidRPr="008F6902" w:rsidRDefault="008F6902" w:rsidP="008F6902">
      <w:pPr>
        <w:ind w:left="425"/>
      </w:pPr>
    </w:p>
    <w:p w:rsidR="00926263" w:rsidRPr="00926263" w:rsidRDefault="00944E9F" w:rsidP="00DC0465">
      <w:pPr>
        <w:pStyle w:val="Overskrift1"/>
        <w:rPr>
          <w:rFonts w:asciiTheme="minorHAnsi" w:hAnsiTheme="minorHAnsi" w:cstheme="minorHAnsi"/>
        </w:rPr>
      </w:pPr>
      <w:r w:rsidRPr="00926263">
        <w:rPr>
          <w:rFonts w:asciiTheme="minorHAnsi" w:hAnsiTheme="minorHAnsi" w:cstheme="minorHAnsi"/>
          <w:szCs w:val="20"/>
        </w:rPr>
        <w:t>Godkendelse af referat</w:t>
      </w:r>
      <w:r w:rsidR="00DF35D8" w:rsidRPr="00926263">
        <w:rPr>
          <w:rFonts w:asciiTheme="minorHAnsi" w:hAnsiTheme="minorHAnsi" w:cstheme="minorHAnsi"/>
          <w:szCs w:val="20"/>
        </w:rPr>
        <w:t xml:space="preserve"> </w:t>
      </w:r>
    </w:p>
    <w:p w:rsidR="00E333F6" w:rsidRPr="00926263" w:rsidRDefault="00F039D2" w:rsidP="00926263">
      <w:pPr>
        <w:pStyle w:val="Overskrift1"/>
        <w:numPr>
          <w:ilvl w:val="0"/>
          <w:numId w:val="0"/>
        </w:numPr>
        <w:ind w:left="425"/>
        <w:rPr>
          <w:rFonts w:asciiTheme="minorHAnsi" w:hAnsiTheme="minorHAnsi" w:cstheme="minorHAnsi"/>
          <w:b w:val="0"/>
        </w:rPr>
      </w:pPr>
      <w:r>
        <w:rPr>
          <w:rFonts w:asciiTheme="minorHAnsi" w:hAnsiTheme="minorHAnsi" w:cstheme="minorHAnsi"/>
          <w:b w:val="0"/>
        </w:rPr>
        <w:t>Referat</w:t>
      </w:r>
      <w:r w:rsidR="00E333F6" w:rsidRPr="00926263">
        <w:rPr>
          <w:rFonts w:asciiTheme="minorHAnsi" w:hAnsiTheme="minorHAnsi" w:cstheme="minorHAnsi"/>
          <w:b w:val="0"/>
        </w:rPr>
        <w:t xml:space="preserve"> vedlagt. </w:t>
      </w:r>
    </w:p>
    <w:p w:rsidR="00E060A0" w:rsidRPr="00EC4711" w:rsidRDefault="00E060A0" w:rsidP="00E060A0"/>
    <w:p w:rsidR="00C014CC" w:rsidRPr="00EC4711" w:rsidRDefault="00C014CC" w:rsidP="00655206">
      <w:pPr>
        <w:pStyle w:val="Overskrift1"/>
        <w:rPr>
          <w:rFonts w:asciiTheme="minorHAnsi" w:hAnsiTheme="minorHAnsi" w:cstheme="minorHAnsi"/>
          <w:szCs w:val="20"/>
        </w:rPr>
      </w:pPr>
      <w:r w:rsidRPr="00EC4711">
        <w:rPr>
          <w:rFonts w:asciiTheme="minorHAnsi" w:hAnsiTheme="minorHAnsi" w:cstheme="minorHAnsi"/>
          <w:szCs w:val="20"/>
        </w:rPr>
        <w:t>Orien</w:t>
      </w:r>
      <w:r w:rsidR="00944E9F" w:rsidRPr="00EC4711">
        <w:rPr>
          <w:rFonts w:asciiTheme="minorHAnsi" w:hAnsiTheme="minorHAnsi" w:cstheme="minorHAnsi"/>
          <w:szCs w:val="20"/>
        </w:rPr>
        <w:t>tering</w:t>
      </w:r>
      <w:r w:rsidR="00697D1C" w:rsidRPr="00EC4711">
        <w:rPr>
          <w:rFonts w:asciiTheme="minorHAnsi" w:hAnsiTheme="minorHAnsi" w:cstheme="minorHAnsi"/>
          <w:szCs w:val="20"/>
        </w:rPr>
        <w:t xml:space="preserve"> </w:t>
      </w:r>
    </w:p>
    <w:p w:rsidR="00EC4711" w:rsidRPr="008F6902" w:rsidRDefault="00551CE9" w:rsidP="00A30B23">
      <w:pPr>
        <w:numPr>
          <w:ilvl w:val="0"/>
          <w:numId w:val="38"/>
        </w:numPr>
        <w:spacing w:line="276" w:lineRule="auto"/>
        <w:rPr>
          <w:rFonts w:asciiTheme="minorHAnsi" w:hAnsiTheme="minorHAnsi" w:cstheme="minorHAnsi"/>
        </w:rPr>
      </w:pPr>
      <w:r w:rsidRPr="00EC4711">
        <w:rPr>
          <w:rFonts w:asciiTheme="minorHAnsi" w:hAnsiTheme="minorHAnsi" w:cstheme="minorHAnsi"/>
        </w:rPr>
        <w:t>Formanden:</w:t>
      </w:r>
      <w:r w:rsidR="00000264" w:rsidRPr="00EC4711">
        <w:t xml:space="preserve"> </w:t>
      </w:r>
    </w:p>
    <w:p w:rsidR="008F6902" w:rsidRDefault="00384334" w:rsidP="008F6902">
      <w:pPr>
        <w:numPr>
          <w:ilvl w:val="1"/>
          <w:numId w:val="38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Orientering fra deltagelse på bestyrelsesmødet </w:t>
      </w:r>
    </w:p>
    <w:p w:rsidR="00A30B23" w:rsidRPr="00EC4711" w:rsidRDefault="00A30B23" w:rsidP="008F6902">
      <w:pPr>
        <w:spacing w:line="276" w:lineRule="auto"/>
        <w:ind w:left="1145"/>
        <w:rPr>
          <w:rFonts w:asciiTheme="minorHAnsi" w:hAnsiTheme="minorHAnsi" w:cstheme="minorHAnsi"/>
        </w:rPr>
      </w:pPr>
      <w:bookmarkStart w:id="2" w:name="_GoBack"/>
      <w:bookmarkEnd w:id="2"/>
    </w:p>
    <w:p w:rsidR="00EC4711" w:rsidRPr="00EC4711" w:rsidRDefault="008F7C73" w:rsidP="00EC4711">
      <w:pPr>
        <w:pStyle w:val="Opstilling-punkttegn"/>
        <w:numPr>
          <w:ilvl w:val="0"/>
          <w:numId w:val="35"/>
        </w:numPr>
        <w:rPr>
          <w:rFonts w:asciiTheme="minorHAnsi" w:hAnsiTheme="minorHAnsi" w:cstheme="minorHAnsi"/>
        </w:rPr>
      </w:pPr>
      <w:r w:rsidRPr="00EC4711">
        <w:rPr>
          <w:rFonts w:asciiTheme="minorHAnsi" w:hAnsiTheme="minorHAnsi" w:cstheme="minorHAnsi"/>
        </w:rPr>
        <w:t>D</w:t>
      </w:r>
      <w:r w:rsidR="00C014CC" w:rsidRPr="00EC4711">
        <w:rPr>
          <w:rFonts w:asciiTheme="minorHAnsi" w:hAnsiTheme="minorHAnsi" w:cstheme="minorHAnsi"/>
        </w:rPr>
        <w:t>ekan</w:t>
      </w:r>
      <w:r w:rsidR="002822FE" w:rsidRPr="00EC4711">
        <w:rPr>
          <w:rFonts w:asciiTheme="minorHAnsi" w:hAnsiTheme="minorHAnsi" w:cstheme="minorHAnsi"/>
        </w:rPr>
        <w:t>en:</w:t>
      </w:r>
      <w:r w:rsidR="0006115C" w:rsidRPr="00EC4711">
        <w:rPr>
          <w:rFonts w:asciiTheme="minorHAnsi" w:hAnsiTheme="minorHAnsi" w:cstheme="minorHAnsi"/>
        </w:rPr>
        <w:t xml:space="preserve"> </w:t>
      </w:r>
    </w:p>
    <w:p w:rsidR="00E906EB" w:rsidRDefault="009458EA" w:rsidP="00530570">
      <w:pPr>
        <w:pStyle w:val="Opstilling-punkttegn"/>
        <w:numPr>
          <w:ilvl w:val="1"/>
          <w:numId w:val="3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Status vedrørende ø</w:t>
      </w:r>
      <w:r w:rsidR="00926263">
        <w:rPr>
          <w:rFonts w:asciiTheme="minorHAnsi" w:hAnsiTheme="minorHAnsi" w:cstheme="minorHAnsi"/>
        </w:rPr>
        <w:t>konomi</w:t>
      </w:r>
    </w:p>
    <w:p w:rsidR="007673CD" w:rsidRDefault="007673CD" w:rsidP="007673CD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</w:p>
    <w:p w:rsidR="007673CD" w:rsidRDefault="007673CD" w:rsidP="007673CD">
      <w:pPr>
        <w:pStyle w:val="Opstilling-punkttegn"/>
        <w:numPr>
          <w:ilvl w:val="0"/>
          <w:numId w:val="3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Prodekanen</w:t>
      </w:r>
    </w:p>
    <w:p w:rsidR="007673CD" w:rsidRPr="008F6902" w:rsidRDefault="008F6902" w:rsidP="00C63CC4">
      <w:pPr>
        <w:pStyle w:val="Opstilling-punkttegn"/>
        <w:numPr>
          <w:ilvl w:val="1"/>
          <w:numId w:val="35"/>
        </w:numPr>
        <w:rPr>
          <w:rFonts w:asciiTheme="minorHAnsi" w:hAnsiTheme="minorHAnsi" w:cstheme="minorHAnsi"/>
        </w:rPr>
      </w:pPr>
      <w:r w:rsidRPr="008F6902">
        <w:rPr>
          <w:rFonts w:asciiTheme="minorHAnsi" w:hAnsiTheme="minorHAnsi" w:cstheme="minorHAnsi"/>
        </w:rPr>
        <w:t xml:space="preserve">Opdatering af </w:t>
      </w:r>
      <w:r>
        <w:rPr>
          <w:rFonts w:asciiTheme="minorHAnsi" w:hAnsiTheme="minorHAnsi" w:cstheme="minorHAnsi"/>
        </w:rPr>
        <w:t>V</w:t>
      </w:r>
      <w:r w:rsidRPr="008F6902">
        <w:rPr>
          <w:rFonts w:asciiTheme="minorHAnsi" w:hAnsiTheme="minorHAnsi" w:cstheme="minorHAnsi"/>
        </w:rPr>
        <w:t>ejledning for bedømmelsesudvalg for ph.d.-afhandlinger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707"/>
      </w:tblGrid>
      <w:tr w:rsidR="00E43F56" w:rsidRPr="00EC4711" w:rsidTr="00BA4B55">
        <w:trPr>
          <w:trHeight w:val="243"/>
        </w:trPr>
        <w:tc>
          <w:tcPr>
            <w:tcW w:w="7707" w:type="dxa"/>
          </w:tcPr>
          <w:p w:rsidR="00E43F56" w:rsidRPr="00EC4711" w:rsidRDefault="00E43F56" w:rsidP="00697D1C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:rsidR="00530570" w:rsidRPr="00530570" w:rsidRDefault="00530570" w:rsidP="00530570">
      <w:pPr>
        <w:pStyle w:val="Overskrift1"/>
        <w:rPr>
          <w:rFonts w:asciiTheme="minorHAnsi" w:hAnsiTheme="minorHAnsi" w:cstheme="minorHAnsi"/>
        </w:rPr>
      </w:pPr>
      <w:r w:rsidRPr="00530570">
        <w:rPr>
          <w:rFonts w:asciiTheme="minorHAnsi" w:hAnsiTheme="minorHAnsi" w:cstheme="minorHAnsi"/>
        </w:rPr>
        <w:t xml:space="preserve">Evaluering af Akademisk Råds seminar </w:t>
      </w:r>
      <w:r w:rsidR="00685D7C">
        <w:rPr>
          <w:rFonts w:asciiTheme="minorHAnsi" w:hAnsiTheme="minorHAnsi" w:cstheme="minorHAnsi"/>
        </w:rPr>
        <w:t>den 22. september</w:t>
      </w:r>
    </w:p>
    <w:p w:rsidR="00B90CA3" w:rsidRPr="00685D7C" w:rsidRDefault="00F039D2" w:rsidP="00685D7C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Præsentationer fra seminaret</w:t>
      </w:r>
      <w:r w:rsidR="00685D7C">
        <w:rPr>
          <w:rFonts w:asciiTheme="minorHAnsi" w:hAnsiTheme="minorHAnsi" w:cstheme="minorHAnsi"/>
        </w:rPr>
        <w:t xml:space="preserve"> vedlagt. </w:t>
      </w:r>
    </w:p>
    <w:p w:rsidR="008F6902" w:rsidRPr="00B90CA3" w:rsidRDefault="008F6902" w:rsidP="00B90CA3"/>
    <w:p w:rsidR="0099031B" w:rsidRDefault="00500CB9" w:rsidP="0099031B">
      <w:pPr>
        <w:pStyle w:val="Overskrift1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AU prisopgaver</w:t>
      </w:r>
    </w:p>
    <w:p w:rsidR="00A17AD0" w:rsidRPr="00A17AD0" w:rsidRDefault="00F039D2" w:rsidP="00A17AD0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Sagsfremstilling og bedømmelser</w:t>
      </w:r>
      <w:r w:rsidR="00A17AD0">
        <w:rPr>
          <w:rFonts w:asciiTheme="minorHAnsi" w:hAnsiTheme="minorHAnsi" w:cstheme="minorHAnsi"/>
        </w:rPr>
        <w:t xml:space="preserve"> vedlagt. </w:t>
      </w:r>
    </w:p>
    <w:p w:rsidR="0099031B" w:rsidRPr="0099031B" w:rsidRDefault="0099031B" w:rsidP="0099031B"/>
    <w:p w:rsidR="00785782" w:rsidRPr="00D17406" w:rsidRDefault="00785782" w:rsidP="007B047F">
      <w:pPr>
        <w:pStyle w:val="Overskrift1"/>
        <w:rPr>
          <w:rFonts w:asciiTheme="minorHAnsi" w:hAnsiTheme="minorHAnsi" w:cstheme="minorHAnsi"/>
          <w:szCs w:val="20"/>
        </w:rPr>
      </w:pPr>
      <w:r w:rsidRPr="00D17406">
        <w:rPr>
          <w:rFonts w:asciiTheme="minorHAnsi" w:hAnsiTheme="minorHAnsi" w:cstheme="minorHAnsi"/>
          <w:szCs w:val="20"/>
        </w:rPr>
        <w:t>Eventuel kommunikation fra mødet til Universitetsledelsen</w:t>
      </w:r>
    </w:p>
    <w:p w:rsidR="00785782" w:rsidRPr="00EC4711" w:rsidRDefault="00785782" w:rsidP="00785782">
      <w:pPr>
        <w:rPr>
          <w:rFonts w:asciiTheme="minorHAnsi" w:hAnsiTheme="minorHAnsi" w:cstheme="minorHAnsi"/>
        </w:rPr>
      </w:pPr>
    </w:p>
    <w:p w:rsidR="00583050" w:rsidRPr="00EC4711" w:rsidRDefault="008F7C73" w:rsidP="00873AC5">
      <w:pPr>
        <w:pStyle w:val="Overskrift1"/>
        <w:rPr>
          <w:rFonts w:asciiTheme="minorHAnsi" w:hAnsiTheme="minorHAnsi" w:cstheme="minorHAnsi"/>
          <w:szCs w:val="20"/>
        </w:rPr>
      </w:pPr>
      <w:r w:rsidRPr="00EC4711">
        <w:rPr>
          <w:rFonts w:asciiTheme="minorHAnsi" w:hAnsiTheme="minorHAnsi" w:cstheme="minorHAnsi"/>
          <w:szCs w:val="20"/>
        </w:rPr>
        <w:t>Eventuelt</w:t>
      </w:r>
    </w:p>
    <w:p w:rsidR="004D0F87" w:rsidRPr="00EC4711" w:rsidRDefault="004D0F87" w:rsidP="00583050">
      <w:pPr>
        <w:pStyle w:val="Overskrift1"/>
        <w:numPr>
          <w:ilvl w:val="0"/>
          <w:numId w:val="0"/>
        </w:numPr>
        <w:spacing w:line="240" w:lineRule="auto"/>
        <w:ind w:left="425" w:hanging="425"/>
        <w:rPr>
          <w:rFonts w:asciiTheme="minorHAnsi" w:hAnsiTheme="minorHAnsi" w:cstheme="minorHAnsi"/>
          <w:szCs w:val="20"/>
        </w:rPr>
      </w:pPr>
    </w:p>
    <w:p w:rsidR="00583050" w:rsidRPr="00EC4711" w:rsidRDefault="00583050" w:rsidP="00583050">
      <w:pPr>
        <w:rPr>
          <w:rFonts w:asciiTheme="minorHAnsi" w:hAnsiTheme="minorHAnsi" w:cstheme="minorHAnsi"/>
        </w:rPr>
      </w:pPr>
    </w:p>
    <w:p w:rsidR="004D0F87" w:rsidRPr="00EC4711" w:rsidRDefault="004D0F87" w:rsidP="004D0F87">
      <w:pPr>
        <w:spacing w:line="240" w:lineRule="auto"/>
        <w:rPr>
          <w:rFonts w:asciiTheme="minorHAnsi" w:hAnsiTheme="minorHAnsi" w:cstheme="minorHAnsi"/>
        </w:rPr>
      </w:pPr>
      <w:r w:rsidRPr="00EC4711">
        <w:rPr>
          <w:rFonts w:asciiTheme="minorHAnsi" w:hAnsiTheme="minorHAnsi" w:cstheme="minorHAnsi"/>
        </w:rPr>
        <w:t>Osman Skjold Kingo</w:t>
      </w:r>
    </w:p>
    <w:p w:rsidR="00BA0046" w:rsidRPr="00EC4711" w:rsidRDefault="004D0F87" w:rsidP="006B169F">
      <w:pPr>
        <w:pStyle w:val="Overskrift1"/>
        <w:numPr>
          <w:ilvl w:val="0"/>
          <w:numId w:val="0"/>
        </w:numPr>
        <w:spacing w:line="240" w:lineRule="auto"/>
        <w:ind w:left="425" w:hanging="425"/>
        <w:rPr>
          <w:rFonts w:asciiTheme="minorHAnsi" w:hAnsiTheme="minorHAnsi" w:cstheme="minorHAnsi"/>
          <w:szCs w:val="20"/>
        </w:rPr>
      </w:pPr>
      <w:r w:rsidRPr="00EC4711">
        <w:rPr>
          <w:rFonts w:asciiTheme="minorHAnsi" w:hAnsiTheme="minorHAnsi" w:cstheme="minorHAnsi"/>
          <w:b w:val="0"/>
          <w:szCs w:val="20"/>
        </w:rPr>
        <w:t>Formand</w:t>
      </w:r>
    </w:p>
    <w:sectPr w:rsidR="00BA0046" w:rsidRPr="00EC4711" w:rsidSect="006B169F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472" w:right="2835" w:bottom="1418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14CC" w:rsidRDefault="00C014CC">
      <w:r>
        <w:separator/>
      </w:r>
    </w:p>
  </w:endnote>
  <w:endnote w:type="continuationSeparator" w:id="0">
    <w:p w:rsidR="00C014CC" w:rsidRDefault="00C01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8DEE8C-023F-4DC2-AD22-1887766A28D6}"/>
    <w:embedBold r:id="rId2" w:fontKey="{FFF9C50D-E673-4F44-A559-82AE523E5EE7}"/>
    <w:embedItalic r:id="rId3" w:fontKey="{D3FD50D3-D096-4A90-BA84-91C40E7F4F6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F717AFD-0BB1-4CBE-A2C2-AA8414A15C68}"/>
    <w:embedBold r:id="rId5" w:fontKey="{4006C805-8E7C-4087-9CF1-93FFC2A6BE33}"/>
    <w:embedItalic r:id="rId6" w:fontKey="{201F4FC6-45A6-41AC-B758-D811D605A465}"/>
    <w:embedBoldItalic r:id="rId7" w:fontKey="{3E32FBA8-3033-4725-A96B-B3E06B5369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8" w:fontKey="{CB43C0CA-9375-49DC-8619-E03BB238A09A}"/>
    <w:embedBold r:id="rId9" w:fontKey="{50B76D1F-91EF-4C56-8568-BA67C631F5F6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53186E7D-577D-422C-9B6F-0710DEEEBA35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Bold r:id="rId11" w:fontKey="{44862C89-BD0E-47E3-9FD0-F6D5FF8C9CA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2" w:fontKey="{5F6DDB8B-EFE7-40C5-8EA3-0871853352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8A36F9D4-4924-4D57-AF58-8398C93084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E27" w:rsidRDefault="00036650">
    <w:pPr>
      <w:pStyle w:val="Sidefod"/>
    </w:pPr>
    <w:r>
      <w:tab/>
    </w:r>
    <w:r>
      <w:tab/>
    </w:r>
    <w:r>
      <w:tab/>
    </w:r>
    <w:r w:rsidR="00356669" w:rsidRPr="00336DC5">
      <w:rPr>
        <w:vanish/>
      </w:rPr>
      <w:fldChar w:fldCharType="begin"/>
    </w:r>
    <w:r w:rsidRPr="00336DC5">
      <w:rPr>
        <w:vanish/>
      </w:rPr>
      <w:instrText>page</w:instrText>
    </w:r>
    <w:r w:rsidR="00356669" w:rsidRPr="00336DC5">
      <w:rPr>
        <w:vanish/>
      </w:rPr>
      <w:fldChar w:fldCharType="separate"/>
    </w:r>
    <w:r w:rsidR="00D17406">
      <w:rPr>
        <w:noProof/>
        <w:vanish/>
      </w:rPr>
      <w:t>2</w:t>
    </w:r>
    <w:r w:rsidR="00356669" w:rsidRPr="00336DC5">
      <w:rPr>
        <w:vanish/>
      </w:rPr>
      <w:fldChar w:fldCharType="end"/>
    </w:r>
    <w:r w:rsidRPr="00336DC5">
      <w:rPr>
        <w:vanish/>
      </w:rPr>
      <w:t>/</w:t>
    </w:r>
    <w:r w:rsidR="00356669" w:rsidRPr="00336DC5">
      <w:rPr>
        <w:vanish/>
      </w:rPr>
      <w:fldChar w:fldCharType="begin"/>
    </w:r>
    <w:r w:rsidRPr="00336DC5">
      <w:rPr>
        <w:vanish/>
      </w:rPr>
      <w:instrText>numpages</w:instrText>
    </w:r>
    <w:r w:rsidR="00356669" w:rsidRPr="00336DC5">
      <w:rPr>
        <w:vanish/>
      </w:rPr>
      <w:fldChar w:fldCharType="separate"/>
    </w:r>
    <w:r w:rsidR="00D17406">
      <w:rPr>
        <w:noProof/>
        <w:vanish/>
      </w:rPr>
      <w:t>2</w:t>
    </w:r>
    <w:r w:rsidR="00356669" w:rsidRPr="00336DC5">
      <w:rPr>
        <w:vanish/>
      </w:rPr>
      <w:fldChar w:fldCharType="end"/>
    </w:r>
    <w:r w:rsidRPr="00336DC5">
      <w:rPr>
        <w:vanish/>
      </w:rPr>
      <w:t>/</w:t>
    </w:r>
    <w:r w:rsidR="00356669" w:rsidRPr="00336DC5">
      <w:rPr>
        <w:vanish/>
      </w:rPr>
      <w:fldChar w:fldCharType="begin"/>
    </w:r>
    <w:r w:rsidRPr="00336DC5">
      <w:rPr>
        <w:vanish/>
      </w:rPr>
      <w:instrText>sectionpages</w:instrText>
    </w:r>
    <w:r w:rsidR="00356669" w:rsidRPr="00336DC5">
      <w:rPr>
        <w:vanish/>
      </w:rPr>
      <w:fldChar w:fldCharType="separate"/>
    </w:r>
    <w:r w:rsidR="00D17406">
      <w:rPr>
        <w:noProof/>
        <w:vanish/>
      </w:rPr>
      <w:t>2</w:t>
    </w:r>
    <w:r w:rsidR="00356669"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94A" w:rsidRDefault="0065394A" w:rsidP="0065394A">
    <w:pPr>
      <w:ind w:right="360"/>
    </w:pPr>
  </w:p>
  <w:p w:rsidR="0065394A" w:rsidRDefault="0065394A" w:rsidP="0065394A"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54B4B6F" wp14:editId="5499A55C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3" name="SecondaryLogoH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A488D" w:rsidRDefault="00FA488D" w:rsidP="00FA488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4B4B6F" id="_x0000_s1033" style="position:absolute;margin-left:334.2pt;margin-top:773.4pt;width:205.5pt;height:33.7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" filled="f" stroked="f" strokeweight="2pt">
              <v:textbox>
                <w:txbxContent>
                  <w:p w:rsidR="00FA488D" w:rsidRDefault="00FA488D" w:rsidP="00FA488D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tbl>
    <w:tblPr>
      <w:tblW w:w="963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9"/>
      <w:gridCol w:w="2410"/>
      <w:gridCol w:w="4820"/>
    </w:tblGrid>
    <w:tr w:rsidR="0065394A" w:rsidRPr="00ED4DB4" w:rsidTr="007B047F">
      <w:tc>
        <w:tcPr>
          <w:tcW w:w="2409" w:type="dxa"/>
        </w:tcPr>
        <w:p w:rsidR="0065394A" w:rsidRPr="009224E3" w:rsidRDefault="0065394A" w:rsidP="0065394A">
          <w:pPr>
            <w:pStyle w:val="Template-Companyname"/>
          </w:pPr>
          <w:bookmarkStart w:id="34" w:name="OFF_unitName"/>
          <w:r>
            <w:t>Dekanatet,  Aarhus BSS</w:t>
          </w:r>
          <w:bookmarkEnd w:id="34"/>
        </w:p>
        <w:p w:rsidR="0065394A" w:rsidRPr="009224E3" w:rsidRDefault="0065394A" w:rsidP="0065394A">
          <w:pPr>
            <w:pStyle w:val="Template-Address"/>
          </w:pPr>
          <w:bookmarkStart w:id="35" w:name="LAN_AU"/>
          <w:r>
            <w:t>Aarhus Universitet</w:t>
          </w:r>
          <w:bookmarkEnd w:id="35"/>
        </w:p>
        <w:p w:rsidR="0065394A" w:rsidRPr="009224E3" w:rsidRDefault="0065394A" w:rsidP="0065394A">
          <w:pPr>
            <w:pStyle w:val="Template-Address"/>
          </w:pPr>
          <w:bookmarkStart w:id="36" w:name="OFF_addressComputed"/>
          <w:r>
            <w:t>Bartholins Allé 14</w:t>
          </w:r>
          <w:r>
            <w:br/>
            <w:t>8000 Aarhus C</w:t>
          </w:r>
          <w:bookmarkEnd w:id="36"/>
        </w:p>
      </w:tc>
      <w:tc>
        <w:tcPr>
          <w:tcW w:w="2410" w:type="dxa"/>
        </w:tcPr>
        <w:p w:rsidR="0065394A" w:rsidRPr="009224E3" w:rsidRDefault="0065394A" w:rsidP="0065394A">
          <w:pPr>
            <w:pStyle w:val="Template-Address"/>
            <w:tabs>
              <w:tab w:val="right" w:pos="2400"/>
            </w:tabs>
            <w:jc w:val="right"/>
          </w:pPr>
          <w:bookmarkStart w:id="37" w:name="LAN_Tel"/>
          <w:bookmarkStart w:id="38" w:name="OFF_Phone_HIF"/>
          <w:r>
            <w:t>Tlf.:</w:t>
          </w:r>
          <w:bookmarkEnd w:id="37"/>
          <w:r w:rsidRPr="009224E3">
            <w:t xml:space="preserve"> </w:t>
          </w:r>
          <w:bookmarkStart w:id="39" w:name="OFF_Phone"/>
          <w:r>
            <w:t>+45 8715 2454</w:t>
          </w:r>
          <w:bookmarkEnd w:id="39"/>
        </w:p>
        <w:p w:rsidR="0065394A" w:rsidRPr="009224E3" w:rsidRDefault="0065394A" w:rsidP="0065394A">
          <w:pPr>
            <w:pStyle w:val="Template-Address"/>
            <w:jc w:val="right"/>
            <w:rPr>
              <w:vanish/>
            </w:rPr>
          </w:pPr>
          <w:bookmarkStart w:id="40" w:name="LAN_Fax"/>
          <w:bookmarkStart w:id="41" w:name="OFF_Fax_HIF"/>
          <w:bookmarkEnd w:id="38"/>
          <w:r>
            <w:rPr>
              <w:vanish/>
            </w:rPr>
            <w:t>Fax:</w:t>
          </w:r>
          <w:bookmarkEnd w:id="40"/>
          <w:r w:rsidRPr="009224E3">
            <w:rPr>
              <w:vanish/>
            </w:rPr>
            <w:t xml:space="preserve"> </w:t>
          </w:r>
          <w:bookmarkStart w:id="42" w:name="OFF_Fax"/>
          <w:bookmarkEnd w:id="42"/>
        </w:p>
        <w:p w:rsidR="0065394A" w:rsidRPr="00C014CC" w:rsidRDefault="0065394A" w:rsidP="0065394A">
          <w:pPr>
            <w:pStyle w:val="Template-Address"/>
            <w:jc w:val="right"/>
            <w:rPr>
              <w:lang w:val="en-US"/>
            </w:rPr>
          </w:pPr>
          <w:bookmarkStart w:id="43" w:name="OFF_Email_HIF"/>
          <w:bookmarkEnd w:id="41"/>
          <w:r w:rsidRPr="00C014CC">
            <w:rPr>
              <w:lang w:val="en-US"/>
            </w:rPr>
            <w:t xml:space="preserve">E-mail: </w:t>
          </w:r>
          <w:bookmarkStart w:id="44" w:name="OFF_Email"/>
          <w:r w:rsidRPr="00C014CC">
            <w:rPr>
              <w:lang w:val="en-US"/>
            </w:rPr>
            <w:t>bss@au.dk</w:t>
          </w:r>
          <w:bookmarkEnd w:id="44"/>
        </w:p>
        <w:p w:rsidR="0065394A" w:rsidRPr="00C014CC" w:rsidRDefault="0065394A" w:rsidP="0065394A">
          <w:pPr>
            <w:pStyle w:val="Template-Address"/>
            <w:jc w:val="right"/>
            <w:rPr>
              <w:lang w:val="en-US"/>
            </w:rPr>
          </w:pPr>
          <w:bookmarkStart w:id="45" w:name="OFF_wwwComputed_HIF"/>
          <w:bookmarkEnd w:id="43"/>
          <w:r w:rsidRPr="00C014CC">
            <w:rPr>
              <w:lang w:val="en-US"/>
            </w:rPr>
            <w:t xml:space="preserve">Web: </w:t>
          </w:r>
          <w:bookmarkStart w:id="46" w:name="OFF_wwwComputed"/>
          <w:r w:rsidRPr="00C014CC">
            <w:rPr>
              <w:lang w:val="en-US"/>
            </w:rPr>
            <w:t>bss.au.dk</w:t>
          </w:r>
          <w:bookmarkEnd w:id="45"/>
          <w:bookmarkEnd w:id="46"/>
        </w:p>
      </w:tc>
      <w:tc>
        <w:tcPr>
          <w:tcW w:w="4820" w:type="dxa"/>
        </w:tcPr>
        <w:p w:rsidR="0065394A" w:rsidRDefault="0065394A" w:rsidP="0065394A">
          <w:pPr>
            <w:pStyle w:val="Template-Address"/>
            <w:tabs>
              <w:tab w:val="right" w:pos="2400"/>
            </w:tabs>
            <w:jc w:val="right"/>
          </w:pPr>
          <w:bookmarkStart w:id="47" w:name="IMG_Secondary"/>
          <w:r>
            <w:drawing>
              <wp:inline distT="0" distB="0" distL="0" distR="0">
                <wp:extent cx="1867924" cy="360000"/>
                <wp:effectExtent l="0" t="0" r="0" b="0"/>
                <wp:docPr id="29" name="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0966048" name="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1867924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47"/>
        </w:p>
      </w:tc>
    </w:tr>
  </w:tbl>
  <w:p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14CC" w:rsidRDefault="00C014CC">
      <w:r>
        <w:separator/>
      </w:r>
    </w:p>
  </w:footnote>
  <w:footnote w:type="continuationSeparator" w:id="0">
    <w:p w:rsidR="00C014CC" w:rsidRDefault="00C014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C68" w:rsidRDefault="0001310D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1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7" name="BomærkeHide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C3205" w:rsidRPr="006474AE" w:rsidRDefault="006C3205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BomærkeHide02" o:spid="_x0000_s1026" type="#_x0000_t202" style="position:absolute;margin-left:56.7pt;margin-top:28.35pt;width:52.45pt;height:50.4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" filled="f" stroked="f">
              <v:textbox inset="0,0,0,0">
                <w:txbxContent>
                  <w:p w:rsidR="006C3205" w:rsidRPr="006474AE" w:rsidRDefault="006C3205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454C95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2276ED85" wp14:editId="4782CE59">
              <wp:simplePos x="0" y="0"/>
              <wp:positionH relativeFrom="page">
                <wp:posOffset>1490345</wp:posOffset>
              </wp:positionH>
              <wp:positionV relativeFrom="page">
                <wp:posOffset>370840</wp:posOffset>
              </wp:positionV>
              <wp:extent cx="5480050" cy="765959"/>
              <wp:effectExtent l="0" t="0" r="6350" b="15240"/>
              <wp:wrapNone/>
              <wp:docPr id="6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9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4C95" w:rsidRPr="00C014CC" w:rsidRDefault="00454C95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3" w:name="OFF_logo1AComputed_1"/>
                          <w:bookmarkStart w:id="4" w:name="OFF_logo1AComputed_1_HIF"/>
                          <w:r w:rsidRPr="00C014CC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3"/>
                        </w:p>
                        <w:p w:rsidR="00454C95" w:rsidRDefault="00454C95" w:rsidP="00454C95">
                          <w:pPr>
                            <w:pStyle w:val="BSSWSName2"/>
                            <w:spacing w:line="220" w:lineRule="exact"/>
                          </w:pPr>
                          <w:bookmarkStart w:id="5" w:name="OFF_logo2AComputed_1"/>
                          <w:bookmarkStart w:id="6" w:name="OFF_logo2AComputed_1_HIF"/>
                          <w:bookmarkEnd w:id="4"/>
                          <w:r>
                            <w:t>Aarhus Universitet</w:t>
                          </w:r>
                          <w:bookmarkEnd w:id="5"/>
                        </w:p>
                        <w:bookmarkEnd w:id="6"/>
                        <w:p w:rsidR="00454C95" w:rsidRDefault="00454C95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76ED85" id="AUHide" o:spid="_x0000_s1027" type="#_x0000_t202" style="position:absolute;margin-left:117.35pt;margin-top:29.2pt;width:431.5pt;height:60.3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" filled="f" stroked="f">
              <v:textbox inset="0,0,0,0">
                <w:txbxContent>
                  <w:p w:rsidR="00454C95" w:rsidRPr="00C014CC" w:rsidRDefault="00454C95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7" w:name="OFF_logo1AComputed_1"/>
                    <w:bookmarkStart w:id="8" w:name="OFF_logo1AComputed_1_HIF"/>
                    <w:r w:rsidRPr="00C014CC">
                      <w:rPr>
                        <w:lang w:val="en-US"/>
                      </w:rPr>
                      <w:t>School of Business and Social Sciences</w:t>
                    </w:r>
                    <w:bookmarkEnd w:id="7"/>
                  </w:p>
                  <w:p w:rsidR="00454C95" w:rsidRDefault="00454C95" w:rsidP="00454C95">
                    <w:pPr>
                      <w:pStyle w:val="BSSWSName2"/>
                      <w:spacing w:line="220" w:lineRule="exact"/>
                    </w:pPr>
                    <w:bookmarkStart w:id="9" w:name="OFF_logo2AComputed_1"/>
                    <w:bookmarkStart w:id="10" w:name="OFF_logo2AComputed_1_HIF"/>
                    <w:bookmarkEnd w:id="8"/>
                    <w:r>
                      <w:t>Aarhus Universitet</w:t>
                    </w:r>
                    <w:bookmarkEnd w:id="9"/>
                  </w:p>
                  <w:bookmarkEnd w:id="10"/>
                  <w:p w:rsidR="00454C95" w:rsidRDefault="00454C95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307E90" w:rsidRDefault="002F6A87">
    <w:pPr>
      <w:pStyle w:val="Sidehoved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27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1310D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0" r="0" b="0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07E90" w:rsidRDefault="0001310D" w:rsidP="006E2A21">
                          <w:pPr>
                            <w:rPr>
                              <w:rStyle w:val="Sidetal"/>
                            </w:rPr>
                          </w:pPr>
                          <w:bookmarkStart w:id="7" w:name="LAN_Page_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7"/>
                          <w:r w:rsidR="00307E90">
                            <w:rPr>
                              <w:rStyle w:val="Sidetal"/>
                            </w:rPr>
                            <w:t xml:space="preserve"> </w:t>
                          </w:r>
                          <w:r w:rsidR="00356669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</w:rPr>
                            <w:fldChar w:fldCharType="separate"/>
                          </w:r>
                          <w:r w:rsidR="00D17406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</w:rPr>
                            <w:fldChar w:fldCharType="end"/>
                          </w:r>
                          <w:r w:rsidR="00B03F98">
                            <w:rPr>
                              <w:rStyle w:val="Sidetal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</w:rPr>
                            <w:fldChar w:fldCharType="separate"/>
                          </w:r>
                          <w:r w:rsidR="00D17406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307E90" w:rsidRPr="00192812" w:rsidRDefault="002F6A87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30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28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p80sgIAALE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" filled="f" stroked="f">
              <v:textbox inset="0,0,0,0">
                <w:txbxContent>
                  <w:p w:rsidR="00307E90" w:rsidRDefault="0001310D" w:rsidP="006E2A21">
                    <w:pPr>
                      <w:rPr>
                        <w:rStyle w:val="Sidetal"/>
                      </w:rPr>
                    </w:pPr>
                    <w:bookmarkStart w:id="12" w:name="LAN_Page_2"/>
                    <w:r>
                      <w:rPr>
                        <w:rStyle w:val="Sidetal"/>
                      </w:rPr>
                      <w:t>Side</w:t>
                    </w:r>
                    <w:bookmarkEnd w:id="12"/>
                    <w:r w:rsidR="00307E90">
                      <w:rPr>
                        <w:rStyle w:val="Sidetal"/>
                      </w:rPr>
                      <w:t xml:space="preserve"> </w:t>
                    </w:r>
                    <w:r w:rsidR="00356669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</w:rPr>
                      <w:fldChar w:fldCharType="separate"/>
                    </w:r>
                    <w:r w:rsidR="00D17406">
                      <w:rPr>
                        <w:rStyle w:val="Sidetal"/>
                        <w:noProof/>
                      </w:rPr>
                      <w:t>2</w:t>
                    </w:r>
                    <w:r w:rsidR="00356669">
                      <w:rPr>
                        <w:rStyle w:val="Sidetal"/>
                      </w:rPr>
                      <w:fldChar w:fldCharType="end"/>
                    </w:r>
                    <w:r w:rsidR="00B03F98">
                      <w:rPr>
                        <w:rStyle w:val="Sidetal"/>
                      </w:rPr>
                      <w:t>/</w:t>
                    </w:r>
                    <w:r w:rsidR="00356669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</w:rPr>
                      <w:fldChar w:fldCharType="separate"/>
                    </w:r>
                    <w:r w:rsidR="00D17406">
                      <w:rPr>
                        <w:rStyle w:val="Sidetal"/>
                        <w:noProof/>
                      </w:rPr>
                      <w:t>2</w:t>
                    </w:r>
                    <w:r w:rsidR="00356669">
                      <w:rPr>
                        <w:rStyle w:val="Sidetal"/>
                      </w:rPr>
                      <w:fldChar w:fldCharType="end"/>
                    </w:r>
                  </w:p>
                  <w:p w:rsidR="00307E90" w:rsidRPr="00192812" w:rsidRDefault="002F6A87" w:rsidP="006E2A21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30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C68" w:rsidRDefault="00454C95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9E33EEA" wp14:editId="0DF16B4E">
              <wp:simplePos x="0" y="0"/>
              <wp:positionH relativeFrom="page">
                <wp:posOffset>1490980</wp:posOffset>
              </wp:positionH>
              <wp:positionV relativeFrom="page">
                <wp:posOffset>328930</wp:posOffset>
              </wp:positionV>
              <wp:extent cx="5480050" cy="808990"/>
              <wp:effectExtent l="0" t="0" r="6350" b="10160"/>
              <wp:wrapNone/>
              <wp:docPr id="14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4C95" w:rsidRPr="00C014CC" w:rsidRDefault="00454C95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8" w:name="OFF_logo1AComputed"/>
                          <w:bookmarkStart w:id="9" w:name="OFF_logo1AComputed_HIF"/>
                          <w:r w:rsidRPr="00C014CC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8"/>
                        </w:p>
                        <w:p w:rsidR="00454C95" w:rsidRDefault="00454C95" w:rsidP="00454C95">
                          <w:pPr>
                            <w:pStyle w:val="BSSWSName2"/>
                            <w:spacing w:line="220" w:lineRule="exact"/>
                          </w:pPr>
                          <w:bookmarkStart w:id="10" w:name="OFF_logo2AComputed"/>
                          <w:bookmarkStart w:id="11" w:name="OFF_logo2AComputed_HIF"/>
                          <w:bookmarkEnd w:id="9"/>
                          <w:r>
                            <w:t>Aarhus Universitet</w:t>
                          </w:r>
                          <w:bookmarkEnd w:id="10"/>
                        </w:p>
                        <w:bookmarkEnd w:id="11"/>
                        <w:p w:rsidR="00454C95" w:rsidRPr="00364707" w:rsidRDefault="00454C95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E33EE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7.4pt;margin-top:25.9pt;width:431.5pt;height:63.7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" filled="f" stroked="f">
              <v:textbox inset="0,0,0,0">
                <w:txbxContent>
                  <w:p w:rsidR="00454C95" w:rsidRPr="00C014CC" w:rsidRDefault="00454C95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17" w:name="OFF_logo1AComputed"/>
                    <w:bookmarkStart w:id="18" w:name="OFF_logo1AComputed_HIF"/>
                    <w:r w:rsidRPr="00C014CC">
                      <w:rPr>
                        <w:lang w:val="en-US"/>
                      </w:rPr>
                      <w:t>School of Business and Social Sciences</w:t>
                    </w:r>
                    <w:bookmarkEnd w:id="17"/>
                  </w:p>
                  <w:p w:rsidR="00454C95" w:rsidRDefault="00454C95" w:rsidP="00454C95">
                    <w:pPr>
                      <w:pStyle w:val="BSSWSName2"/>
                      <w:spacing w:line="220" w:lineRule="exact"/>
                    </w:pPr>
                    <w:bookmarkStart w:id="19" w:name="OFF_logo2AComputed"/>
                    <w:bookmarkStart w:id="20" w:name="OFF_logo2AComputed_HIF"/>
                    <w:bookmarkEnd w:id="18"/>
                    <w:r>
                      <w:t>Aarhus Universitet</w:t>
                    </w:r>
                    <w:bookmarkEnd w:id="19"/>
                  </w:p>
                  <w:bookmarkEnd w:id="20"/>
                  <w:p w:rsidR="00454C95" w:rsidRPr="00364707" w:rsidRDefault="00454C95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307E90" w:rsidRDefault="0001310D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2" name="SecondaryLogo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A488D" w:rsidRDefault="00FA488D" w:rsidP="00FA488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SecondaryLogoHide" o:spid="_x0000_s1030" style="position:absolute;margin-left:334.2pt;margin-top:773.4pt;width:205.5pt;height:33.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" filled="f" stroked="f" strokeweight="2pt">
              <v:path arrowok="t"/>
              <v:textbox>
                <w:txbxContent>
                  <w:p w:rsidR="00FA488D" w:rsidRDefault="00FA488D" w:rsidP="00FA488D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1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217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B4B82" w:rsidRPr="006474AE" w:rsidRDefault="00CB4B82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BomærkeHide" o:spid="_x0000_s1031" type="#_x0000_t202" style="position:absolute;margin-left:56.6pt;margin-top:28.3pt;width:52.45pt;height:50.4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" filled="f" stroked="f">
              <v:textbox inset="0,0,0,0">
                <w:txbxContent>
                  <w:p w:rsidR="00CB4B82" w:rsidRPr="006474AE" w:rsidRDefault="00CB4B82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28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0"/>
              <wp:wrapSquare wrapText="bothSides"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07E90" w:rsidRDefault="001D5D3B" w:rsidP="003F33BA">
                          <w:pPr>
                            <w:pStyle w:val="Template-Afdeling"/>
                          </w:pPr>
                          <w:bookmarkStart w:id="12" w:name="USR_Name_HIF"/>
                          <w:r>
                            <w:t>Anja Sandholt</w:t>
                          </w:r>
                          <w:r w:rsidR="00627BF8">
                            <w:t xml:space="preserve"> Hald</w:t>
                          </w:r>
                        </w:p>
                        <w:bookmarkEnd w:id="12"/>
                        <w:p w:rsidR="00307E90" w:rsidRDefault="00307E90" w:rsidP="00307E90">
                          <w:pPr>
                            <w:pStyle w:val="Template"/>
                          </w:pPr>
                        </w:p>
                        <w:p w:rsidR="00AC6376" w:rsidRDefault="00AC6376" w:rsidP="00307E90">
                          <w:pPr>
                            <w:pStyle w:val="Template"/>
                          </w:pPr>
                          <w:bookmarkStart w:id="13" w:name="USR_Title"/>
                          <w:r>
                            <w:t>Rådgiver</w:t>
                          </w:r>
                          <w:bookmarkStart w:id="14" w:name="USR_Title_HIF"/>
                          <w:bookmarkEnd w:id="13"/>
                        </w:p>
                        <w:bookmarkEnd w:id="14"/>
                        <w:p w:rsidR="00AC6376" w:rsidRDefault="00AC6376" w:rsidP="00307E90">
                          <w:pPr>
                            <w:pStyle w:val="Template"/>
                          </w:pPr>
                        </w:p>
                        <w:p w:rsidR="00307E90" w:rsidRPr="00307E90" w:rsidRDefault="0001310D" w:rsidP="00307E90">
                          <w:pPr>
                            <w:pStyle w:val="Template"/>
                          </w:pPr>
                          <w:bookmarkStart w:id="15" w:name="LAN_Date"/>
                          <w:r w:rsidRPr="001A7589">
                            <w:t>Dato</w:t>
                          </w:r>
                          <w:bookmarkEnd w:id="15"/>
                          <w:r w:rsidR="00BC6E27" w:rsidRPr="001A7589">
                            <w:t xml:space="preserve">: </w:t>
                          </w:r>
                          <w:r w:rsidR="008F6902">
                            <w:t>1</w:t>
                          </w:r>
                          <w:r w:rsidR="009A36AA">
                            <w:t>4</w:t>
                          </w:r>
                          <w:r w:rsidR="00E65417" w:rsidRPr="001A7589">
                            <w:t xml:space="preserve">. </w:t>
                          </w:r>
                          <w:r w:rsidR="008F6902">
                            <w:t xml:space="preserve">oktober </w:t>
                          </w:r>
                          <w:r w:rsidR="00E65417" w:rsidRPr="001A7589">
                            <w:t>20</w:t>
                          </w:r>
                          <w:r w:rsidR="003B1288">
                            <w:t>22</w:t>
                          </w:r>
                        </w:p>
                        <w:p w:rsidR="00307E90" w:rsidRDefault="0001310D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6" w:name="LAN_Sagsnr"/>
                          <w:bookmarkStart w:id="17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6"/>
                          <w:r w:rsidR="00307E90">
                            <w:rPr>
                              <w:vanish/>
                            </w:rPr>
                            <w:t xml:space="preserve">.: </w:t>
                          </w:r>
                          <w:bookmarkStart w:id="18" w:name="FLD_Sagsnummer"/>
                          <w:bookmarkEnd w:id="18"/>
                        </w:p>
                        <w:p w:rsidR="00307E90" w:rsidRDefault="0001310D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9" w:name="LAN_Ref"/>
                          <w:bookmarkStart w:id="20" w:name="FLD_Reference_HIF"/>
                          <w:bookmarkEnd w:id="17"/>
                          <w:r>
                            <w:rPr>
                              <w:vanish/>
                            </w:rPr>
                            <w:t>Ref</w:t>
                          </w:r>
                          <w:bookmarkEnd w:id="19"/>
                          <w:r w:rsidR="00307E90">
                            <w:rPr>
                              <w:vanish/>
                            </w:rPr>
                            <w:t xml:space="preserve">: </w:t>
                          </w:r>
                          <w:bookmarkStart w:id="21" w:name="FLD_Reference"/>
                          <w:bookmarkEnd w:id="21"/>
                        </w:p>
                        <w:bookmarkEnd w:id="20"/>
                        <w:p w:rsidR="00307E90" w:rsidRPr="00C96CED" w:rsidRDefault="002F6A87" w:rsidP="00BF37E1">
                          <w:pPr>
                            <w:pStyle w:val="Template-Date"/>
                            <w:spacing w:line="260" w:lineRule="exact"/>
                          </w:pPr>
                          <w: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31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07E90" w:rsidRDefault="00307E90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:rsidR="00307E90" w:rsidRPr="00641B24" w:rsidRDefault="0001310D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2" w:name="LAN_Page"/>
                          <w:r>
                            <w:t>Side</w:t>
                          </w:r>
                          <w:bookmarkEnd w:id="22"/>
                          <w:r w:rsidR="00307E90"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1C1BCB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1C1BCB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" filled="f" stroked="f">
              <v:textbox inset="0,0,0,0">
                <w:txbxContent>
                  <w:p w:rsidR="00307E90" w:rsidRDefault="001D5D3B" w:rsidP="003F33BA">
                    <w:pPr>
                      <w:pStyle w:val="Template-Afdeling"/>
                    </w:pPr>
                    <w:bookmarkStart w:id="23" w:name="USR_Name_HIF"/>
                    <w:r>
                      <w:t>Anja Sandholt</w:t>
                    </w:r>
                    <w:r w:rsidR="00627BF8">
                      <w:t xml:space="preserve"> Hald</w:t>
                    </w:r>
                  </w:p>
                  <w:bookmarkEnd w:id="23"/>
                  <w:p w:rsidR="00307E90" w:rsidRDefault="00307E90" w:rsidP="00307E90">
                    <w:pPr>
                      <w:pStyle w:val="Template"/>
                    </w:pPr>
                  </w:p>
                  <w:p w:rsidR="00AC6376" w:rsidRDefault="00AC6376" w:rsidP="00307E90">
                    <w:pPr>
                      <w:pStyle w:val="Template"/>
                    </w:pPr>
                    <w:bookmarkStart w:id="24" w:name="USR_Title"/>
                    <w:r>
                      <w:t>Rådgiver</w:t>
                    </w:r>
                    <w:bookmarkStart w:id="25" w:name="USR_Title_HIF"/>
                    <w:bookmarkEnd w:id="24"/>
                  </w:p>
                  <w:bookmarkEnd w:id="25"/>
                  <w:p w:rsidR="00AC6376" w:rsidRDefault="00AC6376" w:rsidP="00307E90">
                    <w:pPr>
                      <w:pStyle w:val="Template"/>
                    </w:pPr>
                  </w:p>
                  <w:p w:rsidR="00307E90" w:rsidRPr="00307E90" w:rsidRDefault="0001310D" w:rsidP="00307E90">
                    <w:pPr>
                      <w:pStyle w:val="Template"/>
                    </w:pPr>
                    <w:bookmarkStart w:id="26" w:name="LAN_Date"/>
                    <w:r w:rsidRPr="001A7589">
                      <w:t>Dato</w:t>
                    </w:r>
                    <w:bookmarkEnd w:id="26"/>
                    <w:r w:rsidR="00BC6E27" w:rsidRPr="001A7589">
                      <w:t xml:space="preserve">: </w:t>
                    </w:r>
                    <w:r w:rsidR="008F6902">
                      <w:t>1</w:t>
                    </w:r>
                    <w:r w:rsidR="009A36AA">
                      <w:t>4</w:t>
                    </w:r>
                    <w:r w:rsidR="00E65417" w:rsidRPr="001A7589">
                      <w:t xml:space="preserve">. </w:t>
                    </w:r>
                    <w:r w:rsidR="008F6902">
                      <w:t xml:space="preserve">oktober </w:t>
                    </w:r>
                    <w:r w:rsidR="00E65417" w:rsidRPr="001A7589">
                      <w:t>20</w:t>
                    </w:r>
                    <w:r w:rsidR="003B1288">
                      <w:t>22</w:t>
                    </w:r>
                  </w:p>
                  <w:p w:rsidR="00307E90" w:rsidRDefault="0001310D" w:rsidP="00307E90">
                    <w:pPr>
                      <w:pStyle w:val="Template"/>
                      <w:rPr>
                        <w:vanish/>
                      </w:rPr>
                    </w:pPr>
                    <w:bookmarkStart w:id="27" w:name="LAN_Sagsnr"/>
                    <w:bookmarkStart w:id="28" w:name="FLD_Sagsnummer_HIF"/>
                    <w:r>
                      <w:rPr>
                        <w:vanish/>
                      </w:rPr>
                      <w:t>Sags nr</w:t>
                    </w:r>
                    <w:bookmarkEnd w:id="27"/>
                    <w:r w:rsidR="00307E90">
                      <w:rPr>
                        <w:vanish/>
                      </w:rPr>
                      <w:t xml:space="preserve">.: </w:t>
                    </w:r>
                    <w:bookmarkStart w:id="29" w:name="FLD_Sagsnummer"/>
                    <w:bookmarkEnd w:id="29"/>
                  </w:p>
                  <w:p w:rsidR="00307E90" w:rsidRDefault="0001310D" w:rsidP="00307E90">
                    <w:pPr>
                      <w:pStyle w:val="Template"/>
                      <w:rPr>
                        <w:vanish/>
                      </w:rPr>
                    </w:pPr>
                    <w:bookmarkStart w:id="30" w:name="LAN_Ref"/>
                    <w:bookmarkStart w:id="31" w:name="FLD_Reference_HIF"/>
                    <w:bookmarkEnd w:id="28"/>
                    <w:r>
                      <w:rPr>
                        <w:vanish/>
                      </w:rPr>
                      <w:t>Ref</w:t>
                    </w:r>
                    <w:bookmarkEnd w:id="30"/>
                    <w:r w:rsidR="00307E90">
                      <w:rPr>
                        <w:vanish/>
                      </w:rPr>
                      <w:t xml:space="preserve">: </w:t>
                    </w:r>
                    <w:bookmarkStart w:id="32" w:name="FLD_Reference"/>
                    <w:bookmarkEnd w:id="32"/>
                  </w:p>
                  <w:bookmarkEnd w:id="31"/>
                  <w:p w:rsidR="00307E90" w:rsidRPr="00C96CED" w:rsidRDefault="002F6A87" w:rsidP="00BF37E1">
                    <w:pPr>
                      <w:pStyle w:val="Template-Date"/>
                      <w:spacing w:line="260" w:lineRule="exact"/>
                    </w:pPr>
                    <w: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31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07E90" w:rsidRDefault="00307E90" w:rsidP="00BF37E1">
                    <w:pPr>
                      <w:pStyle w:val="Template-Date"/>
                      <w:spacing w:line="120" w:lineRule="exact"/>
                    </w:pPr>
                  </w:p>
                  <w:p w:rsidR="00307E90" w:rsidRPr="00641B24" w:rsidRDefault="0001310D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3" w:name="LAN_Page"/>
                    <w:r>
                      <w:t>Side</w:t>
                    </w:r>
                    <w:bookmarkEnd w:id="33"/>
                    <w:r w:rsidR="00307E90"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1C1BCB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307E90"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1C1BCB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A31E28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E4488F"/>
    <w:multiLevelType w:val="hybridMultilevel"/>
    <w:tmpl w:val="B1C0C84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27459F4"/>
    <w:multiLevelType w:val="hybridMultilevel"/>
    <w:tmpl w:val="5024C4C8"/>
    <w:lvl w:ilvl="0" w:tplc="0406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1" w15:restartNumberingAfterBreak="0">
    <w:nsid w:val="06B50001"/>
    <w:multiLevelType w:val="hybridMultilevel"/>
    <w:tmpl w:val="9884A1B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8D27B9"/>
    <w:multiLevelType w:val="hybridMultilevel"/>
    <w:tmpl w:val="3BE06A8A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8370B3"/>
    <w:multiLevelType w:val="hybridMultilevel"/>
    <w:tmpl w:val="B640522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20A80F75"/>
    <w:multiLevelType w:val="multilevel"/>
    <w:tmpl w:val="6B7270F0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Calibri" w:hAnsi="Calibri" w:hint="default"/>
        <w:b/>
        <w:i w:val="0"/>
        <w:color w:val="auto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6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7" w15:restartNumberingAfterBreak="0">
    <w:nsid w:val="2B7443D0"/>
    <w:multiLevelType w:val="hybridMultilevel"/>
    <w:tmpl w:val="78165B2A"/>
    <w:lvl w:ilvl="0" w:tplc="04060017">
      <w:start w:val="1"/>
      <w:numFmt w:val="lowerLetter"/>
      <w:lvlText w:val="%1)"/>
      <w:lvlJc w:val="left"/>
      <w:pPr>
        <w:ind w:left="1110" w:hanging="360"/>
      </w:pPr>
    </w:lvl>
    <w:lvl w:ilvl="1" w:tplc="04060019" w:tentative="1">
      <w:start w:val="1"/>
      <w:numFmt w:val="lowerLetter"/>
      <w:lvlText w:val="%2."/>
      <w:lvlJc w:val="left"/>
      <w:pPr>
        <w:ind w:left="1830" w:hanging="360"/>
      </w:pPr>
    </w:lvl>
    <w:lvl w:ilvl="2" w:tplc="0406001B" w:tentative="1">
      <w:start w:val="1"/>
      <w:numFmt w:val="lowerRoman"/>
      <w:lvlText w:val="%3."/>
      <w:lvlJc w:val="right"/>
      <w:pPr>
        <w:ind w:left="2550" w:hanging="180"/>
      </w:pPr>
    </w:lvl>
    <w:lvl w:ilvl="3" w:tplc="0406000F" w:tentative="1">
      <w:start w:val="1"/>
      <w:numFmt w:val="decimal"/>
      <w:lvlText w:val="%4."/>
      <w:lvlJc w:val="left"/>
      <w:pPr>
        <w:ind w:left="3270" w:hanging="360"/>
      </w:pPr>
    </w:lvl>
    <w:lvl w:ilvl="4" w:tplc="04060019" w:tentative="1">
      <w:start w:val="1"/>
      <w:numFmt w:val="lowerLetter"/>
      <w:lvlText w:val="%5."/>
      <w:lvlJc w:val="left"/>
      <w:pPr>
        <w:ind w:left="3990" w:hanging="360"/>
      </w:pPr>
    </w:lvl>
    <w:lvl w:ilvl="5" w:tplc="0406001B" w:tentative="1">
      <w:start w:val="1"/>
      <w:numFmt w:val="lowerRoman"/>
      <w:lvlText w:val="%6."/>
      <w:lvlJc w:val="right"/>
      <w:pPr>
        <w:ind w:left="4710" w:hanging="180"/>
      </w:pPr>
    </w:lvl>
    <w:lvl w:ilvl="6" w:tplc="0406000F" w:tentative="1">
      <w:start w:val="1"/>
      <w:numFmt w:val="decimal"/>
      <w:lvlText w:val="%7."/>
      <w:lvlJc w:val="left"/>
      <w:pPr>
        <w:ind w:left="5430" w:hanging="360"/>
      </w:pPr>
    </w:lvl>
    <w:lvl w:ilvl="7" w:tplc="04060019" w:tentative="1">
      <w:start w:val="1"/>
      <w:numFmt w:val="lowerLetter"/>
      <w:lvlText w:val="%8."/>
      <w:lvlJc w:val="left"/>
      <w:pPr>
        <w:ind w:left="6150" w:hanging="360"/>
      </w:pPr>
    </w:lvl>
    <w:lvl w:ilvl="8" w:tplc="0406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8" w15:restartNumberingAfterBreak="0">
    <w:nsid w:val="2BED6E3A"/>
    <w:multiLevelType w:val="hybridMultilevel"/>
    <w:tmpl w:val="F08E173E"/>
    <w:lvl w:ilvl="0" w:tplc="04060017">
      <w:start w:val="1"/>
      <w:numFmt w:val="lowerLetter"/>
      <w:lvlText w:val="%1)"/>
      <w:lvlJc w:val="left"/>
      <w:pPr>
        <w:ind w:left="1145" w:hanging="360"/>
      </w:pPr>
    </w:lvl>
    <w:lvl w:ilvl="1" w:tplc="04060019" w:tentative="1">
      <w:start w:val="1"/>
      <w:numFmt w:val="lowerLetter"/>
      <w:lvlText w:val="%2."/>
      <w:lvlJc w:val="left"/>
      <w:pPr>
        <w:ind w:left="1865" w:hanging="360"/>
      </w:pPr>
    </w:lvl>
    <w:lvl w:ilvl="2" w:tplc="0406001B" w:tentative="1">
      <w:start w:val="1"/>
      <w:numFmt w:val="lowerRoman"/>
      <w:lvlText w:val="%3."/>
      <w:lvlJc w:val="right"/>
      <w:pPr>
        <w:ind w:left="2585" w:hanging="180"/>
      </w:pPr>
    </w:lvl>
    <w:lvl w:ilvl="3" w:tplc="0406000F" w:tentative="1">
      <w:start w:val="1"/>
      <w:numFmt w:val="decimal"/>
      <w:lvlText w:val="%4."/>
      <w:lvlJc w:val="left"/>
      <w:pPr>
        <w:ind w:left="3305" w:hanging="360"/>
      </w:pPr>
    </w:lvl>
    <w:lvl w:ilvl="4" w:tplc="04060019" w:tentative="1">
      <w:start w:val="1"/>
      <w:numFmt w:val="lowerLetter"/>
      <w:lvlText w:val="%5."/>
      <w:lvlJc w:val="left"/>
      <w:pPr>
        <w:ind w:left="4025" w:hanging="360"/>
      </w:pPr>
    </w:lvl>
    <w:lvl w:ilvl="5" w:tplc="0406001B" w:tentative="1">
      <w:start w:val="1"/>
      <w:numFmt w:val="lowerRoman"/>
      <w:lvlText w:val="%6."/>
      <w:lvlJc w:val="right"/>
      <w:pPr>
        <w:ind w:left="4745" w:hanging="180"/>
      </w:pPr>
    </w:lvl>
    <w:lvl w:ilvl="6" w:tplc="0406000F" w:tentative="1">
      <w:start w:val="1"/>
      <w:numFmt w:val="decimal"/>
      <w:lvlText w:val="%7."/>
      <w:lvlJc w:val="left"/>
      <w:pPr>
        <w:ind w:left="5465" w:hanging="360"/>
      </w:pPr>
    </w:lvl>
    <w:lvl w:ilvl="7" w:tplc="04060019" w:tentative="1">
      <w:start w:val="1"/>
      <w:numFmt w:val="lowerLetter"/>
      <w:lvlText w:val="%8."/>
      <w:lvlJc w:val="left"/>
      <w:pPr>
        <w:ind w:left="6185" w:hanging="360"/>
      </w:pPr>
    </w:lvl>
    <w:lvl w:ilvl="8" w:tplc="040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9" w15:restartNumberingAfterBreak="0">
    <w:nsid w:val="2FFE6578"/>
    <w:multiLevelType w:val="hybridMultilevel"/>
    <w:tmpl w:val="F0C69FA0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1" w15:restartNumberingAfterBreak="0">
    <w:nsid w:val="363A7E38"/>
    <w:multiLevelType w:val="hybridMultilevel"/>
    <w:tmpl w:val="37644C0C"/>
    <w:lvl w:ilvl="0" w:tplc="0406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6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3" w15:restartNumberingAfterBreak="0">
    <w:nsid w:val="38E1528A"/>
    <w:multiLevelType w:val="hybridMultilevel"/>
    <w:tmpl w:val="6A76B1F8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4" w15:restartNumberingAfterBreak="0">
    <w:nsid w:val="3A7B5062"/>
    <w:multiLevelType w:val="hybridMultilevel"/>
    <w:tmpl w:val="EDBCD1F8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5" w15:restartNumberingAfterBreak="0">
    <w:nsid w:val="42F60A40"/>
    <w:multiLevelType w:val="hybridMultilevel"/>
    <w:tmpl w:val="A1C6A878"/>
    <w:lvl w:ilvl="0" w:tplc="739A4AE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6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6" w15:restartNumberingAfterBreak="0">
    <w:nsid w:val="4A724C54"/>
    <w:multiLevelType w:val="hybridMultilevel"/>
    <w:tmpl w:val="05641ABE"/>
    <w:lvl w:ilvl="0" w:tplc="04060017">
      <w:start w:val="1"/>
      <w:numFmt w:val="lowerLetter"/>
      <w:lvlText w:val="%1)"/>
      <w:lvlJc w:val="left"/>
      <w:pPr>
        <w:ind w:left="1145" w:hanging="360"/>
      </w:pPr>
    </w:lvl>
    <w:lvl w:ilvl="1" w:tplc="04060019" w:tentative="1">
      <w:start w:val="1"/>
      <w:numFmt w:val="lowerLetter"/>
      <w:lvlText w:val="%2."/>
      <w:lvlJc w:val="left"/>
      <w:pPr>
        <w:ind w:left="1865" w:hanging="360"/>
      </w:pPr>
    </w:lvl>
    <w:lvl w:ilvl="2" w:tplc="0406001B" w:tentative="1">
      <w:start w:val="1"/>
      <w:numFmt w:val="lowerRoman"/>
      <w:lvlText w:val="%3."/>
      <w:lvlJc w:val="right"/>
      <w:pPr>
        <w:ind w:left="2585" w:hanging="180"/>
      </w:pPr>
    </w:lvl>
    <w:lvl w:ilvl="3" w:tplc="0406000F" w:tentative="1">
      <w:start w:val="1"/>
      <w:numFmt w:val="decimal"/>
      <w:lvlText w:val="%4."/>
      <w:lvlJc w:val="left"/>
      <w:pPr>
        <w:ind w:left="3305" w:hanging="360"/>
      </w:pPr>
    </w:lvl>
    <w:lvl w:ilvl="4" w:tplc="04060019" w:tentative="1">
      <w:start w:val="1"/>
      <w:numFmt w:val="lowerLetter"/>
      <w:lvlText w:val="%5."/>
      <w:lvlJc w:val="left"/>
      <w:pPr>
        <w:ind w:left="4025" w:hanging="360"/>
      </w:pPr>
    </w:lvl>
    <w:lvl w:ilvl="5" w:tplc="0406001B" w:tentative="1">
      <w:start w:val="1"/>
      <w:numFmt w:val="lowerRoman"/>
      <w:lvlText w:val="%6."/>
      <w:lvlJc w:val="right"/>
      <w:pPr>
        <w:ind w:left="4745" w:hanging="180"/>
      </w:pPr>
    </w:lvl>
    <w:lvl w:ilvl="6" w:tplc="0406000F" w:tentative="1">
      <w:start w:val="1"/>
      <w:numFmt w:val="decimal"/>
      <w:lvlText w:val="%7."/>
      <w:lvlJc w:val="left"/>
      <w:pPr>
        <w:ind w:left="5465" w:hanging="360"/>
      </w:pPr>
    </w:lvl>
    <w:lvl w:ilvl="7" w:tplc="04060019" w:tentative="1">
      <w:start w:val="1"/>
      <w:numFmt w:val="lowerLetter"/>
      <w:lvlText w:val="%8."/>
      <w:lvlJc w:val="left"/>
      <w:pPr>
        <w:ind w:left="6185" w:hanging="360"/>
      </w:pPr>
    </w:lvl>
    <w:lvl w:ilvl="8" w:tplc="040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7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8" w15:restartNumberingAfterBreak="0">
    <w:nsid w:val="4B3455A1"/>
    <w:multiLevelType w:val="hybridMultilevel"/>
    <w:tmpl w:val="B3BA804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D1442E"/>
    <w:multiLevelType w:val="hybridMultilevel"/>
    <w:tmpl w:val="DC321AB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67152D"/>
    <w:multiLevelType w:val="hybridMultilevel"/>
    <w:tmpl w:val="467A3498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30509A7"/>
    <w:multiLevelType w:val="hybridMultilevel"/>
    <w:tmpl w:val="F67A6C4C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2" w15:restartNumberingAfterBreak="0">
    <w:nsid w:val="63980DC9"/>
    <w:multiLevelType w:val="hybridMultilevel"/>
    <w:tmpl w:val="2E5A78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E937CA"/>
    <w:multiLevelType w:val="hybridMultilevel"/>
    <w:tmpl w:val="E1E0CD3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35" w15:restartNumberingAfterBreak="0">
    <w:nsid w:val="72601DC0"/>
    <w:multiLevelType w:val="hybridMultilevel"/>
    <w:tmpl w:val="3168F03C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7" w15:restartNumberingAfterBreak="0">
    <w:nsid w:val="742455EA"/>
    <w:multiLevelType w:val="hybridMultilevel"/>
    <w:tmpl w:val="92B6BD16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8" w15:restartNumberingAfterBreak="0">
    <w:nsid w:val="77CA5AD3"/>
    <w:multiLevelType w:val="hybridMultilevel"/>
    <w:tmpl w:val="4264664E"/>
    <w:lvl w:ilvl="0" w:tplc="040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9" w15:restartNumberingAfterBreak="0">
    <w:nsid w:val="79227079"/>
    <w:multiLevelType w:val="hybridMultilevel"/>
    <w:tmpl w:val="4140A7E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B6D54B4"/>
    <w:multiLevelType w:val="hybridMultilevel"/>
    <w:tmpl w:val="9740FC1C"/>
    <w:lvl w:ilvl="0" w:tplc="0406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1" w15:restartNumberingAfterBreak="0">
    <w:nsid w:val="7EB1310C"/>
    <w:multiLevelType w:val="hybridMultilevel"/>
    <w:tmpl w:val="E1865488"/>
    <w:lvl w:ilvl="0" w:tplc="71043FA4">
      <w:start w:val="1"/>
      <w:numFmt w:val="lowerLetter"/>
      <w:lvlText w:val="%1)"/>
      <w:lvlJc w:val="left"/>
      <w:pPr>
        <w:ind w:left="75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70" w:hanging="360"/>
      </w:pPr>
    </w:lvl>
    <w:lvl w:ilvl="2" w:tplc="0406001B" w:tentative="1">
      <w:start w:val="1"/>
      <w:numFmt w:val="lowerRoman"/>
      <w:lvlText w:val="%3."/>
      <w:lvlJc w:val="right"/>
      <w:pPr>
        <w:ind w:left="2190" w:hanging="180"/>
      </w:pPr>
    </w:lvl>
    <w:lvl w:ilvl="3" w:tplc="0406000F" w:tentative="1">
      <w:start w:val="1"/>
      <w:numFmt w:val="decimal"/>
      <w:lvlText w:val="%4."/>
      <w:lvlJc w:val="left"/>
      <w:pPr>
        <w:ind w:left="2910" w:hanging="360"/>
      </w:pPr>
    </w:lvl>
    <w:lvl w:ilvl="4" w:tplc="04060019" w:tentative="1">
      <w:start w:val="1"/>
      <w:numFmt w:val="lowerLetter"/>
      <w:lvlText w:val="%5."/>
      <w:lvlJc w:val="left"/>
      <w:pPr>
        <w:ind w:left="3630" w:hanging="360"/>
      </w:pPr>
    </w:lvl>
    <w:lvl w:ilvl="5" w:tplc="0406001B" w:tentative="1">
      <w:start w:val="1"/>
      <w:numFmt w:val="lowerRoman"/>
      <w:lvlText w:val="%6."/>
      <w:lvlJc w:val="right"/>
      <w:pPr>
        <w:ind w:left="4350" w:hanging="180"/>
      </w:pPr>
    </w:lvl>
    <w:lvl w:ilvl="6" w:tplc="0406000F" w:tentative="1">
      <w:start w:val="1"/>
      <w:numFmt w:val="decimal"/>
      <w:lvlText w:val="%7."/>
      <w:lvlJc w:val="left"/>
      <w:pPr>
        <w:ind w:left="5070" w:hanging="360"/>
      </w:pPr>
    </w:lvl>
    <w:lvl w:ilvl="7" w:tplc="04060019" w:tentative="1">
      <w:start w:val="1"/>
      <w:numFmt w:val="lowerLetter"/>
      <w:lvlText w:val="%8."/>
      <w:lvlJc w:val="left"/>
      <w:pPr>
        <w:ind w:left="5790" w:hanging="360"/>
      </w:pPr>
    </w:lvl>
    <w:lvl w:ilvl="8" w:tplc="0406001B" w:tentative="1">
      <w:start w:val="1"/>
      <w:numFmt w:val="lowerRoman"/>
      <w:lvlText w:val="%9."/>
      <w:lvlJc w:val="right"/>
      <w:pPr>
        <w:ind w:left="6510" w:hanging="180"/>
      </w:pPr>
    </w:lvl>
  </w:abstractNum>
  <w:num w:numId="1">
    <w:abstractNumId w:val="15"/>
  </w:num>
  <w:num w:numId="2">
    <w:abstractNumId w:val="27"/>
  </w:num>
  <w:num w:numId="3">
    <w:abstractNumId w:val="14"/>
  </w:num>
  <w:num w:numId="4">
    <w:abstractNumId w:val="22"/>
  </w:num>
  <w:num w:numId="5">
    <w:abstractNumId w:val="16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20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34"/>
  </w:num>
  <w:num w:numId="16">
    <w:abstractNumId w:val="36"/>
  </w:num>
  <w:num w:numId="17">
    <w:abstractNumId w:val="9"/>
  </w:num>
  <w:num w:numId="18">
    <w:abstractNumId w:val="13"/>
  </w:num>
  <w:num w:numId="19">
    <w:abstractNumId w:val="11"/>
  </w:num>
  <w:num w:numId="20">
    <w:abstractNumId w:val="38"/>
  </w:num>
  <w:num w:numId="21">
    <w:abstractNumId w:val="41"/>
  </w:num>
  <w:num w:numId="22">
    <w:abstractNumId w:val="18"/>
  </w:num>
  <w:num w:numId="23">
    <w:abstractNumId w:val="26"/>
  </w:num>
  <w:num w:numId="24">
    <w:abstractNumId w:val="17"/>
  </w:num>
  <w:num w:numId="25">
    <w:abstractNumId w:val="12"/>
  </w:num>
  <w:num w:numId="26">
    <w:abstractNumId w:val="31"/>
  </w:num>
  <w:num w:numId="27">
    <w:abstractNumId w:val="10"/>
  </w:num>
  <w:num w:numId="28">
    <w:abstractNumId w:val="32"/>
  </w:num>
  <w:num w:numId="29">
    <w:abstractNumId w:val="8"/>
  </w:num>
  <w:num w:numId="30">
    <w:abstractNumId w:val="37"/>
  </w:num>
  <w:num w:numId="31">
    <w:abstractNumId w:val="29"/>
  </w:num>
  <w:num w:numId="32">
    <w:abstractNumId w:val="23"/>
  </w:num>
  <w:num w:numId="33">
    <w:abstractNumId w:val="39"/>
  </w:num>
  <w:num w:numId="34">
    <w:abstractNumId w:val="24"/>
  </w:num>
  <w:num w:numId="35">
    <w:abstractNumId w:val="25"/>
  </w:num>
  <w:num w:numId="36">
    <w:abstractNumId w:val="28"/>
  </w:num>
  <w:num w:numId="37">
    <w:abstractNumId w:val="40"/>
  </w:num>
  <w:num w:numId="38">
    <w:abstractNumId w:val="21"/>
  </w:num>
  <w:num w:numId="39">
    <w:abstractNumId w:val="33"/>
  </w:num>
  <w:num w:numId="40">
    <w:abstractNumId w:val="19"/>
  </w:num>
  <w:num w:numId="41">
    <w:abstractNumId w:val="30"/>
  </w:num>
  <w:num w:numId="4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da-DK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6726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0264"/>
    <w:rsid w:val="00000B35"/>
    <w:rsid w:val="00001438"/>
    <w:rsid w:val="00002DCB"/>
    <w:rsid w:val="0000328E"/>
    <w:rsid w:val="00003B6C"/>
    <w:rsid w:val="000041FA"/>
    <w:rsid w:val="00004AD4"/>
    <w:rsid w:val="0000503A"/>
    <w:rsid w:val="0000678A"/>
    <w:rsid w:val="00006E21"/>
    <w:rsid w:val="0001310D"/>
    <w:rsid w:val="00013BD5"/>
    <w:rsid w:val="0002099C"/>
    <w:rsid w:val="000233EB"/>
    <w:rsid w:val="00031116"/>
    <w:rsid w:val="0003149C"/>
    <w:rsid w:val="00034A55"/>
    <w:rsid w:val="00036650"/>
    <w:rsid w:val="000409C8"/>
    <w:rsid w:val="0004140B"/>
    <w:rsid w:val="00051A09"/>
    <w:rsid w:val="00052ED2"/>
    <w:rsid w:val="00057364"/>
    <w:rsid w:val="0006115C"/>
    <w:rsid w:val="00065902"/>
    <w:rsid w:val="00075251"/>
    <w:rsid w:val="00076DB3"/>
    <w:rsid w:val="000827B1"/>
    <w:rsid w:val="00087773"/>
    <w:rsid w:val="00094D54"/>
    <w:rsid w:val="00097433"/>
    <w:rsid w:val="000A19B8"/>
    <w:rsid w:val="000A53C4"/>
    <w:rsid w:val="000B1646"/>
    <w:rsid w:val="000D1B50"/>
    <w:rsid w:val="000E11FD"/>
    <w:rsid w:val="000E26CD"/>
    <w:rsid w:val="000E519F"/>
    <w:rsid w:val="000F301D"/>
    <w:rsid w:val="000F31FD"/>
    <w:rsid w:val="000F3C82"/>
    <w:rsid w:val="000F7926"/>
    <w:rsid w:val="0010092D"/>
    <w:rsid w:val="00110817"/>
    <w:rsid w:val="0011143E"/>
    <w:rsid w:val="0011283F"/>
    <w:rsid w:val="00117366"/>
    <w:rsid w:val="00121578"/>
    <w:rsid w:val="001251E8"/>
    <w:rsid w:val="001300A9"/>
    <w:rsid w:val="00133132"/>
    <w:rsid w:val="001448EE"/>
    <w:rsid w:val="00144D2D"/>
    <w:rsid w:val="00152748"/>
    <w:rsid w:val="00153477"/>
    <w:rsid w:val="00154F00"/>
    <w:rsid w:val="00163EFC"/>
    <w:rsid w:val="00167B97"/>
    <w:rsid w:val="00174751"/>
    <w:rsid w:val="00177704"/>
    <w:rsid w:val="00181456"/>
    <w:rsid w:val="0018593B"/>
    <w:rsid w:val="00187680"/>
    <w:rsid w:val="0019232A"/>
    <w:rsid w:val="00192812"/>
    <w:rsid w:val="00196745"/>
    <w:rsid w:val="001A7352"/>
    <w:rsid w:val="001A7589"/>
    <w:rsid w:val="001B2105"/>
    <w:rsid w:val="001B2A96"/>
    <w:rsid w:val="001B3BB4"/>
    <w:rsid w:val="001C027B"/>
    <w:rsid w:val="001C1BCB"/>
    <w:rsid w:val="001D1259"/>
    <w:rsid w:val="001D5D3B"/>
    <w:rsid w:val="001E138D"/>
    <w:rsid w:val="001E5DB6"/>
    <w:rsid w:val="001F1C04"/>
    <w:rsid w:val="00205636"/>
    <w:rsid w:val="002137FC"/>
    <w:rsid w:val="0021434C"/>
    <w:rsid w:val="002171DE"/>
    <w:rsid w:val="00227E7F"/>
    <w:rsid w:val="00230A0A"/>
    <w:rsid w:val="00230A33"/>
    <w:rsid w:val="00234490"/>
    <w:rsid w:val="00244EEB"/>
    <w:rsid w:val="0024692F"/>
    <w:rsid w:val="0025114F"/>
    <w:rsid w:val="0026120C"/>
    <w:rsid w:val="002665CA"/>
    <w:rsid w:val="002700DA"/>
    <w:rsid w:val="00271D6C"/>
    <w:rsid w:val="00273919"/>
    <w:rsid w:val="002822FE"/>
    <w:rsid w:val="00283F13"/>
    <w:rsid w:val="00294C5A"/>
    <w:rsid w:val="002A1C39"/>
    <w:rsid w:val="002A1EA8"/>
    <w:rsid w:val="002A4418"/>
    <w:rsid w:val="002B1765"/>
    <w:rsid w:val="002B23F4"/>
    <w:rsid w:val="002B7747"/>
    <w:rsid w:val="002C65C6"/>
    <w:rsid w:val="002D6E8B"/>
    <w:rsid w:val="002E07F2"/>
    <w:rsid w:val="002E326D"/>
    <w:rsid w:val="002E6EB1"/>
    <w:rsid w:val="002F3CAB"/>
    <w:rsid w:val="002F5957"/>
    <w:rsid w:val="002F6A87"/>
    <w:rsid w:val="003033E7"/>
    <w:rsid w:val="00306894"/>
    <w:rsid w:val="00306C6E"/>
    <w:rsid w:val="00307472"/>
    <w:rsid w:val="0030757C"/>
    <w:rsid w:val="00307E90"/>
    <w:rsid w:val="00315669"/>
    <w:rsid w:val="00317581"/>
    <w:rsid w:val="00333BC8"/>
    <w:rsid w:val="00335714"/>
    <w:rsid w:val="0034281B"/>
    <w:rsid w:val="0034283E"/>
    <w:rsid w:val="003439D5"/>
    <w:rsid w:val="00345E85"/>
    <w:rsid w:val="003510F3"/>
    <w:rsid w:val="00353F2C"/>
    <w:rsid w:val="00356669"/>
    <w:rsid w:val="00365229"/>
    <w:rsid w:val="00376C29"/>
    <w:rsid w:val="00384334"/>
    <w:rsid w:val="00384F0A"/>
    <w:rsid w:val="00394ADB"/>
    <w:rsid w:val="00395BF2"/>
    <w:rsid w:val="00395D72"/>
    <w:rsid w:val="003A022B"/>
    <w:rsid w:val="003B0624"/>
    <w:rsid w:val="003B1288"/>
    <w:rsid w:val="003B4A1E"/>
    <w:rsid w:val="003B7BF5"/>
    <w:rsid w:val="003C22E5"/>
    <w:rsid w:val="003E6170"/>
    <w:rsid w:val="003F2192"/>
    <w:rsid w:val="003F289D"/>
    <w:rsid w:val="003F33BA"/>
    <w:rsid w:val="004027D5"/>
    <w:rsid w:val="00414110"/>
    <w:rsid w:val="004143CC"/>
    <w:rsid w:val="00430307"/>
    <w:rsid w:val="00430F9C"/>
    <w:rsid w:val="00436C7A"/>
    <w:rsid w:val="00443D5B"/>
    <w:rsid w:val="00443F7C"/>
    <w:rsid w:val="00446AEF"/>
    <w:rsid w:val="00454C95"/>
    <w:rsid w:val="00456317"/>
    <w:rsid w:val="004652AB"/>
    <w:rsid w:val="0047133F"/>
    <w:rsid w:val="0047316E"/>
    <w:rsid w:val="00474FF4"/>
    <w:rsid w:val="00475E09"/>
    <w:rsid w:val="00483670"/>
    <w:rsid w:val="0048777D"/>
    <w:rsid w:val="0049608B"/>
    <w:rsid w:val="004A24AE"/>
    <w:rsid w:val="004A66E6"/>
    <w:rsid w:val="004A76B0"/>
    <w:rsid w:val="004B06E9"/>
    <w:rsid w:val="004B225D"/>
    <w:rsid w:val="004B2D4F"/>
    <w:rsid w:val="004B3724"/>
    <w:rsid w:val="004B5DCB"/>
    <w:rsid w:val="004C208C"/>
    <w:rsid w:val="004C3935"/>
    <w:rsid w:val="004D0F87"/>
    <w:rsid w:val="004D1126"/>
    <w:rsid w:val="004F2F4A"/>
    <w:rsid w:val="004F4341"/>
    <w:rsid w:val="004F7B82"/>
    <w:rsid w:val="00500CB9"/>
    <w:rsid w:val="00504494"/>
    <w:rsid w:val="0050605B"/>
    <w:rsid w:val="00507AF4"/>
    <w:rsid w:val="00523163"/>
    <w:rsid w:val="005237E8"/>
    <w:rsid w:val="00524DD1"/>
    <w:rsid w:val="00530570"/>
    <w:rsid w:val="005367B9"/>
    <w:rsid w:val="00541C16"/>
    <w:rsid w:val="00544071"/>
    <w:rsid w:val="00547ACA"/>
    <w:rsid w:val="00550169"/>
    <w:rsid w:val="00551CE9"/>
    <w:rsid w:val="00552FB1"/>
    <w:rsid w:val="00554EE2"/>
    <w:rsid w:val="005555F7"/>
    <w:rsid w:val="00567428"/>
    <w:rsid w:val="005802EE"/>
    <w:rsid w:val="00583050"/>
    <w:rsid w:val="00583EAB"/>
    <w:rsid w:val="00585BE9"/>
    <w:rsid w:val="00591BC4"/>
    <w:rsid w:val="0059679D"/>
    <w:rsid w:val="005A5218"/>
    <w:rsid w:val="005C6CEF"/>
    <w:rsid w:val="005D09F9"/>
    <w:rsid w:val="005D3C7F"/>
    <w:rsid w:val="005D535C"/>
    <w:rsid w:val="005E445C"/>
    <w:rsid w:val="005E6CB9"/>
    <w:rsid w:val="005F55D0"/>
    <w:rsid w:val="0061277E"/>
    <w:rsid w:val="006174EB"/>
    <w:rsid w:val="00620168"/>
    <w:rsid w:val="006257A9"/>
    <w:rsid w:val="0062682D"/>
    <w:rsid w:val="00627BF8"/>
    <w:rsid w:val="00641B24"/>
    <w:rsid w:val="00642182"/>
    <w:rsid w:val="006437E1"/>
    <w:rsid w:val="00644058"/>
    <w:rsid w:val="00644D35"/>
    <w:rsid w:val="00645634"/>
    <w:rsid w:val="006474AE"/>
    <w:rsid w:val="0065394A"/>
    <w:rsid w:val="00655206"/>
    <w:rsid w:val="00660312"/>
    <w:rsid w:val="00665CEC"/>
    <w:rsid w:val="00672A63"/>
    <w:rsid w:val="00676983"/>
    <w:rsid w:val="00683F2B"/>
    <w:rsid w:val="00685D7C"/>
    <w:rsid w:val="006905D8"/>
    <w:rsid w:val="006910EE"/>
    <w:rsid w:val="00694D3E"/>
    <w:rsid w:val="00694DA3"/>
    <w:rsid w:val="00695E01"/>
    <w:rsid w:val="00697D1C"/>
    <w:rsid w:val="006B169F"/>
    <w:rsid w:val="006B3761"/>
    <w:rsid w:val="006C0297"/>
    <w:rsid w:val="006C3205"/>
    <w:rsid w:val="006C3A1B"/>
    <w:rsid w:val="006C725C"/>
    <w:rsid w:val="006E2A21"/>
    <w:rsid w:val="006E3A74"/>
    <w:rsid w:val="006F3C30"/>
    <w:rsid w:val="006F7105"/>
    <w:rsid w:val="007032D5"/>
    <w:rsid w:val="0070375A"/>
    <w:rsid w:val="007121BD"/>
    <w:rsid w:val="00726300"/>
    <w:rsid w:val="00731229"/>
    <w:rsid w:val="00736658"/>
    <w:rsid w:val="00743E9E"/>
    <w:rsid w:val="00744F27"/>
    <w:rsid w:val="00747727"/>
    <w:rsid w:val="00756E22"/>
    <w:rsid w:val="00757BDC"/>
    <w:rsid w:val="007673CD"/>
    <w:rsid w:val="00772EAE"/>
    <w:rsid w:val="00774613"/>
    <w:rsid w:val="00782392"/>
    <w:rsid w:val="00785782"/>
    <w:rsid w:val="00790A3D"/>
    <w:rsid w:val="00795523"/>
    <w:rsid w:val="007955B4"/>
    <w:rsid w:val="007A02F9"/>
    <w:rsid w:val="007A4DDE"/>
    <w:rsid w:val="007A737C"/>
    <w:rsid w:val="007B047F"/>
    <w:rsid w:val="007B1F53"/>
    <w:rsid w:val="007B40D6"/>
    <w:rsid w:val="007B61B3"/>
    <w:rsid w:val="007B729A"/>
    <w:rsid w:val="007C200E"/>
    <w:rsid w:val="007C4162"/>
    <w:rsid w:val="007C496B"/>
    <w:rsid w:val="007D7121"/>
    <w:rsid w:val="007D7433"/>
    <w:rsid w:val="007E062D"/>
    <w:rsid w:val="007E2DF3"/>
    <w:rsid w:val="007E5C46"/>
    <w:rsid w:val="007E7933"/>
    <w:rsid w:val="007F578B"/>
    <w:rsid w:val="007F7194"/>
    <w:rsid w:val="007F741C"/>
    <w:rsid w:val="00803068"/>
    <w:rsid w:val="008068BE"/>
    <w:rsid w:val="008230C4"/>
    <w:rsid w:val="0082463F"/>
    <w:rsid w:val="00824C23"/>
    <w:rsid w:val="00834110"/>
    <w:rsid w:val="008355B8"/>
    <w:rsid w:val="00842B54"/>
    <w:rsid w:val="008558E5"/>
    <w:rsid w:val="00863559"/>
    <w:rsid w:val="00866AAC"/>
    <w:rsid w:val="00871281"/>
    <w:rsid w:val="0087322B"/>
    <w:rsid w:val="00873AC5"/>
    <w:rsid w:val="00876611"/>
    <w:rsid w:val="00880EAE"/>
    <w:rsid w:val="00881CAF"/>
    <w:rsid w:val="008911D6"/>
    <w:rsid w:val="00896541"/>
    <w:rsid w:val="008A28B2"/>
    <w:rsid w:val="008A65F3"/>
    <w:rsid w:val="008B0816"/>
    <w:rsid w:val="008B14BE"/>
    <w:rsid w:val="008B1960"/>
    <w:rsid w:val="008C171C"/>
    <w:rsid w:val="008C367F"/>
    <w:rsid w:val="008F6902"/>
    <w:rsid w:val="008F7C73"/>
    <w:rsid w:val="00901304"/>
    <w:rsid w:val="00907A57"/>
    <w:rsid w:val="0091147E"/>
    <w:rsid w:val="00925C6F"/>
    <w:rsid w:val="00926263"/>
    <w:rsid w:val="009300C0"/>
    <w:rsid w:val="00930362"/>
    <w:rsid w:val="00930E78"/>
    <w:rsid w:val="009352B1"/>
    <w:rsid w:val="00936BF0"/>
    <w:rsid w:val="00940637"/>
    <w:rsid w:val="00944E9F"/>
    <w:rsid w:val="009458EA"/>
    <w:rsid w:val="00961B44"/>
    <w:rsid w:val="009713AE"/>
    <w:rsid w:val="0097178C"/>
    <w:rsid w:val="00980768"/>
    <w:rsid w:val="00984F0F"/>
    <w:rsid w:val="0099031B"/>
    <w:rsid w:val="009A0EC4"/>
    <w:rsid w:val="009A1991"/>
    <w:rsid w:val="009A36AA"/>
    <w:rsid w:val="009A3E77"/>
    <w:rsid w:val="009B0480"/>
    <w:rsid w:val="009B732C"/>
    <w:rsid w:val="009C0DAF"/>
    <w:rsid w:val="009C107E"/>
    <w:rsid w:val="009C2134"/>
    <w:rsid w:val="009C21B4"/>
    <w:rsid w:val="009C3A4A"/>
    <w:rsid w:val="009D15A7"/>
    <w:rsid w:val="009E58A0"/>
    <w:rsid w:val="009E70B7"/>
    <w:rsid w:val="009E7AF4"/>
    <w:rsid w:val="009E7E46"/>
    <w:rsid w:val="009F3DAE"/>
    <w:rsid w:val="00A00D43"/>
    <w:rsid w:val="00A028ED"/>
    <w:rsid w:val="00A11327"/>
    <w:rsid w:val="00A13E6A"/>
    <w:rsid w:val="00A17AD0"/>
    <w:rsid w:val="00A23A29"/>
    <w:rsid w:val="00A23D75"/>
    <w:rsid w:val="00A23E0D"/>
    <w:rsid w:val="00A24173"/>
    <w:rsid w:val="00A26D40"/>
    <w:rsid w:val="00A30B23"/>
    <w:rsid w:val="00A32765"/>
    <w:rsid w:val="00A4137F"/>
    <w:rsid w:val="00A426FF"/>
    <w:rsid w:val="00A42E21"/>
    <w:rsid w:val="00A701A5"/>
    <w:rsid w:val="00A80948"/>
    <w:rsid w:val="00A82BA9"/>
    <w:rsid w:val="00A91CB9"/>
    <w:rsid w:val="00A9716F"/>
    <w:rsid w:val="00AA03F8"/>
    <w:rsid w:val="00AA0EF9"/>
    <w:rsid w:val="00AB2E5C"/>
    <w:rsid w:val="00AB332B"/>
    <w:rsid w:val="00AB4E1D"/>
    <w:rsid w:val="00AB7EA6"/>
    <w:rsid w:val="00AC6376"/>
    <w:rsid w:val="00AD17F9"/>
    <w:rsid w:val="00AD30C4"/>
    <w:rsid w:val="00AD323C"/>
    <w:rsid w:val="00AE25DB"/>
    <w:rsid w:val="00AF0BD2"/>
    <w:rsid w:val="00AF2199"/>
    <w:rsid w:val="00B03F98"/>
    <w:rsid w:val="00B07041"/>
    <w:rsid w:val="00B12507"/>
    <w:rsid w:val="00B15221"/>
    <w:rsid w:val="00B175E9"/>
    <w:rsid w:val="00B2394F"/>
    <w:rsid w:val="00B33B1F"/>
    <w:rsid w:val="00B36C68"/>
    <w:rsid w:val="00B43209"/>
    <w:rsid w:val="00B43592"/>
    <w:rsid w:val="00B45E46"/>
    <w:rsid w:val="00B47C60"/>
    <w:rsid w:val="00B52F16"/>
    <w:rsid w:val="00B53C04"/>
    <w:rsid w:val="00B57EEB"/>
    <w:rsid w:val="00B64A19"/>
    <w:rsid w:val="00B663E7"/>
    <w:rsid w:val="00B67E0C"/>
    <w:rsid w:val="00B705E6"/>
    <w:rsid w:val="00B76B70"/>
    <w:rsid w:val="00B87E8D"/>
    <w:rsid w:val="00B90CA3"/>
    <w:rsid w:val="00B94310"/>
    <w:rsid w:val="00BA0046"/>
    <w:rsid w:val="00BA49BD"/>
    <w:rsid w:val="00BA4B55"/>
    <w:rsid w:val="00BA4D78"/>
    <w:rsid w:val="00BA5328"/>
    <w:rsid w:val="00BA56DF"/>
    <w:rsid w:val="00BA591D"/>
    <w:rsid w:val="00BA6EC1"/>
    <w:rsid w:val="00BA6ED7"/>
    <w:rsid w:val="00BB0E18"/>
    <w:rsid w:val="00BB16F5"/>
    <w:rsid w:val="00BB70F5"/>
    <w:rsid w:val="00BC6E27"/>
    <w:rsid w:val="00BE7F01"/>
    <w:rsid w:val="00BE7FBE"/>
    <w:rsid w:val="00BF37E1"/>
    <w:rsid w:val="00BF3805"/>
    <w:rsid w:val="00C01193"/>
    <w:rsid w:val="00C014CC"/>
    <w:rsid w:val="00C01EFA"/>
    <w:rsid w:val="00C0721C"/>
    <w:rsid w:val="00C12268"/>
    <w:rsid w:val="00C162C9"/>
    <w:rsid w:val="00C22C7A"/>
    <w:rsid w:val="00C4041B"/>
    <w:rsid w:val="00C501DB"/>
    <w:rsid w:val="00C51F44"/>
    <w:rsid w:val="00C522B8"/>
    <w:rsid w:val="00C62763"/>
    <w:rsid w:val="00C64F00"/>
    <w:rsid w:val="00C762F9"/>
    <w:rsid w:val="00C8126C"/>
    <w:rsid w:val="00C821D2"/>
    <w:rsid w:val="00C82A08"/>
    <w:rsid w:val="00C95A3A"/>
    <w:rsid w:val="00C96CED"/>
    <w:rsid w:val="00CB1235"/>
    <w:rsid w:val="00CB2ECE"/>
    <w:rsid w:val="00CB4B82"/>
    <w:rsid w:val="00CB6EA8"/>
    <w:rsid w:val="00CC0DF6"/>
    <w:rsid w:val="00CC3E16"/>
    <w:rsid w:val="00CC6C23"/>
    <w:rsid w:val="00CC7067"/>
    <w:rsid w:val="00CD4872"/>
    <w:rsid w:val="00CE26D4"/>
    <w:rsid w:val="00CE4164"/>
    <w:rsid w:val="00CF161C"/>
    <w:rsid w:val="00CF21E5"/>
    <w:rsid w:val="00D0158B"/>
    <w:rsid w:val="00D107EC"/>
    <w:rsid w:val="00D17406"/>
    <w:rsid w:val="00D21E79"/>
    <w:rsid w:val="00D2389C"/>
    <w:rsid w:val="00D25789"/>
    <w:rsid w:val="00D2629B"/>
    <w:rsid w:val="00D2662B"/>
    <w:rsid w:val="00D2685B"/>
    <w:rsid w:val="00D461D8"/>
    <w:rsid w:val="00D5114E"/>
    <w:rsid w:val="00D5571A"/>
    <w:rsid w:val="00D64ACD"/>
    <w:rsid w:val="00D66F7E"/>
    <w:rsid w:val="00D67648"/>
    <w:rsid w:val="00D70FDC"/>
    <w:rsid w:val="00D8000E"/>
    <w:rsid w:val="00D80030"/>
    <w:rsid w:val="00D80B98"/>
    <w:rsid w:val="00D82FA8"/>
    <w:rsid w:val="00D87C08"/>
    <w:rsid w:val="00D97F30"/>
    <w:rsid w:val="00DA27B2"/>
    <w:rsid w:val="00DA419E"/>
    <w:rsid w:val="00DA4F71"/>
    <w:rsid w:val="00DA546C"/>
    <w:rsid w:val="00DA62D2"/>
    <w:rsid w:val="00DB4248"/>
    <w:rsid w:val="00DC46F9"/>
    <w:rsid w:val="00DD17B6"/>
    <w:rsid w:val="00DD271D"/>
    <w:rsid w:val="00DD4D9E"/>
    <w:rsid w:val="00DD74D5"/>
    <w:rsid w:val="00DE06BB"/>
    <w:rsid w:val="00DE3C16"/>
    <w:rsid w:val="00DE5DBB"/>
    <w:rsid w:val="00DF35D8"/>
    <w:rsid w:val="00DF3A10"/>
    <w:rsid w:val="00E0382F"/>
    <w:rsid w:val="00E060A0"/>
    <w:rsid w:val="00E20632"/>
    <w:rsid w:val="00E20A3D"/>
    <w:rsid w:val="00E252E0"/>
    <w:rsid w:val="00E27F63"/>
    <w:rsid w:val="00E30DF0"/>
    <w:rsid w:val="00E31133"/>
    <w:rsid w:val="00E333F6"/>
    <w:rsid w:val="00E35563"/>
    <w:rsid w:val="00E37157"/>
    <w:rsid w:val="00E43F56"/>
    <w:rsid w:val="00E620D0"/>
    <w:rsid w:val="00E65417"/>
    <w:rsid w:val="00E65CA9"/>
    <w:rsid w:val="00E7111B"/>
    <w:rsid w:val="00E825E9"/>
    <w:rsid w:val="00E906EB"/>
    <w:rsid w:val="00E90B80"/>
    <w:rsid w:val="00E92329"/>
    <w:rsid w:val="00E960F0"/>
    <w:rsid w:val="00E966C4"/>
    <w:rsid w:val="00EA6633"/>
    <w:rsid w:val="00EC0923"/>
    <w:rsid w:val="00EC0B69"/>
    <w:rsid w:val="00EC0BB0"/>
    <w:rsid w:val="00EC2B0F"/>
    <w:rsid w:val="00EC37FF"/>
    <w:rsid w:val="00EC3B4A"/>
    <w:rsid w:val="00EC4711"/>
    <w:rsid w:val="00ED26EC"/>
    <w:rsid w:val="00EE24B8"/>
    <w:rsid w:val="00EE2BD2"/>
    <w:rsid w:val="00EE3FD3"/>
    <w:rsid w:val="00EF002A"/>
    <w:rsid w:val="00EF27D4"/>
    <w:rsid w:val="00EF2837"/>
    <w:rsid w:val="00EF29D4"/>
    <w:rsid w:val="00EF5DB1"/>
    <w:rsid w:val="00F02B14"/>
    <w:rsid w:val="00F039D2"/>
    <w:rsid w:val="00F05149"/>
    <w:rsid w:val="00F14FBE"/>
    <w:rsid w:val="00F17B48"/>
    <w:rsid w:val="00F2677C"/>
    <w:rsid w:val="00F3053A"/>
    <w:rsid w:val="00F30B84"/>
    <w:rsid w:val="00F31AC4"/>
    <w:rsid w:val="00F4463E"/>
    <w:rsid w:val="00F45004"/>
    <w:rsid w:val="00F45189"/>
    <w:rsid w:val="00F61889"/>
    <w:rsid w:val="00F7215D"/>
    <w:rsid w:val="00F754F3"/>
    <w:rsid w:val="00F75CE3"/>
    <w:rsid w:val="00F76D16"/>
    <w:rsid w:val="00F80EC9"/>
    <w:rsid w:val="00F844EE"/>
    <w:rsid w:val="00F84710"/>
    <w:rsid w:val="00F877B0"/>
    <w:rsid w:val="00F91A95"/>
    <w:rsid w:val="00F95DA2"/>
    <w:rsid w:val="00FA31F3"/>
    <w:rsid w:val="00FA488D"/>
    <w:rsid w:val="00FD31D9"/>
    <w:rsid w:val="00FD732C"/>
    <w:rsid w:val="00FE0DAB"/>
    <w:rsid w:val="00FE189A"/>
    <w:rsid w:val="00FE20B9"/>
    <w:rsid w:val="00FE33C2"/>
    <w:rsid w:val="00FE5AFD"/>
    <w:rsid w:val="00FF2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7265"/>
    <o:shapelayout v:ext="edit">
      <o:idmap v:ext="edit" data="1"/>
    </o:shapelayout>
  </w:shapeDefaults>
  <w:decimalSymbol w:val=","/>
  <w:listSeparator w:val=";"/>
  <w14:docId w14:val="731E8542"/>
  <w15:docId w15:val="{6A3DB033-8506-467E-A167-A96BEB106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2A08"/>
  </w:style>
  <w:style w:type="paragraph" w:styleId="Overskrift1">
    <w:name w:val="heading 1"/>
    <w:basedOn w:val="Normal"/>
    <w:next w:val="Normal"/>
    <w:link w:val="Overskrift1Tegn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semiHidden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99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FE189A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CB4B82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paragraph" w:customStyle="1" w:styleId="BSSWSName2">
    <w:name w:val="BSS WS Name 2"/>
    <w:basedOn w:val="BSSWSName1"/>
    <w:uiPriority w:val="8"/>
    <w:semiHidden/>
    <w:rsid w:val="00C4041B"/>
    <w:pPr>
      <w:contextualSpacing/>
    </w:pPr>
    <w:rPr>
      <w:b w:val="0"/>
    </w:rPr>
  </w:style>
  <w:style w:type="paragraph" w:customStyle="1" w:styleId="BSSWSName1">
    <w:name w:val="BSS WS Name 1"/>
    <w:uiPriority w:val="8"/>
    <w:semiHidden/>
    <w:qFormat/>
    <w:rsid w:val="00C4041B"/>
    <w:pPr>
      <w:spacing w:line="230" w:lineRule="exact"/>
    </w:pPr>
    <w:rPr>
      <w:rFonts w:ascii="AU Passata" w:hAnsi="AU Passata"/>
      <w:b/>
      <w:caps/>
      <w:noProof/>
      <w:color w:val="003D73" w:themeColor="text2"/>
      <w:spacing w:val="10"/>
    </w:rPr>
  </w:style>
  <w:style w:type="paragraph" w:customStyle="1" w:styleId="BSSWSName3">
    <w:name w:val="BSS WS Name 3"/>
    <w:basedOn w:val="BSSWSName2"/>
    <w:semiHidden/>
    <w:qFormat/>
    <w:rsid w:val="00C4041B"/>
    <w:pPr>
      <w:spacing w:line="226" w:lineRule="exact"/>
    </w:pPr>
  </w:style>
  <w:style w:type="paragraph" w:customStyle="1" w:styleId="BSSBomaerke">
    <w:name w:val="BSSBomaerke"/>
    <w:basedOn w:val="Normal"/>
    <w:next w:val="Normal"/>
    <w:semiHidden/>
    <w:qFormat/>
    <w:rsid w:val="00C4041B"/>
    <w:rPr>
      <w:rFonts w:ascii="AU Logo" w:hAnsi="AU Logo"/>
      <w:b/>
      <w:color w:val="003D73" w:themeColor="text2"/>
      <w:sz w:val="101"/>
    </w:rPr>
  </w:style>
  <w:style w:type="paragraph" w:customStyle="1" w:styleId="Default">
    <w:name w:val="Default"/>
    <w:rsid w:val="00980768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eafsnit">
    <w:name w:val="List Paragraph"/>
    <w:basedOn w:val="Normal"/>
    <w:uiPriority w:val="34"/>
    <w:qFormat/>
    <w:rsid w:val="00D107EC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1"/>
    <w:rsid w:val="000B1646"/>
    <w:rPr>
      <w:rFonts w:cs="Arial"/>
      <w:b/>
      <w:bCs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8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edarbejdere.au.dk/whistleblowerordnin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95</Words>
  <Characters>784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Trine Bjerregaard Larsen</dc:creator>
  <cp:keywords/>
  <dc:description/>
  <cp:lastModifiedBy>Anja Sandholt Hald</cp:lastModifiedBy>
  <cp:revision>11</cp:revision>
  <cp:lastPrinted>2019-10-02T12:33:00Z</cp:lastPrinted>
  <dcterms:created xsi:type="dcterms:W3CDTF">2022-09-09T06:59:00Z</dcterms:created>
  <dcterms:modified xsi:type="dcterms:W3CDTF">2022-10-25T07:24:00Z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OfficeID">
    <vt:lpwstr>3010</vt:lpwstr>
  </property>
  <property fmtid="{D5CDD505-2E9C-101B-9397-08002B2CF9AE}" pid="8" name="CustomerId">
    <vt:lpwstr>auoffice</vt:lpwstr>
  </property>
  <property fmtid="{D5CDD505-2E9C-101B-9397-08002B2CF9AE}" pid="9" name="TemplateId">
    <vt:lpwstr>636178680154544236</vt:lpwstr>
  </property>
  <property fmtid="{D5CDD505-2E9C-101B-9397-08002B2CF9AE}" pid="10" name="UserProfileId">
    <vt:lpwstr>636287159719614701</vt:lpwstr>
  </property>
</Properties>
</file>