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402F9" w14:textId="77777777" w:rsidR="00BA0046" w:rsidRPr="00EC4711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C4711" w14:paraId="74FA18E8" w14:textId="77777777" w:rsidTr="00544071">
        <w:trPr>
          <w:trHeight w:hRule="exact" w:val="1705"/>
        </w:trPr>
        <w:tc>
          <w:tcPr>
            <w:tcW w:w="8159" w:type="dxa"/>
          </w:tcPr>
          <w:p w14:paraId="33C2F8FA" w14:textId="35C496AC" w:rsidR="00133132" w:rsidRPr="00EC4711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C4711">
              <w:rPr>
                <w:rFonts w:asciiTheme="minorHAnsi" w:hAnsiTheme="minorHAnsi" w:cstheme="minorHAnsi"/>
              </w:rPr>
              <w:t>Møde den</w:t>
            </w:r>
            <w:bookmarkEnd w:id="0"/>
            <w:r w:rsidR="00DE3189">
              <w:rPr>
                <w:rFonts w:asciiTheme="minorHAnsi" w:hAnsiTheme="minorHAnsi" w:cstheme="minorHAnsi"/>
              </w:rPr>
              <w:t xml:space="preserve"> </w:t>
            </w:r>
            <w:r w:rsidR="007B0A2A">
              <w:rPr>
                <w:rFonts w:asciiTheme="minorHAnsi" w:hAnsiTheme="minorHAnsi" w:cstheme="minorHAnsi"/>
              </w:rPr>
              <w:t>9</w:t>
            </w:r>
            <w:r w:rsidR="004D0F87" w:rsidRPr="00EC4711">
              <w:rPr>
                <w:rFonts w:asciiTheme="minorHAnsi" w:hAnsiTheme="minorHAnsi" w:cstheme="minorHAnsi"/>
              </w:rPr>
              <w:t xml:space="preserve">. </w:t>
            </w:r>
            <w:r w:rsidR="007B0A2A">
              <w:rPr>
                <w:rFonts w:asciiTheme="minorHAnsi" w:hAnsiTheme="minorHAnsi" w:cstheme="minorHAnsi"/>
              </w:rPr>
              <w:t xml:space="preserve">oktober </w:t>
            </w:r>
            <w:r w:rsidR="003B1288" w:rsidRPr="00EC4711">
              <w:rPr>
                <w:rFonts w:asciiTheme="minorHAnsi" w:hAnsiTheme="minorHAnsi" w:cstheme="minorHAnsi"/>
              </w:rPr>
              <w:t>202</w:t>
            </w:r>
            <w:r w:rsidR="007B0A2A">
              <w:rPr>
                <w:rFonts w:asciiTheme="minorHAnsi" w:hAnsiTheme="minorHAnsi" w:cstheme="minorHAnsi"/>
              </w:rPr>
              <w:t>3</w:t>
            </w:r>
            <w:r w:rsidR="004D0F87" w:rsidRPr="00EC4711">
              <w:rPr>
                <w:rFonts w:asciiTheme="minorHAnsi" w:hAnsiTheme="minorHAnsi" w:cstheme="minorHAnsi"/>
              </w:rPr>
              <w:t xml:space="preserve"> kl. </w:t>
            </w:r>
            <w:r w:rsidR="007B0A2A">
              <w:rPr>
                <w:rFonts w:asciiTheme="minorHAnsi" w:hAnsiTheme="minorHAnsi" w:cstheme="minorHAnsi"/>
              </w:rPr>
              <w:t>14.00 -16.00</w:t>
            </w:r>
          </w:p>
          <w:p w14:paraId="59D665A9" w14:textId="750C3B21" w:rsidR="004D0F87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 xml:space="preserve">Sted: </w:t>
            </w:r>
            <w:r w:rsidR="007B0A2A" w:rsidRPr="007B0A2A">
              <w:rPr>
                <w:rFonts w:asciiTheme="minorHAnsi" w:hAnsiTheme="minorHAnsi" w:cstheme="minorHAnsi"/>
              </w:rPr>
              <w:t>Mødelokale på 6. etage i bygning 1350</w:t>
            </w:r>
          </w:p>
          <w:p w14:paraId="1106F23E" w14:textId="77777777" w:rsidR="00AF2199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>Akademisk Råd</w:t>
            </w:r>
          </w:p>
          <w:p w14:paraId="5287F2F0" w14:textId="77777777" w:rsidR="006C725C" w:rsidRPr="00EC4711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447FC6CA" w14:textId="77777777" w:rsidR="00AB2E5C" w:rsidRPr="00EC4711" w:rsidRDefault="00E0382F" w:rsidP="00456317">
            <w:pPr>
              <w:pStyle w:val="DokumentNavn"/>
              <w:rPr>
                <w:sz w:val="20"/>
              </w:rPr>
            </w:pPr>
            <w:bookmarkStart w:id="1" w:name="LAN_Agenda"/>
            <w:r w:rsidRPr="00EC4711">
              <w:rPr>
                <w:sz w:val="20"/>
              </w:rPr>
              <w:t>Dagsorden</w:t>
            </w:r>
            <w:bookmarkEnd w:id="1"/>
          </w:p>
        </w:tc>
      </w:tr>
    </w:tbl>
    <w:p w14:paraId="399A8134" w14:textId="77777777" w:rsidR="001A7589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775B8AB8" w14:textId="77777777" w:rsidR="00337723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0DE5A517" w14:textId="77777777" w:rsidR="00337723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  <w:color w:val="FF0000"/>
        </w:rPr>
      </w:pPr>
    </w:p>
    <w:p w14:paraId="3DFB1ABA" w14:textId="77777777" w:rsidR="00337723" w:rsidRPr="00EC4711" w:rsidRDefault="00337723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653D3453" w14:textId="77777777" w:rsidR="00E31133" w:rsidRPr="00EC4711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386D7877" w14:textId="77777777" w:rsidR="00B36395" w:rsidRPr="00EC4711" w:rsidRDefault="00B36395" w:rsidP="00B36395"/>
    <w:p w14:paraId="10D5637A" w14:textId="1CA07A1F" w:rsidR="00B36395" w:rsidRPr="0038032F" w:rsidRDefault="00B36395" w:rsidP="00DA7539">
      <w:pPr>
        <w:pStyle w:val="Overskrift1"/>
        <w:rPr>
          <w:rFonts w:asciiTheme="minorHAnsi" w:hAnsiTheme="minorHAnsi" w:cstheme="minorHAnsi"/>
        </w:rPr>
      </w:pPr>
      <w:r w:rsidRPr="0038032F">
        <w:rPr>
          <w:rFonts w:asciiTheme="minorHAnsi" w:hAnsiTheme="minorHAnsi" w:cstheme="minorHAnsi"/>
          <w:szCs w:val="20"/>
        </w:rPr>
        <w:t>Kommercialisering og IP strategien</w:t>
      </w:r>
      <w:r w:rsidR="0038032F">
        <w:rPr>
          <w:rFonts w:asciiTheme="minorHAnsi" w:hAnsiTheme="minorHAnsi" w:cstheme="minorHAnsi"/>
          <w:szCs w:val="20"/>
        </w:rPr>
        <w:t xml:space="preserve"> v/ </w:t>
      </w:r>
      <w:r w:rsidRPr="0038032F">
        <w:rPr>
          <w:rFonts w:asciiTheme="minorHAnsi" w:hAnsiTheme="minorHAnsi" w:cstheme="minorHAnsi"/>
        </w:rPr>
        <w:t>Jeppe Dørup fra AU Erhverv og innovation.</w:t>
      </w:r>
    </w:p>
    <w:p w14:paraId="6B8E3666" w14:textId="38601C4C" w:rsidR="00B36395" w:rsidRPr="00B36395" w:rsidRDefault="0038032F" w:rsidP="00B3639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og bilag vedlagt.</w:t>
      </w:r>
    </w:p>
    <w:p w14:paraId="04F68574" w14:textId="77777777" w:rsidR="00B36395" w:rsidRDefault="00B36395" w:rsidP="00B36395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szCs w:val="20"/>
        </w:rPr>
      </w:pPr>
    </w:p>
    <w:p w14:paraId="618A2B08" w14:textId="77777777" w:rsidR="00FB2AF2" w:rsidRPr="00FB2AF2" w:rsidRDefault="00FB2AF2" w:rsidP="00FB2AF2">
      <w:pPr>
        <w:pStyle w:val="Overskrift1"/>
        <w:rPr>
          <w:rFonts w:asciiTheme="minorHAnsi" w:hAnsiTheme="minorHAnsi" w:cstheme="minorHAnsi"/>
          <w:szCs w:val="20"/>
        </w:rPr>
      </w:pPr>
      <w:r w:rsidRPr="00FB2AF2">
        <w:rPr>
          <w:rFonts w:asciiTheme="minorHAnsi" w:hAnsiTheme="minorHAnsi" w:cstheme="minorHAnsi"/>
          <w:szCs w:val="20"/>
        </w:rPr>
        <w:t xml:space="preserve">Godkendelse af referat </w:t>
      </w:r>
    </w:p>
    <w:p w14:paraId="0CA1C2E7" w14:textId="77777777" w:rsidR="00FB2AF2" w:rsidRPr="00FB2AF2" w:rsidRDefault="00FB2AF2" w:rsidP="00FB2AF2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  <w:szCs w:val="20"/>
        </w:rPr>
      </w:pPr>
      <w:r w:rsidRPr="00FB2AF2">
        <w:rPr>
          <w:rFonts w:asciiTheme="minorHAnsi" w:hAnsiTheme="minorHAnsi" w:cstheme="minorHAnsi"/>
          <w:b w:val="0"/>
          <w:bCs w:val="0"/>
          <w:szCs w:val="20"/>
        </w:rPr>
        <w:t xml:space="preserve">Referat vedlagt. </w:t>
      </w:r>
    </w:p>
    <w:p w14:paraId="579EEE50" w14:textId="77777777" w:rsidR="00FB2AF2" w:rsidRPr="00FB2AF2" w:rsidRDefault="00FB2AF2" w:rsidP="00FB2AF2"/>
    <w:p w14:paraId="5AB343D9" w14:textId="2DCBF804" w:rsidR="00B36395" w:rsidRPr="00EC4711" w:rsidRDefault="00B36395" w:rsidP="00B36395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 xml:space="preserve">Orientering </w:t>
      </w:r>
    </w:p>
    <w:p w14:paraId="2A3EB4C6" w14:textId="77777777" w:rsidR="00B36395" w:rsidRPr="008F6902" w:rsidRDefault="00B36395" w:rsidP="00B36395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Formanden:</w:t>
      </w:r>
      <w:r w:rsidRPr="00EC4711">
        <w:t xml:space="preserve"> </w:t>
      </w:r>
    </w:p>
    <w:p w14:paraId="0938363D" w14:textId="6F81183C" w:rsidR="00B36395" w:rsidRDefault="00B33BD4" w:rsidP="00B33BD4">
      <w:pPr>
        <w:pStyle w:val="Listeafsnit"/>
        <w:numPr>
          <w:ilvl w:val="0"/>
          <w:numId w:val="4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Evaluering af Akademisk Råds seminar</w:t>
      </w:r>
      <w:r w:rsidR="00F960B7">
        <w:rPr>
          <w:rFonts w:asciiTheme="minorHAnsi" w:hAnsiTheme="minorHAnsi" w:cstheme="minorHAnsi"/>
        </w:rPr>
        <w:t>.</w:t>
      </w:r>
    </w:p>
    <w:p w14:paraId="1D3BE518" w14:textId="221089BF" w:rsidR="00B33BD4" w:rsidRDefault="00B33BD4" w:rsidP="00B33BD4">
      <w:pPr>
        <w:pStyle w:val="Listeafsnit"/>
        <w:numPr>
          <w:ilvl w:val="0"/>
          <w:numId w:val="4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Opfølgning på henvendelse til rektor vedrørende Arts fakultetsaktivitet i Ligestillings og diversitetshandleplanen</w:t>
      </w:r>
      <w:r w:rsidR="00F960B7">
        <w:rPr>
          <w:rFonts w:asciiTheme="minorHAnsi" w:hAnsiTheme="minorHAnsi" w:cstheme="minorHAnsi"/>
        </w:rPr>
        <w:t xml:space="preserve">. Korrespondance med prodekanen på Arts vedlægges. </w:t>
      </w:r>
    </w:p>
    <w:p w14:paraId="0188EBA2" w14:textId="77777777" w:rsidR="00B33BD4" w:rsidRPr="00B33BD4" w:rsidRDefault="00B33BD4" w:rsidP="00B33BD4">
      <w:pPr>
        <w:pStyle w:val="Listeafsnit"/>
        <w:spacing w:line="276" w:lineRule="auto"/>
        <w:ind w:left="1145"/>
        <w:rPr>
          <w:rFonts w:asciiTheme="minorHAnsi" w:hAnsiTheme="minorHAnsi" w:cstheme="minorHAnsi"/>
        </w:rPr>
      </w:pPr>
    </w:p>
    <w:p w14:paraId="4C856587" w14:textId="77777777" w:rsidR="00B36395" w:rsidRPr="00EC4711" w:rsidRDefault="00B36395" w:rsidP="00B36395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 xml:space="preserve">Dekanen: </w:t>
      </w:r>
    </w:p>
    <w:p w14:paraId="08690D71" w14:textId="5349D675" w:rsidR="00B36395" w:rsidRPr="008F6902" w:rsidRDefault="00B33BD4" w:rsidP="00B33BD4">
      <w:pPr>
        <w:pStyle w:val="Opstilling-punkttegn"/>
        <w:numPr>
          <w:ilvl w:val="0"/>
          <w:numId w:val="4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på kandidatreformen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B36395" w:rsidRPr="00EC4711" w14:paraId="37B193F5" w14:textId="77777777" w:rsidTr="00D20307">
        <w:trPr>
          <w:trHeight w:val="243"/>
        </w:trPr>
        <w:tc>
          <w:tcPr>
            <w:tcW w:w="7707" w:type="dxa"/>
          </w:tcPr>
          <w:p w14:paraId="41356006" w14:textId="77777777" w:rsidR="00B36395" w:rsidRPr="00EC4711" w:rsidRDefault="00B36395" w:rsidP="00D20307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2047C35D" w14:textId="77777777" w:rsidR="00DE21AF" w:rsidRDefault="00DE21AF" w:rsidP="00DE21AF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AU prisopgaver </w:t>
      </w:r>
    </w:p>
    <w:p w14:paraId="7C1E8C8A" w14:textId="77777777" w:rsidR="00DE21AF" w:rsidRDefault="00DE21AF" w:rsidP="00DE21AF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Sagsfremstilling og bedømmelser vedlagt. </w:t>
      </w:r>
    </w:p>
    <w:p w14:paraId="4D43088D" w14:textId="77777777" w:rsidR="00DE21AF" w:rsidRPr="00A17AD0" w:rsidRDefault="00DE21AF" w:rsidP="00DE21AF">
      <w:pPr>
        <w:ind w:left="425"/>
        <w:rPr>
          <w:rFonts w:asciiTheme="minorHAnsi" w:hAnsiTheme="minorHAnsi" w:cstheme="minorHAnsi"/>
        </w:rPr>
      </w:pPr>
    </w:p>
    <w:p w14:paraId="4DCE3A36" w14:textId="5391A769" w:rsidR="00D02C34" w:rsidRDefault="00D02C34" w:rsidP="00B36395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Årlig drøftelse af ansvarlig forskningspraksis og forskningsfrihed</w:t>
      </w:r>
      <w:r w:rsidR="00FB2AF2">
        <w:rPr>
          <w:rFonts w:asciiTheme="minorHAnsi" w:hAnsiTheme="minorHAnsi" w:cstheme="minorHAnsi"/>
          <w:szCs w:val="20"/>
        </w:rPr>
        <w:t xml:space="preserve"> </w:t>
      </w:r>
    </w:p>
    <w:p w14:paraId="13EA375F" w14:textId="5A2A6B8C" w:rsidR="00D02C34" w:rsidRPr="00DE21AF" w:rsidRDefault="00DE21AF" w:rsidP="00DE21AF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og sagsfremstilling vedlagt. </w:t>
      </w:r>
    </w:p>
    <w:p w14:paraId="24BBDFDE" w14:textId="77777777" w:rsidR="00B36395" w:rsidRPr="0099031B" w:rsidRDefault="00B36395" w:rsidP="00B36395"/>
    <w:p w14:paraId="050C0128" w14:textId="3B042F53" w:rsidR="00B33BD4" w:rsidRDefault="00B33BD4" w:rsidP="00B33BD4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Ph.d.-bedømmelser</w:t>
      </w:r>
      <w:r w:rsidR="00975B74">
        <w:rPr>
          <w:rFonts w:asciiTheme="minorHAnsi" w:hAnsiTheme="minorHAnsi" w:cstheme="minorHAnsi"/>
          <w:szCs w:val="20"/>
        </w:rPr>
        <w:t xml:space="preserve"> </w:t>
      </w:r>
    </w:p>
    <w:p w14:paraId="38952077" w14:textId="286CAED4" w:rsidR="00B33BD4" w:rsidRDefault="00DE21AF" w:rsidP="00B33BD4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og sagsfremstilling vedlagt. </w:t>
      </w:r>
    </w:p>
    <w:p w14:paraId="0C355980" w14:textId="77777777" w:rsidR="00B33BD4" w:rsidRPr="00EA6383" w:rsidRDefault="00B33BD4" w:rsidP="00B33BD4">
      <w:pPr>
        <w:ind w:left="425"/>
        <w:rPr>
          <w:rFonts w:asciiTheme="minorHAnsi" w:hAnsiTheme="minorHAnsi" w:cstheme="minorHAnsi"/>
        </w:rPr>
      </w:pPr>
    </w:p>
    <w:p w14:paraId="56881832" w14:textId="77777777" w:rsidR="00B36395" w:rsidRPr="00D17406" w:rsidRDefault="00B36395" w:rsidP="00B36395">
      <w:pPr>
        <w:pStyle w:val="Overskrift1"/>
        <w:rPr>
          <w:rFonts w:asciiTheme="minorHAnsi" w:hAnsiTheme="minorHAnsi" w:cstheme="minorHAnsi"/>
          <w:szCs w:val="20"/>
        </w:rPr>
      </w:pPr>
      <w:r w:rsidRPr="00D17406">
        <w:rPr>
          <w:rFonts w:asciiTheme="minorHAnsi" w:hAnsiTheme="minorHAnsi" w:cstheme="minorHAnsi"/>
          <w:szCs w:val="20"/>
        </w:rPr>
        <w:t xml:space="preserve">Eventuel kommunikation fra mødet til </w:t>
      </w:r>
      <w:proofErr w:type="spellStart"/>
      <w:r w:rsidRPr="00D17406">
        <w:rPr>
          <w:rFonts w:asciiTheme="minorHAnsi" w:hAnsiTheme="minorHAnsi" w:cstheme="minorHAnsi"/>
          <w:szCs w:val="20"/>
        </w:rPr>
        <w:t>Universitetsledelsen</w:t>
      </w:r>
      <w:proofErr w:type="spellEnd"/>
    </w:p>
    <w:p w14:paraId="3E151A1E" w14:textId="77777777" w:rsidR="00B36395" w:rsidRPr="00EC4711" w:rsidRDefault="00B36395" w:rsidP="00B36395">
      <w:pPr>
        <w:rPr>
          <w:rFonts w:asciiTheme="minorHAnsi" w:hAnsiTheme="minorHAnsi" w:cstheme="minorHAnsi"/>
        </w:rPr>
      </w:pPr>
    </w:p>
    <w:p w14:paraId="4A97D693" w14:textId="77777777" w:rsidR="00B36395" w:rsidRPr="00EC4711" w:rsidRDefault="00B36395" w:rsidP="00B36395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Eventuelt</w:t>
      </w:r>
    </w:p>
    <w:p w14:paraId="0AC545D6" w14:textId="77777777" w:rsidR="00583050" w:rsidRPr="00EC4711" w:rsidRDefault="00583050" w:rsidP="00583050">
      <w:pPr>
        <w:rPr>
          <w:rFonts w:asciiTheme="minorHAnsi" w:hAnsiTheme="minorHAnsi" w:cstheme="minorHAnsi"/>
        </w:rPr>
      </w:pPr>
    </w:p>
    <w:p w14:paraId="4D14CF40" w14:textId="77777777" w:rsidR="004D0F87" w:rsidRPr="00EC4711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Osman Skjold Kingo</w:t>
      </w:r>
    </w:p>
    <w:p w14:paraId="325FA00B" w14:textId="77777777" w:rsidR="00BA0046" w:rsidRPr="00EC4711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C4711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7A559" w14:textId="77777777" w:rsidR="00C014CC" w:rsidRDefault="00C014CC">
      <w:r>
        <w:separator/>
      </w:r>
    </w:p>
  </w:endnote>
  <w:endnote w:type="continuationSeparator" w:id="0">
    <w:p w14:paraId="649D4271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0A4D2-2A16-4A1A-97A6-B902A076650B}"/>
    <w:embedBold r:id="rId2" w:fontKey="{4674FEBC-22AB-4EF3-81C4-2DE06148AB37}"/>
    <w:embedItalic r:id="rId3" w:fontKey="{4C53A064-E3D1-4B8E-A7F1-010AABC6CF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3EBDD2-C91D-460B-A81A-4EAA39B7C134}"/>
    <w:embedBold r:id="rId5" w:fontKey="{2667A13E-AAC3-4843-830F-3AF92F2BB18D}"/>
    <w:embedItalic r:id="rId6" w:fontKey="{0079FAEE-52EE-410F-B223-A394F51A4FC0}"/>
    <w:embedBoldItalic r:id="rId7" w:fontKey="{D29BE1CC-D4F6-4031-86EE-EB3811A4F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28FDA7F5-1E66-4C7A-9970-222E587760F0}"/>
    <w:embedBold r:id="rId9" w:fontKey="{9C6585D6-24E0-4533-94A8-D678347F872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40278B-A706-41B9-A480-A2FE134FC558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4664EE42-5DC9-4F68-80C0-E1AAE53A55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4B0990D9-C415-486D-8526-9859A99E9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161190F-4A79-4AFF-A6EA-8B84F6DAC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5941" w14:textId="600FA74A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B33BD4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DAFBC" w14:textId="77777777" w:rsidR="0065394A" w:rsidRDefault="0065394A" w:rsidP="0065394A">
    <w:pPr>
      <w:ind w:right="360"/>
    </w:pPr>
  </w:p>
  <w:p w14:paraId="040B7B18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BAEFB" wp14:editId="09D4C6E0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87198E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DBAEFB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1187198E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192A9821" w14:textId="77777777" w:rsidTr="007B047F">
      <w:tc>
        <w:tcPr>
          <w:tcW w:w="2409" w:type="dxa"/>
        </w:tcPr>
        <w:p w14:paraId="477DF93F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46CFC233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2B59EFFA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34580E4E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3129A0ED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250F6EBA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5C17AC1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1332A68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42DE443C" wp14:editId="63EC88DD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121AE7BB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9F03" w14:textId="77777777" w:rsidR="00C014CC" w:rsidRDefault="00C014CC">
      <w:r>
        <w:separator/>
      </w:r>
    </w:p>
  </w:footnote>
  <w:footnote w:type="continuationSeparator" w:id="0">
    <w:p w14:paraId="2B197D1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FA3C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EA472B5" wp14:editId="55D13F7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4B62AD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472B5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044B62AD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77D0E39" wp14:editId="739797EA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4B648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7941C31E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6AE7435E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D0E39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5834B648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7941C31E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6AE7435E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72A6F0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ABEBD7" wp14:editId="7383461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248F90" wp14:editId="2BA44B93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ADD092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0D27312E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76793F3F" wp14:editId="247C4FF8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248F90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1EADD092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0D27312E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76793F3F" wp14:editId="247C4FF8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41D64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8F40C16" wp14:editId="25807EFC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D940A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22A50473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2FA867D3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40C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2E7D940A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22A50473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2FA867D3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D8696E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945EF7" wp14:editId="500C0644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97B33E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45EF7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B97B33E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859450D" wp14:editId="13BB0893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FCF45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59450D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DAFCF45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944A4D4" wp14:editId="2974200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FE4DB0" wp14:editId="44F7574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05317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25A074EB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17B233DD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2A7C6C9E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025FC03F" w14:textId="1C9AD8A1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7B0A2A">
                            <w:t>11. september</w:t>
                          </w:r>
                          <w:r w:rsidR="003439D5">
                            <w:t xml:space="preserve"> </w:t>
                          </w:r>
                          <w:r w:rsidR="00E65417" w:rsidRPr="001A7589">
                            <w:t>20</w:t>
                          </w:r>
                          <w:r w:rsidR="00351F3E">
                            <w:t>23</w:t>
                          </w:r>
                        </w:p>
                        <w:p w14:paraId="2E5ED20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06AB5526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75EE42AE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014AF24" wp14:editId="448FCDF2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811009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25108CF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30F46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E4DB0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54A05317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25A074EB" w14:textId="77777777" w:rsidR="00307E90" w:rsidRDefault="00307E90" w:rsidP="00307E90">
                    <w:pPr>
                      <w:pStyle w:val="Template"/>
                    </w:pPr>
                  </w:p>
                  <w:p w14:paraId="17B233DD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A7C6C9E" w14:textId="77777777" w:rsidR="00AC6376" w:rsidRDefault="00AC6376" w:rsidP="00307E90">
                    <w:pPr>
                      <w:pStyle w:val="Template"/>
                    </w:pPr>
                  </w:p>
                  <w:p w14:paraId="025FC03F" w14:textId="1C9AD8A1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7B0A2A">
                      <w:t>11. september</w:t>
                    </w:r>
                    <w:r w:rsidR="003439D5">
                      <w:t xml:space="preserve"> </w:t>
                    </w:r>
                    <w:r w:rsidR="00E65417" w:rsidRPr="001A7589">
                      <w:t>20</w:t>
                    </w:r>
                    <w:r w:rsidR="00351F3E">
                      <w:t>23</w:t>
                    </w:r>
                  </w:p>
                  <w:p w14:paraId="2E5ED20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06AB5526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75EE42AE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014AF24" wp14:editId="448FCDF2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0811009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025108CF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30F46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51CA40B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9D21375"/>
    <w:multiLevelType w:val="hybridMultilevel"/>
    <w:tmpl w:val="3AF2BE0C"/>
    <w:lvl w:ilvl="0" w:tplc="0406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6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9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3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8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7C993E36"/>
    <w:multiLevelType w:val="hybridMultilevel"/>
    <w:tmpl w:val="DEBA1E22"/>
    <w:lvl w:ilvl="0" w:tplc="0406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2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817988425">
    <w:abstractNumId w:val="15"/>
  </w:num>
  <w:num w:numId="2" w16cid:durableId="2013872231">
    <w:abstractNumId w:val="28"/>
  </w:num>
  <w:num w:numId="3" w16cid:durableId="518931823">
    <w:abstractNumId w:val="14"/>
  </w:num>
  <w:num w:numId="4" w16cid:durableId="861093713">
    <w:abstractNumId w:val="23"/>
  </w:num>
  <w:num w:numId="5" w16cid:durableId="55320650">
    <w:abstractNumId w:val="16"/>
  </w:num>
  <w:num w:numId="6" w16cid:durableId="1673411957">
    <w:abstractNumId w:val="7"/>
  </w:num>
  <w:num w:numId="7" w16cid:durableId="443621357">
    <w:abstractNumId w:val="6"/>
  </w:num>
  <w:num w:numId="8" w16cid:durableId="1018845655">
    <w:abstractNumId w:val="5"/>
  </w:num>
  <w:num w:numId="9" w16cid:durableId="678311204">
    <w:abstractNumId w:val="4"/>
  </w:num>
  <w:num w:numId="10" w16cid:durableId="1589383098">
    <w:abstractNumId w:val="21"/>
  </w:num>
  <w:num w:numId="11" w16cid:durableId="1832015645">
    <w:abstractNumId w:val="3"/>
  </w:num>
  <w:num w:numId="12" w16cid:durableId="1315379123">
    <w:abstractNumId w:val="2"/>
  </w:num>
  <w:num w:numId="13" w16cid:durableId="1730491048">
    <w:abstractNumId w:val="1"/>
  </w:num>
  <w:num w:numId="14" w16cid:durableId="625818732">
    <w:abstractNumId w:val="0"/>
  </w:num>
  <w:num w:numId="15" w16cid:durableId="349449266">
    <w:abstractNumId w:val="35"/>
  </w:num>
  <w:num w:numId="16" w16cid:durableId="1678269326">
    <w:abstractNumId w:val="36"/>
  </w:num>
  <w:num w:numId="17" w16cid:durableId="280651535">
    <w:abstractNumId w:val="9"/>
  </w:num>
  <w:num w:numId="18" w16cid:durableId="657658319">
    <w:abstractNumId w:val="13"/>
  </w:num>
  <w:num w:numId="19" w16cid:durableId="1295138211">
    <w:abstractNumId w:val="11"/>
  </w:num>
  <w:num w:numId="20" w16cid:durableId="71242199">
    <w:abstractNumId w:val="38"/>
  </w:num>
  <w:num w:numId="21" w16cid:durableId="1202323766">
    <w:abstractNumId w:val="42"/>
  </w:num>
  <w:num w:numId="22" w16cid:durableId="223837796">
    <w:abstractNumId w:val="19"/>
  </w:num>
  <w:num w:numId="23" w16cid:durableId="834036011">
    <w:abstractNumId w:val="27"/>
  </w:num>
  <w:num w:numId="24" w16cid:durableId="1749157192">
    <w:abstractNumId w:val="18"/>
  </w:num>
  <w:num w:numId="25" w16cid:durableId="1154641764">
    <w:abstractNumId w:val="12"/>
  </w:num>
  <w:num w:numId="26" w16cid:durableId="17120760">
    <w:abstractNumId w:val="32"/>
  </w:num>
  <w:num w:numId="27" w16cid:durableId="978338273">
    <w:abstractNumId w:val="10"/>
  </w:num>
  <w:num w:numId="28" w16cid:durableId="1348943706">
    <w:abstractNumId w:val="33"/>
  </w:num>
  <w:num w:numId="29" w16cid:durableId="2012178655">
    <w:abstractNumId w:val="8"/>
  </w:num>
  <w:num w:numId="30" w16cid:durableId="134495072">
    <w:abstractNumId w:val="37"/>
  </w:num>
  <w:num w:numId="31" w16cid:durableId="1706130436">
    <w:abstractNumId w:val="30"/>
  </w:num>
  <w:num w:numId="32" w16cid:durableId="2121146598">
    <w:abstractNumId w:val="24"/>
  </w:num>
  <w:num w:numId="33" w16cid:durableId="845291563">
    <w:abstractNumId w:val="39"/>
  </w:num>
  <w:num w:numId="34" w16cid:durableId="972102391">
    <w:abstractNumId w:val="25"/>
  </w:num>
  <w:num w:numId="35" w16cid:durableId="1802533361">
    <w:abstractNumId w:val="26"/>
  </w:num>
  <w:num w:numId="36" w16cid:durableId="1440102830">
    <w:abstractNumId w:val="29"/>
  </w:num>
  <w:num w:numId="37" w16cid:durableId="1471242344">
    <w:abstractNumId w:val="40"/>
  </w:num>
  <w:num w:numId="38" w16cid:durableId="859508675">
    <w:abstractNumId w:val="22"/>
  </w:num>
  <w:num w:numId="39" w16cid:durableId="1824543370">
    <w:abstractNumId w:val="34"/>
  </w:num>
  <w:num w:numId="40" w16cid:durableId="1785924103">
    <w:abstractNumId w:val="20"/>
  </w:num>
  <w:num w:numId="41" w16cid:durableId="1566184321">
    <w:abstractNumId w:val="31"/>
  </w:num>
  <w:num w:numId="42" w16cid:durableId="1360667700">
    <w:abstractNumId w:val="17"/>
  </w:num>
  <w:num w:numId="43" w16cid:durableId="1087072556">
    <w:abstractNumId w:val="41"/>
  </w:num>
  <w:num w:numId="44" w16cid:durableId="846287635">
    <w:abstractNumId w:val="8"/>
  </w:num>
  <w:num w:numId="45" w16cid:durableId="9891414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734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4066"/>
    <w:rsid w:val="000A53C4"/>
    <w:rsid w:val="000B1646"/>
    <w:rsid w:val="000D1B50"/>
    <w:rsid w:val="000D46AD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36D9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715"/>
    <w:rsid w:val="001B3BB4"/>
    <w:rsid w:val="001C027B"/>
    <w:rsid w:val="001D1259"/>
    <w:rsid w:val="001D5D3B"/>
    <w:rsid w:val="001E138D"/>
    <w:rsid w:val="001E5DB6"/>
    <w:rsid w:val="001F08D1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37723"/>
    <w:rsid w:val="0034281B"/>
    <w:rsid w:val="0034283E"/>
    <w:rsid w:val="003439D5"/>
    <w:rsid w:val="00345E85"/>
    <w:rsid w:val="003510F3"/>
    <w:rsid w:val="00351F3E"/>
    <w:rsid w:val="00353F2C"/>
    <w:rsid w:val="00356669"/>
    <w:rsid w:val="00365229"/>
    <w:rsid w:val="00376C29"/>
    <w:rsid w:val="0038032F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6170"/>
    <w:rsid w:val="003F2192"/>
    <w:rsid w:val="003F289D"/>
    <w:rsid w:val="003F33BA"/>
    <w:rsid w:val="004027D5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57922"/>
    <w:rsid w:val="004652AB"/>
    <w:rsid w:val="0047133F"/>
    <w:rsid w:val="0047316E"/>
    <w:rsid w:val="00474FF4"/>
    <w:rsid w:val="00475E09"/>
    <w:rsid w:val="00483670"/>
    <w:rsid w:val="0048777D"/>
    <w:rsid w:val="0049608B"/>
    <w:rsid w:val="0049621E"/>
    <w:rsid w:val="004A24AE"/>
    <w:rsid w:val="004A66E6"/>
    <w:rsid w:val="004A76B0"/>
    <w:rsid w:val="004B06E9"/>
    <w:rsid w:val="004B225D"/>
    <w:rsid w:val="004B2D4F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37E8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CEC"/>
    <w:rsid w:val="00672A63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0A3D"/>
    <w:rsid w:val="00795523"/>
    <w:rsid w:val="007955B4"/>
    <w:rsid w:val="007A02F9"/>
    <w:rsid w:val="007A4DDE"/>
    <w:rsid w:val="007A737C"/>
    <w:rsid w:val="007B047F"/>
    <w:rsid w:val="007B0A2A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0F46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07A57"/>
    <w:rsid w:val="0091147E"/>
    <w:rsid w:val="00925C6F"/>
    <w:rsid w:val="00926263"/>
    <w:rsid w:val="009300C0"/>
    <w:rsid w:val="00930362"/>
    <w:rsid w:val="00930E78"/>
    <w:rsid w:val="009352B1"/>
    <w:rsid w:val="00936BF0"/>
    <w:rsid w:val="00940637"/>
    <w:rsid w:val="00944E9F"/>
    <w:rsid w:val="00961B44"/>
    <w:rsid w:val="009713AE"/>
    <w:rsid w:val="0097178C"/>
    <w:rsid w:val="00975B74"/>
    <w:rsid w:val="00980768"/>
    <w:rsid w:val="00984F0F"/>
    <w:rsid w:val="009A0EC4"/>
    <w:rsid w:val="009A1991"/>
    <w:rsid w:val="009A3E77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0D43"/>
    <w:rsid w:val="00A028ED"/>
    <w:rsid w:val="00A11327"/>
    <w:rsid w:val="00A11497"/>
    <w:rsid w:val="00A13E6A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3BD4"/>
    <w:rsid w:val="00B36395"/>
    <w:rsid w:val="00B36C68"/>
    <w:rsid w:val="00B42EA8"/>
    <w:rsid w:val="00B43209"/>
    <w:rsid w:val="00B43592"/>
    <w:rsid w:val="00B45B56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02C34"/>
    <w:rsid w:val="00D107EC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71600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21AF"/>
    <w:rsid w:val="00DE3189"/>
    <w:rsid w:val="00DE3C16"/>
    <w:rsid w:val="00DE5DBB"/>
    <w:rsid w:val="00DF35D8"/>
    <w:rsid w:val="00DF3A10"/>
    <w:rsid w:val="00E0382F"/>
    <w:rsid w:val="00E060A0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6383"/>
    <w:rsid w:val="00EA6633"/>
    <w:rsid w:val="00EC0923"/>
    <w:rsid w:val="00EC0B69"/>
    <w:rsid w:val="00EC0BB0"/>
    <w:rsid w:val="00EC2B0F"/>
    <w:rsid w:val="00EC37FF"/>
    <w:rsid w:val="00EC3B4A"/>
    <w:rsid w:val="00EC471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960B7"/>
    <w:rsid w:val="00FA31F3"/>
    <w:rsid w:val="00FA488D"/>
    <w:rsid w:val="00FB2AF2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409"/>
    <o:shapelayout v:ext="edit">
      <o:idmap v:ext="edit" data="1"/>
    </o:shapelayout>
  </w:shapeDefaults>
  <w:decimalSymbol w:val=","/>
  <w:listSeparator w:val=";"/>
  <w14:docId w14:val="397BF12E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113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8</cp:revision>
  <cp:lastPrinted>2019-10-02T12:33:00Z</cp:lastPrinted>
  <dcterms:created xsi:type="dcterms:W3CDTF">2023-09-07T12:16:00Z</dcterms:created>
  <dcterms:modified xsi:type="dcterms:W3CDTF">2023-10-02T08:39:00Z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