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601CA" w14:textId="77777777" w:rsidR="00BA0046" w:rsidRPr="00424FF1" w:rsidRDefault="00BA0046" w:rsidP="00A701A5">
      <w:pPr>
        <w:spacing w:line="14" w:lineRule="exact"/>
        <w:rPr>
          <w:rFonts w:asciiTheme="minorHAnsi" w:hAnsiTheme="minorHAnsi" w:cstheme="minorHAnsi"/>
        </w:rPr>
      </w:pPr>
    </w:p>
    <w:tbl>
      <w:tblPr>
        <w:tblW w:w="10051" w:type="dxa"/>
        <w:tblLayout w:type="fixed"/>
        <w:tblCellMar>
          <w:left w:w="0" w:type="dxa"/>
          <w:right w:w="0" w:type="dxa"/>
        </w:tblCellMar>
        <w:tblLook w:val="01E0" w:firstRow="1" w:lastRow="1" w:firstColumn="1" w:lastColumn="1" w:noHBand="0" w:noVBand="0"/>
      </w:tblPr>
      <w:tblGrid>
        <w:gridCol w:w="8231"/>
        <w:gridCol w:w="1820"/>
      </w:tblGrid>
      <w:tr w:rsidR="00A5078B" w:rsidRPr="00424FF1" w14:paraId="257F474D" w14:textId="77777777" w:rsidTr="00A5078B">
        <w:trPr>
          <w:trHeight w:val="3552"/>
        </w:trPr>
        <w:tc>
          <w:tcPr>
            <w:tcW w:w="8231" w:type="dxa"/>
          </w:tcPr>
          <w:p w14:paraId="55EF983E" w14:textId="33AC233D" w:rsidR="009D0EA5" w:rsidRPr="00424FF1" w:rsidRDefault="009D0EA5" w:rsidP="009D0EA5">
            <w:pPr>
              <w:pStyle w:val="Normal-Dokumentinfo"/>
              <w:spacing w:line="276" w:lineRule="auto"/>
              <w:rPr>
                <w:rFonts w:asciiTheme="minorHAnsi" w:hAnsiTheme="minorHAnsi" w:cstheme="minorHAnsi"/>
                <w:szCs w:val="20"/>
              </w:rPr>
            </w:pPr>
            <w:r w:rsidRPr="00424FF1">
              <w:rPr>
                <w:rFonts w:asciiTheme="minorHAnsi" w:hAnsiTheme="minorHAnsi" w:cstheme="minorHAnsi"/>
                <w:szCs w:val="20"/>
              </w:rPr>
              <w:t xml:space="preserve">Møde den: </w:t>
            </w:r>
            <w:r w:rsidR="00231EED">
              <w:rPr>
                <w:rFonts w:asciiTheme="minorHAnsi" w:hAnsiTheme="minorHAnsi" w:cstheme="minorHAnsi"/>
                <w:szCs w:val="20"/>
              </w:rPr>
              <w:t>31</w:t>
            </w:r>
            <w:r w:rsidR="009D0958" w:rsidRPr="00424FF1">
              <w:rPr>
                <w:rFonts w:asciiTheme="minorHAnsi" w:hAnsiTheme="minorHAnsi" w:cstheme="minorHAnsi"/>
                <w:szCs w:val="20"/>
              </w:rPr>
              <w:t xml:space="preserve">. </w:t>
            </w:r>
            <w:r w:rsidR="00231EED">
              <w:rPr>
                <w:rFonts w:asciiTheme="minorHAnsi" w:hAnsiTheme="minorHAnsi" w:cstheme="minorHAnsi"/>
                <w:szCs w:val="20"/>
              </w:rPr>
              <w:t xml:space="preserve">oktober </w:t>
            </w:r>
            <w:r w:rsidR="00CF2E40" w:rsidRPr="00424FF1">
              <w:rPr>
                <w:rFonts w:asciiTheme="minorHAnsi" w:hAnsiTheme="minorHAnsi" w:cstheme="minorHAnsi"/>
                <w:szCs w:val="20"/>
              </w:rPr>
              <w:t>2022</w:t>
            </w:r>
            <w:r w:rsidR="009D0958" w:rsidRPr="00424FF1">
              <w:rPr>
                <w:rFonts w:asciiTheme="minorHAnsi" w:hAnsiTheme="minorHAnsi" w:cstheme="minorHAnsi"/>
                <w:szCs w:val="20"/>
              </w:rPr>
              <w:t xml:space="preserve"> kl. </w:t>
            </w:r>
            <w:r w:rsidR="00231EED">
              <w:rPr>
                <w:rFonts w:asciiTheme="minorHAnsi" w:hAnsiTheme="minorHAnsi" w:cstheme="minorHAnsi"/>
                <w:szCs w:val="20"/>
              </w:rPr>
              <w:t>14.00-16.00</w:t>
            </w:r>
          </w:p>
          <w:p w14:paraId="6DD78CDF" w14:textId="77777777" w:rsidR="00231EED" w:rsidRPr="00424FF1" w:rsidRDefault="00231EED" w:rsidP="00231EED">
            <w:pPr>
              <w:pStyle w:val="Normal-Dokumentinfo"/>
              <w:spacing w:line="276" w:lineRule="auto"/>
              <w:rPr>
                <w:rFonts w:asciiTheme="minorHAnsi" w:hAnsiTheme="minorHAnsi" w:cstheme="minorHAnsi"/>
                <w:szCs w:val="20"/>
              </w:rPr>
            </w:pPr>
            <w:r w:rsidRPr="00424FF1">
              <w:rPr>
                <w:rFonts w:asciiTheme="minorHAnsi" w:hAnsiTheme="minorHAnsi" w:cstheme="minorHAnsi"/>
                <w:szCs w:val="20"/>
              </w:rPr>
              <w:t>Mødelokale på 6. etage i bygning 1350</w:t>
            </w:r>
          </w:p>
          <w:p w14:paraId="03FBBD9C" w14:textId="77777777" w:rsidR="009D0958" w:rsidRPr="00424FF1" w:rsidRDefault="00371F04" w:rsidP="009D0958">
            <w:pPr>
              <w:pStyle w:val="Normal-Dokumentinfo"/>
              <w:spacing w:line="276" w:lineRule="auto"/>
              <w:rPr>
                <w:rFonts w:asciiTheme="minorHAnsi" w:hAnsiTheme="minorHAnsi" w:cstheme="minorHAnsi"/>
                <w:szCs w:val="20"/>
              </w:rPr>
            </w:pPr>
            <w:r w:rsidRPr="00424FF1">
              <w:rPr>
                <w:rFonts w:asciiTheme="minorHAnsi" w:hAnsiTheme="minorHAnsi" w:cstheme="minorHAnsi"/>
                <w:szCs w:val="20"/>
              </w:rPr>
              <w:t>Akademisk Råd</w:t>
            </w:r>
          </w:p>
          <w:p w14:paraId="6BA5C670" w14:textId="77777777" w:rsidR="00A5078B" w:rsidRPr="00424FF1" w:rsidRDefault="00A5078B" w:rsidP="00A5078B">
            <w:pPr>
              <w:pStyle w:val="Normal-Dokumentinfo"/>
              <w:rPr>
                <w:rFonts w:asciiTheme="minorHAnsi" w:hAnsiTheme="minorHAnsi" w:cstheme="minorHAnsi"/>
                <w:szCs w:val="20"/>
              </w:rPr>
            </w:pPr>
          </w:p>
          <w:p w14:paraId="51BA9C70" w14:textId="77777777" w:rsidR="009D0958" w:rsidRPr="00424FF1" w:rsidRDefault="009D0958" w:rsidP="00A5078B">
            <w:pPr>
              <w:pStyle w:val="Normal-Dokumentinfo"/>
              <w:rPr>
                <w:rFonts w:asciiTheme="minorHAnsi" w:hAnsiTheme="minorHAnsi" w:cstheme="minorHAnsi"/>
                <w:szCs w:val="20"/>
              </w:rPr>
            </w:pPr>
          </w:p>
          <w:p w14:paraId="7F10684C" w14:textId="36CFFDE8" w:rsidR="004E19D2" w:rsidRPr="00424FF1" w:rsidRDefault="004E19D2" w:rsidP="004E19D2">
            <w:pPr>
              <w:pStyle w:val="Normal-Dokumentinfo"/>
              <w:spacing w:line="276" w:lineRule="auto"/>
              <w:rPr>
                <w:rFonts w:asciiTheme="minorHAnsi" w:hAnsiTheme="minorHAnsi" w:cstheme="minorHAnsi"/>
                <w:b w:val="0"/>
                <w:szCs w:val="20"/>
              </w:rPr>
            </w:pPr>
            <w:r w:rsidRPr="00424FF1">
              <w:rPr>
                <w:rFonts w:asciiTheme="minorHAnsi" w:hAnsiTheme="minorHAnsi" w:cstheme="minorHAnsi"/>
                <w:szCs w:val="20"/>
              </w:rPr>
              <w:t>Til stede:</w:t>
            </w:r>
            <w:r w:rsidRPr="00424FF1">
              <w:rPr>
                <w:rFonts w:asciiTheme="minorHAnsi" w:hAnsiTheme="minorHAnsi" w:cstheme="minorHAnsi"/>
                <w:b w:val="0"/>
                <w:szCs w:val="20"/>
              </w:rPr>
              <w:t xml:space="preserve"> Anders Mengers Andersen, </w:t>
            </w:r>
            <w:r w:rsidR="00927BA1" w:rsidRPr="00C20897">
              <w:rPr>
                <w:rFonts w:asciiTheme="minorHAnsi" w:hAnsiTheme="minorHAnsi" w:cstheme="minorHAnsi"/>
                <w:b w:val="0"/>
                <w:szCs w:val="20"/>
              </w:rPr>
              <w:t>Anna Piil Damm</w:t>
            </w:r>
            <w:r w:rsidR="00927BA1">
              <w:rPr>
                <w:rFonts w:asciiTheme="minorHAnsi" w:hAnsiTheme="minorHAnsi" w:cstheme="minorHAnsi"/>
                <w:b w:val="0"/>
                <w:szCs w:val="20"/>
              </w:rPr>
              <w:t>,</w:t>
            </w:r>
            <w:r w:rsidR="00927BA1" w:rsidRPr="00424FF1">
              <w:rPr>
                <w:rFonts w:asciiTheme="minorHAnsi" w:hAnsiTheme="minorHAnsi" w:cstheme="minorHAnsi"/>
                <w:b w:val="0"/>
                <w:szCs w:val="20"/>
              </w:rPr>
              <w:t xml:space="preserve"> </w:t>
            </w:r>
            <w:r w:rsidRPr="00424FF1">
              <w:rPr>
                <w:rFonts w:asciiTheme="minorHAnsi" w:hAnsiTheme="minorHAnsi" w:cstheme="minorHAnsi"/>
                <w:b w:val="0"/>
                <w:szCs w:val="20"/>
              </w:rPr>
              <w:t>Anne Bøllingtoft</w:t>
            </w:r>
            <w:r w:rsidR="00CF2E40" w:rsidRPr="00424FF1">
              <w:rPr>
                <w:rFonts w:asciiTheme="minorHAnsi" w:hAnsiTheme="minorHAnsi" w:cstheme="minorHAnsi"/>
                <w:b w:val="0"/>
                <w:szCs w:val="20"/>
              </w:rPr>
              <w:t>,</w:t>
            </w:r>
            <w:r w:rsidR="00927BA1">
              <w:rPr>
                <w:rFonts w:asciiTheme="minorHAnsi" w:hAnsiTheme="minorHAnsi" w:cstheme="minorHAnsi"/>
                <w:b w:val="0"/>
                <w:szCs w:val="20"/>
              </w:rPr>
              <w:t xml:space="preserve"> </w:t>
            </w:r>
            <w:r w:rsidR="00927BA1" w:rsidRPr="00CE29A8">
              <w:rPr>
                <w:rFonts w:asciiTheme="minorHAnsi" w:hAnsiTheme="minorHAnsi" w:cstheme="minorHAnsi"/>
                <w:b w:val="0"/>
                <w:szCs w:val="20"/>
              </w:rPr>
              <w:t>Anne Mette Kjær</w:t>
            </w:r>
            <w:r w:rsidR="00927BA1" w:rsidRPr="00424FF1">
              <w:rPr>
                <w:rFonts w:asciiTheme="minorHAnsi" w:hAnsiTheme="minorHAnsi" w:cstheme="minorHAnsi"/>
                <w:b w:val="0"/>
                <w:szCs w:val="20"/>
              </w:rPr>
              <w:t>,</w:t>
            </w:r>
            <w:r w:rsidR="00CF2E40" w:rsidRPr="00424FF1">
              <w:rPr>
                <w:rFonts w:asciiTheme="minorHAnsi" w:hAnsiTheme="minorHAnsi" w:cstheme="minorHAnsi"/>
                <w:b w:val="0"/>
                <w:szCs w:val="20"/>
              </w:rPr>
              <w:t xml:space="preserve"> </w:t>
            </w:r>
            <w:r w:rsidR="00927BA1">
              <w:rPr>
                <w:rFonts w:asciiTheme="minorHAnsi" w:hAnsiTheme="minorHAnsi" w:cstheme="minorHAnsi"/>
                <w:b w:val="0"/>
                <w:szCs w:val="20"/>
              </w:rPr>
              <w:t>Astrid Refsgaard,</w:t>
            </w:r>
            <w:r w:rsidR="00927BA1" w:rsidRPr="00424FF1">
              <w:rPr>
                <w:rFonts w:asciiTheme="minorHAnsi" w:hAnsiTheme="minorHAnsi" w:cstheme="minorHAnsi"/>
                <w:b w:val="0"/>
                <w:szCs w:val="20"/>
              </w:rPr>
              <w:t xml:space="preserve"> Bagga Bjerge,</w:t>
            </w:r>
            <w:r w:rsidR="00927BA1" w:rsidRPr="00424FF1">
              <w:rPr>
                <w:szCs w:val="20"/>
              </w:rPr>
              <w:t xml:space="preserve"> </w:t>
            </w:r>
            <w:r w:rsidR="00927BA1" w:rsidRPr="00CE29A8">
              <w:rPr>
                <w:rFonts w:asciiTheme="minorHAnsi" w:hAnsiTheme="minorHAnsi" w:cstheme="minorHAnsi"/>
                <w:b w:val="0"/>
                <w:szCs w:val="20"/>
              </w:rPr>
              <w:t>Carsten Tanggaard</w:t>
            </w:r>
            <w:r w:rsidR="00927BA1">
              <w:rPr>
                <w:rFonts w:asciiTheme="minorHAnsi" w:hAnsiTheme="minorHAnsi" w:cstheme="minorHAnsi"/>
                <w:b w:val="0"/>
                <w:szCs w:val="20"/>
              </w:rPr>
              <w:t>,</w:t>
            </w:r>
            <w:r w:rsidR="00927BA1" w:rsidRPr="00424FF1">
              <w:rPr>
                <w:rFonts w:asciiTheme="minorHAnsi" w:hAnsiTheme="minorHAnsi" w:cstheme="minorHAnsi"/>
                <w:b w:val="0"/>
                <w:szCs w:val="20"/>
              </w:rPr>
              <w:t xml:space="preserve"> Ditte Linnet </w:t>
            </w:r>
            <w:proofErr w:type="spellStart"/>
            <w:r w:rsidR="00927BA1" w:rsidRPr="00424FF1">
              <w:rPr>
                <w:rFonts w:asciiTheme="minorHAnsi" w:hAnsiTheme="minorHAnsi" w:cstheme="minorHAnsi"/>
                <w:b w:val="0"/>
                <w:szCs w:val="20"/>
              </w:rPr>
              <w:t>Gotborg</w:t>
            </w:r>
            <w:proofErr w:type="spellEnd"/>
            <w:r w:rsidR="00927BA1" w:rsidRPr="00424FF1">
              <w:rPr>
                <w:rFonts w:asciiTheme="minorHAnsi" w:hAnsiTheme="minorHAnsi" w:cstheme="minorHAnsi"/>
                <w:b w:val="0"/>
                <w:szCs w:val="20"/>
              </w:rPr>
              <w:t xml:space="preserve"> Hansen</w:t>
            </w:r>
            <w:r w:rsidR="00927BA1">
              <w:rPr>
                <w:rFonts w:asciiTheme="minorHAnsi" w:hAnsiTheme="minorHAnsi" w:cstheme="minorHAnsi"/>
                <w:b w:val="0"/>
                <w:szCs w:val="20"/>
              </w:rPr>
              <w:t>,</w:t>
            </w:r>
            <w:r w:rsidR="00927BA1" w:rsidRPr="00424FF1">
              <w:rPr>
                <w:rFonts w:asciiTheme="minorHAnsi" w:hAnsiTheme="minorHAnsi" w:cstheme="minorHAnsi"/>
                <w:b w:val="0"/>
                <w:szCs w:val="20"/>
              </w:rPr>
              <w:t xml:space="preserve"> Karin Vinding, </w:t>
            </w:r>
            <w:r w:rsidR="006316E3" w:rsidRPr="00424FF1">
              <w:rPr>
                <w:rFonts w:asciiTheme="minorHAnsi" w:hAnsiTheme="minorHAnsi" w:cstheme="minorHAnsi"/>
                <w:b w:val="0"/>
                <w:szCs w:val="20"/>
              </w:rPr>
              <w:t xml:space="preserve">Katharina Haffner Ankerstjerne, </w:t>
            </w:r>
            <w:r w:rsidR="00927BA1" w:rsidRPr="00927BA1">
              <w:rPr>
                <w:rFonts w:asciiTheme="minorHAnsi" w:hAnsiTheme="minorHAnsi" w:cstheme="minorHAnsi"/>
                <w:b w:val="0"/>
                <w:szCs w:val="20"/>
              </w:rPr>
              <w:t xml:space="preserve">Kathrine Haahr Knudsen, </w:t>
            </w:r>
            <w:r w:rsidR="00927BA1" w:rsidRPr="00424FF1">
              <w:rPr>
                <w:rFonts w:asciiTheme="minorHAnsi" w:hAnsiTheme="minorHAnsi" w:cstheme="minorHAnsi"/>
                <w:b w:val="0"/>
                <w:szCs w:val="20"/>
              </w:rPr>
              <w:t>Merete Elmann, Michael H. Jensen</w:t>
            </w:r>
            <w:r w:rsidR="00927BA1">
              <w:rPr>
                <w:rFonts w:asciiTheme="minorHAnsi" w:hAnsiTheme="minorHAnsi" w:cstheme="minorHAnsi"/>
                <w:b w:val="0"/>
                <w:szCs w:val="20"/>
              </w:rPr>
              <w:t>,</w:t>
            </w:r>
            <w:r w:rsidR="00927BA1" w:rsidRPr="00424FF1">
              <w:rPr>
                <w:rFonts w:asciiTheme="minorHAnsi" w:hAnsiTheme="minorHAnsi" w:cstheme="minorHAnsi"/>
                <w:b w:val="0"/>
                <w:szCs w:val="20"/>
              </w:rPr>
              <w:t xml:space="preserve"> </w:t>
            </w:r>
            <w:r w:rsidR="00927BA1" w:rsidRPr="00927BA1">
              <w:rPr>
                <w:rFonts w:asciiTheme="minorHAnsi" w:hAnsiTheme="minorHAnsi" w:cstheme="minorHAnsi"/>
                <w:b w:val="0"/>
                <w:szCs w:val="20"/>
              </w:rPr>
              <w:t xml:space="preserve">Niels Mejlgaard (prodekan), </w:t>
            </w:r>
            <w:r w:rsidRPr="00424FF1">
              <w:rPr>
                <w:rFonts w:asciiTheme="minorHAnsi" w:hAnsiTheme="minorHAnsi" w:cstheme="minorHAnsi"/>
                <w:b w:val="0"/>
                <w:szCs w:val="20"/>
              </w:rPr>
              <w:t xml:space="preserve">Osman Skjold Kingo (formand), </w:t>
            </w:r>
            <w:r w:rsidR="00927BA1" w:rsidRPr="00927BA1">
              <w:rPr>
                <w:rFonts w:asciiTheme="minorHAnsi" w:hAnsiTheme="minorHAnsi" w:cstheme="minorHAnsi"/>
                <w:b w:val="0"/>
                <w:szCs w:val="20"/>
              </w:rPr>
              <w:t>Sarah Kjøller Christensen</w:t>
            </w:r>
            <w:r w:rsidR="00395CD6">
              <w:rPr>
                <w:rFonts w:asciiTheme="minorHAnsi" w:hAnsiTheme="minorHAnsi" w:cstheme="minorHAnsi"/>
                <w:b w:val="0"/>
                <w:szCs w:val="20"/>
              </w:rPr>
              <w:t xml:space="preserve"> og </w:t>
            </w:r>
            <w:r w:rsidRPr="00424FF1">
              <w:rPr>
                <w:rFonts w:asciiTheme="minorHAnsi" w:hAnsiTheme="minorHAnsi" w:cstheme="minorHAnsi"/>
                <w:b w:val="0"/>
                <w:szCs w:val="20"/>
              </w:rPr>
              <w:t>Thomas Pallesen (dekan).</w:t>
            </w:r>
          </w:p>
          <w:p w14:paraId="337E363A" w14:textId="3560F58C" w:rsidR="004E19D2" w:rsidRPr="00424FF1" w:rsidRDefault="004E19D2" w:rsidP="004E19D2">
            <w:pPr>
              <w:pStyle w:val="Normal-Dokumentinfo"/>
              <w:spacing w:line="276" w:lineRule="auto"/>
              <w:rPr>
                <w:szCs w:val="20"/>
              </w:rPr>
            </w:pPr>
            <w:r w:rsidRPr="00424FF1">
              <w:rPr>
                <w:rFonts w:asciiTheme="minorHAnsi" w:hAnsiTheme="minorHAnsi" w:cstheme="minorHAnsi"/>
                <w:szCs w:val="20"/>
              </w:rPr>
              <w:t>Fraværende:</w:t>
            </w:r>
            <w:r w:rsidR="006E24A5">
              <w:rPr>
                <w:rFonts w:asciiTheme="minorHAnsi" w:hAnsiTheme="minorHAnsi" w:cstheme="minorHAnsi"/>
                <w:b w:val="0"/>
                <w:szCs w:val="20"/>
              </w:rPr>
              <w:t xml:space="preserve"> </w:t>
            </w:r>
            <w:r w:rsidR="006038AA" w:rsidRPr="00424FF1">
              <w:rPr>
                <w:rFonts w:asciiTheme="minorHAnsi" w:hAnsiTheme="minorHAnsi" w:cstheme="minorHAnsi"/>
                <w:b w:val="0"/>
                <w:szCs w:val="20"/>
              </w:rPr>
              <w:t>Christian Tang Lystbæk</w:t>
            </w:r>
            <w:r w:rsidR="006038AA">
              <w:rPr>
                <w:rFonts w:asciiTheme="minorHAnsi" w:hAnsiTheme="minorHAnsi" w:cstheme="minorHAnsi"/>
                <w:b w:val="0"/>
                <w:szCs w:val="20"/>
              </w:rPr>
              <w:t>,</w:t>
            </w:r>
            <w:r w:rsidR="006038AA" w:rsidRPr="00424FF1">
              <w:rPr>
                <w:rFonts w:asciiTheme="minorHAnsi" w:hAnsiTheme="minorHAnsi" w:cstheme="minorHAnsi"/>
                <w:b w:val="0"/>
                <w:szCs w:val="20"/>
              </w:rPr>
              <w:t xml:space="preserve"> </w:t>
            </w:r>
            <w:r w:rsidR="00F21908" w:rsidRPr="00424FF1">
              <w:rPr>
                <w:rFonts w:asciiTheme="minorHAnsi" w:hAnsiTheme="minorHAnsi" w:cstheme="minorHAnsi"/>
                <w:b w:val="0"/>
                <w:szCs w:val="20"/>
              </w:rPr>
              <w:t xml:space="preserve">Juliane Möllmann, </w:t>
            </w:r>
            <w:r w:rsidR="0006251B" w:rsidRPr="00424FF1">
              <w:rPr>
                <w:rFonts w:asciiTheme="minorHAnsi" w:hAnsiTheme="minorHAnsi" w:cstheme="minorHAnsi"/>
                <w:b w:val="0"/>
                <w:szCs w:val="20"/>
              </w:rPr>
              <w:t xml:space="preserve">Klaus G. Grunert, </w:t>
            </w:r>
            <w:r w:rsidR="00760C91" w:rsidRPr="00424FF1">
              <w:rPr>
                <w:rFonts w:asciiTheme="minorHAnsi" w:hAnsiTheme="minorHAnsi" w:cstheme="minorHAnsi"/>
                <w:b w:val="0"/>
                <w:szCs w:val="20"/>
              </w:rPr>
              <w:t>Lars Bækgaard</w:t>
            </w:r>
            <w:r w:rsidR="00760C91">
              <w:rPr>
                <w:rFonts w:asciiTheme="minorHAnsi" w:hAnsiTheme="minorHAnsi" w:cstheme="minorHAnsi"/>
                <w:b w:val="0"/>
                <w:szCs w:val="20"/>
              </w:rPr>
              <w:t>,</w:t>
            </w:r>
            <w:r w:rsidR="00760C91" w:rsidRPr="00424FF1">
              <w:rPr>
                <w:rFonts w:asciiTheme="minorHAnsi" w:hAnsiTheme="minorHAnsi" w:cstheme="minorHAnsi"/>
                <w:b w:val="0"/>
                <w:szCs w:val="20"/>
              </w:rPr>
              <w:t xml:space="preserve"> </w:t>
            </w:r>
            <w:r w:rsidR="00927BA1">
              <w:rPr>
                <w:rFonts w:asciiTheme="minorHAnsi" w:hAnsiTheme="minorHAnsi" w:cstheme="minorHAnsi"/>
                <w:b w:val="0"/>
                <w:szCs w:val="20"/>
              </w:rPr>
              <w:t>Morten Rask (prodekan)</w:t>
            </w:r>
            <w:r w:rsidR="0006251B">
              <w:rPr>
                <w:rFonts w:asciiTheme="minorHAnsi" w:hAnsiTheme="minorHAnsi" w:cstheme="minorHAnsi"/>
                <w:b w:val="0"/>
                <w:szCs w:val="20"/>
              </w:rPr>
              <w:t>,</w:t>
            </w:r>
            <w:r w:rsidR="00E915D8" w:rsidRPr="00424FF1">
              <w:rPr>
                <w:rFonts w:asciiTheme="minorHAnsi" w:hAnsiTheme="minorHAnsi" w:cstheme="minorHAnsi"/>
                <w:b w:val="0"/>
                <w:szCs w:val="20"/>
              </w:rPr>
              <w:t xml:space="preserve"> </w:t>
            </w:r>
            <w:r w:rsidR="0006251B" w:rsidRPr="00424FF1">
              <w:rPr>
                <w:rFonts w:asciiTheme="minorHAnsi" w:hAnsiTheme="minorHAnsi" w:cstheme="minorHAnsi"/>
                <w:b w:val="0"/>
                <w:szCs w:val="20"/>
              </w:rPr>
              <w:t>Palle Bo Madsen</w:t>
            </w:r>
            <w:r w:rsidR="00F21908">
              <w:rPr>
                <w:rFonts w:asciiTheme="minorHAnsi" w:hAnsiTheme="minorHAnsi" w:cstheme="minorHAnsi"/>
                <w:b w:val="0"/>
                <w:szCs w:val="20"/>
              </w:rPr>
              <w:t>,</w:t>
            </w:r>
            <w:r w:rsidR="0006251B" w:rsidRPr="00424FF1">
              <w:rPr>
                <w:rFonts w:asciiTheme="minorHAnsi" w:hAnsiTheme="minorHAnsi" w:cstheme="minorHAnsi"/>
                <w:b w:val="0"/>
                <w:szCs w:val="20"/>
              </w:rPr>
              <w:t xml:space="preserve"> </w:t>
            </w:r>
            <w:r w:rsidR="00F21908">
              <w:rPr>
                <w:rFonts w:asciiTheme="minorHAnsi" w:hAnsiTheme="minorHAnsi" w:cstheme="minorHAnsi"/>
                <w:b w:val="0"/>
                <w:szCs w:val="20"/>
              </w:rPr>
              <w:t>Rune Stubager</w:t>
            </w:r>
            <w:r w:rsidR="00F21908">
              <w:t xml:space="preserve"> </w:t>
            </w:r>
            <w:r w:rsidR="00E915D8">
              <w:rPr>
                <w:rFonts w:asciiTheme="minorHAnsi" w:hAnsiTheme="minorHAnsi" w:cstheme="minorHAnsi"/>
                <w:b w:val="0"/>
                <w:szCs w:val="20"/>
              </w:rPr>
              <w:t xml:space="preserve">og </w:t>
            </w:r>
            <w:r w:rsidR="00E915D8" w:rsidRPr="00424FF1">
              <w:rPr>
                <w:rFonts w:asciiTheme="minorHAnsi" w:hAnsiTheme="minorHAnsi" w:cstheme="minorHAnsi"/>
                <w:b w:val="0"/>
                <w:szCs w:val="20"/>
              </w:rPr>
              <w:t>Søren Arvig Verdoner</w:t>
            </w:r>
            <w:r w:rsidR="00CE29A8">
              <w:rPr>
                <w:rFonts w:asciiTheme="minorHAnsi" w:hAnsiTheme="minorHAnsi" w:cstheme="minorHAnsi"/>
                <w:b w:val="0"/>
                <w:szCs w:val="20"/>
              </w:rPr>
              <w:t>.</w:t>
            </w:r>
          </w:p>
          <w:p w14:paraId="0BF32A69" w14:textId="3C2AC3F0" w:rsidR="004E19D2" w:rsidRPr="00424FF1" w:rsidRDefault="004E19D2" w:rsidP="004E19D2">
            <w:pPr>
              <w:pStyle w:val="Normal-Dokumentinfo"/>
              <w:rPr>
                <w:rFonts w:asciiTheme="minorHAnsi" w:hAnsiTheme="minorHAnsi" w:cstheme="minorHAnsi"/>
                <w:b w:val="0"/>
                <w:szCs w:val="20"/>
              </w:rPr>
            </w:pPr>
            <w:r w:rsidRPr="00424FF1">
              <w:rPr>
                <w:rFonts w:asciiTheme="minorHAnsi" w:hAnsiTheme="minorHAnsi" w:cstheme="minorHAnsi"/>
                <w:szCs w:val="20"/>
              </w:rPr>
              <w:t xml:space="preserve">Endvidere deltog: </w:t>
            </w:r>
            <w:r w:rsidR="00F21908">
              <w:rPr>
                <w:rFonts w:asciiTheme="minorHAnsi" w:hAnsiTheme="minorHAnsi" w:cstheme="minorHAnsi"/>
                <w:b w:val="0"/>
                <w:szCs w:val="20"/>
              </w:rPr>
              <w:t xml:space="preserve">Katrine Rasmussen (observatør for adjunkterne) og </w:t>
            </w:r>
            <w:r w:rsidRPr="00424FF1">
              <w:rPr>
                <w:rFonts w:asciiTheme="minorHAnsi" w:hAnsiTheme="minorHAnsi" w:cstheme="minorHAnsi"/>
                <w:b w:val="0"/>
                <w:szCs w:val="20"/>
              </w:rPr>
              <w:t>Anja Sandholt Hald (referent).</w:t>
            </w:r>
            <w:r w:rsidRPr="00424FF1">
              <w:rPr>
                <w:rFonts w:asciiTheme="minorHAnsi" w:hAnsiTheme="minorHAnsi" w:cstheme="minorHAnsi"/>
                <w:szCs w:val="20"/>
              </w:rPr>
              <w:t xml:space="preserve"> </w:t>
            </w:r>
          </w:p>
          <w:p w14:paraId="0AAEC1BC" w14:textId="77777777" w:rsidR="009D0958" w:rsidRPr="00424FF1" w:rsidRDefault="009D0958" w:rsidP="009D0958">
            <w:pPr>
              <w:pStyle w:val="Normal-Dokumentinfo"/>
              <w:rPr>
                <w:rFonts w:asciiTheme="minorHAnsi" w:hAnsiTheme="minorHAnsi" w:cstheme="minorHAnsi"/>
                <w:b w:val="0"/>
                <w:szCs w:val="20"/>
              </w:rPr>
            </w:pPr>
          </w:p>
          <w:p w14:paraId="6D4AF6A0" w14:textId="77777777" w:rsidR="00014505" w:rsidRPr="00424FF1" w:rsidRDefault="00014505" w:rsidP="009D0958">
            <w:pPr>
              <w:pStyle w:val="Normal-Dokumentinfo"/>
              <w:rPr>
                <w:rFonts w:asciiTheme="minorHAnsi" w:hAnsiTheme="minorHAnsi" w:cstheme="minorHAnsi"/>
                <w:szCs w:val="20"/>
              </w:rPr>
            </w:pPr>
          </w:p>
        </w:tc>
        <w:tc>
          <w:tcPr>
            <w:tcW w:w="1820" w:type="dxa"/>
          </w:tcPr>
          <w:p w14:paraId="6FE45434" w14:textId="77777777" w:rsidR="00A5078B" w:rsidRPr="00424FF1" w:rsidRDefault="009D0EA5" w:rsidP="00A5078B">
            <w:pPr>
              <w:pStyle w:val="DokumentNavn"/>
              <w:rPr>
                <w:rFonts w:asciiTheme="minorHAnsi" w:hAnsiTheme="minorHAnsi" w:cstheme="minorHAnsi"/>
                <w:sz w:val="20"/>
              </w:rPr>
            </w:pPr>
            <w:bookmarkStart w:id="0" w:name="LAN_MOM"/>
            <w:r w:rsidRPr="00424FF1">
              <w:rPr>
                <w:rFonts w:asciiTheme="minorHAnsi" w:hAnsiTheme="minorHAnsi" w:cstheme="minorHAnsi"/>
                <w:sz w:val="20"/>
              </w:rPr>
              <w:t>Referat</w:t>
            </w:r>
            <w:bookmarkEnd w:id="0"/>
          </w:p>
        </w:tc>
      </w:tr>
    </w:tbl>
    <w:p w14:paraId="1EDF2AEB" w14:textId="271A98C3" w:rsidR="008F5924" w:rsidRDefault="008F5924" w:rsidP="007A625B">
      <w:pPr>
        <w:pStyle w:val="Listeafsnit"/>
        <w:ind w:left="1080"/>
        <w:rPr>
          <w:rFonts w:asciiTheme="minorHAnsi" w:hAnsiTheme="minorHAnsi" w:cstheme="minorHAnsi"/>
          <w:sz w:val="20"/>
          <w:szCs w:val="20"/>
        </w:rPr>
      </w:pPr>
    </w:p>
    <w:p w14:paraId="42633028" w14:textId="4F34FD97" w:rsidR="00F21908" w:rsidRDefault="00F21908" w:rsidP="007A625B">
      <w:pPr>
        <w:pStyle w:val="Listeafsnit"/>
        <w:ind w:left="1080"/>
        <w:rPr>
          <w:rFonts w:asciiTheme="minorHAnsi" w:hAnsiTheme="minorHAnsi" w:cstheme="minorHAnsi"/>
          <w:sz w:val="20"/>
          <w:szCs w:val="20"/>
        </w:rPr>
      </w:pPr>
    </w:p>
    <w:p w14:paraId="3EF15981" w14:textId="14669750" w:rsidR="00F21908" w:rsidRDefault="00F21908" w:rsidP="007A625B">
      <w:pPr>
        <w:pStyle w:val="Listeafsnit"/>
        <w:ind w:left="1080"/>
        <w:rPr>
          <w:rFonts w:asciiTheme="minorHAnsi" w:hAnsiTheme="minorHAnsi" w:cstheme="minorHAnsi"/>
          <w:sz w:val="20"/>
          <w:szCs w:val="20"/>
        </w:rPr>
      </w:pPr>
    </w:p>
    <w:p w14:paraId="3EC78EE9" w14:textId="7A4A64E1" w:rsidR="006029ED" w:rsidRDefault="006029ED" w:rsidP="007A625B">
      <w:pPr>
        <w:pStyle w:val="Listeafsnit"/>
        <w:ind w:left="1080"/>
        <w:rPr>
          <w:rFonts w:asciiTheme="minorHAnsi" w:hAnsiTheme="minorHAnsi" w:cstheme="minorHAnsi"/>
          <w:sz w:val="20"/>
          <w:szCs w:val="20"/>
        </w:rPr>
      </w:pPr>
    </w:p>
    <w:p w14:paraId="130D08DF" w14:textId="77777777" w:rsidR="006029ED" w:rsidRPr="00424FF1" w:rsidRDefault="006029ED" w:rsidP="007A625B">
      <w:pPr>
        <w:pStyle w:val="Listeafsnit"/>
        <w:ind w:left="1080"/>
        <w:rPr>
          <w:rFonts w:asciiTheme="minorHAnsi" w:hAnsiTheme="minorHAnsi" w:cstheme="minorHAnsi"/>
          <w:sz w:val="20"/>
          <w:szCs w:val="20"/>
        </w:rPr>
      </w:pPr>
    </w:p>
    <w:p w14:paraId="79EFA10A" w14:textId="605E687E" w:rsidR="00D101AA" w:rsidRDefault="00D101AA" w:rsidP="00D101AA">
      <w:pPr>
        <w:pStyle w:val="Listeafsnit"/>
        <w:numPr>
          <w:ilvl w:val="0"/>
          <w:numId w:val="17"/>
        </w:numPr>
        <w:rPr>
          <w:rFonts w:asciiTheme="minorHAnsi" w:hAnsiTheme="minorHAnsi" w:cstheme="minorHAnsi"/>
          <w:b/>
          <w:sz w:val="20"/>
          <w:szCs w:val="20"/>
        </w:rPr>
      </w:pPr>
      <w:proofErr w:type="spellStart"/>
      <w:r w:rsidRPr="00D101AA">
        <w:rPr>
          <w:rFonts w:asciiTheme="minorHAnsi" w:hAnsiTheme="minorHAnsi" w:cstheme="minorHAnsi"/>
          <w:b/>
          <w:sz w:val="20"/>
          <w:szCs w:val="20"/>
        </w:rPr>
        <w:t>Wistleblowerordningen</w:t>
      </w:r>
      <w:proofErr w:type="spellEnd"/>
    </w:p>
    <w:p w14:paraId="20DB85DD" w14:textId="2EA8980B" w:rsidR="009B5CBF" w:rsidRPr="009B5CBF" w:rsidRDefault="009B5CBF" w:rsidP="009B5CBF">
      <w:pPr>
        <w:pStyle w:val="Listeafsnit"/>
        <w:ind w:left="360"/>
        <w:rPr>
          <w:rFonts w:asciiTheme="minorHAnsi" w:hAnsiTheme="minorHAnsi" w:cstheme="minorHAnsi"/>
          <w:sz w:val="20"/>
          <w:szCs w:val="20"/>
        </w:rPr>
      </w:pPr>
      <w:r w:rsidRPr="009B5CBF">
        <w:rPr>
          <w:rFonts w:asciiTheme="minorHAnsi" w:hAnsiTheme="minorHAnsi" w:cstheme="minorHAnsi"/>
          <w:sz w:val="20"/>
          <w:szCs w:val="20"/>
        </w:rPr>
        <w:t>Punktet blev udsat grunde sygdom.</w:t>
      </w:r>
    </w:p>
    <w:p w14:paraId="1FB63859" w14:textId="77777777" w:rsidR="00D101AA" w:rsidRDefault="00D101AA" w:rsidP="00D101AA">
      <w:pPr>
        <w:pStyle w:val="Listeafsnit"/>
        <w:ind w:left="360"/>
        <w:rPr>
          <w:rFonts w:asciiTheme="minorHAnsi" w:hAnsiTheme="minorHAnsi" w:cstheme="minorHAnsi"/>
          <w:b/>
          <w:sz w:val="20"/>
          <w:szCs w:val="20"/>
        </w:rPr>
      </w:pPr>
    </w:p>
    <w:p w14:paraId="727E39F5" w14:textId="113002FF" w:rsidR="00E827A8" w:rsidRPr="00424FF1" w:rsidRDefault="00E827A8" w:rsidP="00D53194">
      <w:pPr>
        <w:pStyle w:val="Listeafsnit"/>
        <w:numPr>
          <w:ilvl w:val="0"/>
          <w:numId w:val="17"/>
        </w:numPr>
        <w:rPr>
          <w:rFonts w:asciiTheme="minorHAnsi" w:hAnsiTheme="minorHAnsi" w:cstheme="minorHAnsi"/>
          <w:b/>
          <w:sz w:val="20"/>
          <w:szCs w:val="20"/>
        </w:rPr>
      </w:pPr>
      <w:r w:rsidRPr="00424FF1">
        <w:rPr>
          <w:rFonts w:asciiTheme="minorHAnsi" w:hAnsiTheme="minorHAnsi" w:cstheme="minorHAnsi"/>
          <w:b/>
          <w:sz w:val="20"/>
          <w:szCs w:val="20"/>
        </w:rPr>
        <w:t>Godkendelse af referat</w:t>
      </w:r>
    </w:p>
    <w:p w14:paraId="6FAD3A91" w14:textId="0F7D341B" w:rsidR="00760C91" w:rsidRDefault="00E827A8" w:rsidP="00D43650">
      <w:pPr>
        <w:pStyle w:val="Listeafsnit"/>
        <w:ind w:left="360"/>
        <w:rPr>
          <w:rFonts w:asciiTheme="minorHAnsi" w:hAnsiTheme="minorHAnsi" w:cstheme="minorHAnsi"/>
          <w:sz w:val="20"/>
          <w:szCs w:val="20"/>
        </w:rPr>
      </w:pPr>
      <w:r w:rsidRPr="00424FF1">
        <w:rPr>
          <w:rFonts w:asciiTheme="minorHAnsi" w:hAnsiTheme="minorHAnsi" w:cstheme="minorHAnsi"/>
          <w:sz w:val="20"/>
          <w:szCs w:val="20"/>
        </w:rPr>
        <w:t>Akademisk Råd godkendte referat</w:t>
      </w:r>
      <w:r w:rsidR="00C025AB">
        <w:rPr>
          <w:rFonts w:asciiTheme="minorHAnsi" w:hAnsiTheme="minorHAnsi" w:cstheme="minorHAnsi"/>
          <w:sz w:val="20"/>
          <w:szCs w:val="20"/>
        </w:rPr>
        <w:t xml:space="preserve"> fra </w:t>
      </w:r>
      <w:r w:rsidR="009812C9" w:rsidRPr="00424FF1">
        <w:rPr>
          <w:rFonts w:asciiTheme="minorHAnsi" w:hAnsiTheme="minorHAnsi" w:cstheme="minorHAnsi"/>
          <w:sz w:val="20"/>
          <w:szCs w:val="20"/>
        </w:rPr>
        <w:t xml:space="preserve">møde i Akademisk Råd den </w:t>
      </w:r>
      <w:r w:rsidR="00D101AA">
        <w:rPr>
          <w:rFonts w:asciiTheme="minorHAnsi" w:hAnsiTheme="minorHAnsi" w:cstheme="minorHAnsi"/>
          <w:sz w:val="20"/>
          <w:szCs w:val="20"/>
        </w:rPr>
        <w:t xml:space="preserve">23. september 2022 uden bemærkninger. </w:t>
      </w:r>
      <w:r w:rsidR="00D43650">
        <w:rPr>
          <w:rFonts w:asciiTheme="minorHAnsi" w:hAnsiTheme="minorHAnsi" w:cstheme="minorHAnsi"/>
          <w:sz w:val="20"/>
          <w:szCs w:val="20"/>
        </w:rPr>
        <w:t xml:space="preserve"> </w:t>
      </w:r>
    </w:p>
    <w:p w14:paraId="770B5B31" w14:textId="77777777" w:rsidR="00E827A8" w:rsidRPr="00424FF1" w:rsidRDefault="00E827A8" w:rsidP="00E827A8">
      <w:pPr>
        <w:pStyle w:val="Listeafsnit"/>
        <w:ind w:left="0"/>
        <w:rPr>
          <w:rFonts w:asciiTheme="minorHAnsi" w:hAnsiTheme="minorHAnsi" w:cstheme="minorHAnsi"/>
          <w:sz w:val="20"/>
          <w:szCs w:val="20"/>
        </w:rPr>
      </w:pPr>
    </w:p>
    <w:p w14:paraId="09B65746" w14:textId="77777777" w:rsidR="001D75D2" w:rsidRPr="005613F6" w:rsidRDefault="008754FF" w:rsidP="00D53194">
      <w:pPr>
        <w:pStyle w:val="Listeafsnit"/>
        <w:numPr>
          <w:ilvl w:val="0"/>
          <w:numId w:val="17"/>
        </w:numPr>
        <w:rPr>
          <w:rFonts w:asciiTheme="minorHAnsi" w:hAnsiTheme="minorHAnsi" w:cstheme="minorHAnsi"/>
          <w:b/>
          <w:sz w:val="20"/>
          <w:szCs w:val="20"/>
        </w:rPr>
      </w:pPr>
      <w:r w:rsidRPr="005613F6">
        <w:rPr>
          <w:rFonts w:asciiTheme="minorHAnsi" w:hAnsiTheme="minorHAnsi" w:cstheme="minorHAnsi"/>
          <w:b/>
          <w:sz w:val="20"/>
          <w:szCs w:val="20"/>
        </w:rPr>
        <w:t>Orientering</w:t>
      </w:r>
    </w:p>
    <w:p w14:paraId="333EBE45" w14:textId="247CB21C" w:rsidR="00F30158" w:rsidRDefault="008754FF" w:rsidP="001D75D2">
      <w:pPr>
        <w:pStyle w:val="Listeafsnit"/>
        <w:ind w:left="360"/>
        <w:rPr>
          <w:rFonts w:asciiTheme="minorHAnsi" w:hAnsiTheme="minorHAnsi" w:cstheme="minorHAnsi"/>
          <w:sz w:val="20"/>
          <w:szCs w:val="20"/>
        </w:rPr>
      </w:pPr>
      <w:r w:rsidRPr="005613F6">
        <w:rPr>
          <w:rFonts w:asciiTheme="minorHAnsi" w:hAnsiTheme="minorHAnsi" w:cstheme="minorHAnsi"/>
          <w:sz w:val="20"/>
          <w:szCs w:val="20"/>
        </w:rPr>
        <w:t xml:space="preserve">Formanden: </w:t>
      </w:r>
    </w:p>
    <w:p w14:paraId="5EC99112" w14:textId="4435E4A5" w:rsidR="00F21908" w:rsidRDefault="00F21908" w:rsidP="001D75D2">
      <w:pPr>
        <w:pStyle w:val="Listeafsnit"/>
        <w:ind w:left="360"/>
        <w:rPr>
          <w:rFonts w:asciiTheme="minorHAnsi" w:hAnsiTheme="minorHAnsi" w:cstheme="minorHAnsi"/>
          <w:sz w:val="20"/>
          <w:szCs w:val="20"/>
        </w:rPr>
      </w:pPr>
      <w:r>
        <w:rPr>
          <w:rFonts w:asciiTheme="minorHAnsi" w:hAnsiTheme="minorHAnsi" w:cstheme="minorHAnsi"/>
          <w:sz w:val="20"/>
          <w:szCs w:val="20"/>
        </w:rPr>
        <w:t xml:space="preserve">Formanden indledte med at byde velkommen til Astrid Refsgaard, som er </w:t>
      </w:r>
      <w:r w:rsidR="00BA6F76">
        <w:rPr>
          <w:rFonts w:asciiTheme="minorHAnsi" w:hAnsiTheme="minorHAnsi" w:cstheme="minorHAnsi"/>
          <w:sz w:val="20"/>
          <w:szCs w:val="20"/>
        </w:rPr>
        <w:t xml:space="preserve">indtrådt i rådet som erstatning for </w:t>
      </w:r>
      <w:r>
        <w:rPr>
          <w:rFonts w:asciiTheme="minorHAnsi" w:hAnsiTheme="minorHAnsi" w:cstheme="minorHAnsi"/>
          <w:sz w:val="20"/>
          <w:szCs w:val="20"/>
        </w:rPr>
        <w:t xml:space="preserve">Nanna Holmgaard Andersen. </w:t>
      </w:r>
    </w:p>
    <w:p w14:paraId="2080C3ED" w14:textId="1EB5FF8C" w:rsidR="00F21908" w:rsidRDefault="00F21908" w:rsidP="001D75D2">
      <w:pPr>
        <w:pStyle w:val="Listeafsnit"/>
        <w:ind w:left="360"/>
        <w:rPr>
          <w:rFonts w:asciiTheme="minorHAnsi" w:hAnsiTheme="minorHAnsi" w:cstheme="minorHAnsi"/>
          <w:sz w:val="20"/>
          <w:szCs w:val="20"/>
        </w:rPr>
      </w:pPr>
    </w:p>
    <w:p w14:paraId="471958E7" w14:textId="0E08D09D" w:rsidR="00F21908" w:rsidRDefault="00F21908" w:rsidP="001D75D2">
      <w:pPr>
        <w:pStyle w:val="Listeafsnit"/>
        <w:ind w:left="360"/>
        <w:rPr>
          <w:rFonts w:asciiTheme="minorHAnsi" w:hAnsiTheme="minorHAnsi" w:cstheme="minorHAnsi"/>
          <w:sz w:val="20"/>
          <w:szCs w:val="20"/>
        </w:rPr>
      </w:pPr>
      <w:r>
        <w:rPr>
          <w:rFonts w:asciiTheme="minorHAnsi" w:hAnsiTheme="minorHAnsi" w:cstheme="minorHAnsi"/>
          <w:sz w:val="20"/>
          <w:szCs w:val="20"/>
        </w:rPr>
        <w:lastRenderedPageBreak/>
        <w:t>Endvidere bød formanden velkommen til Katrine Rasmussen</w:t>
      </w:r>
      <w:r w:rsidR="00BA6F76">
        <w:rPr>
          <w:rFonts w:asciiTheme="minorHAnsi" w:hAnsiTheme="minorHAnsi" w:cstheme="minorHAnsi"/>
          <w:sz w:val="20"/>
          <w:szCs w:val="20"/>
        </w:rPr>
        <w:t>,</w:t>
      </w:r>
      <w:r>
        <w:rPr>
          <w:rFonts w:asciiTheme="minorHAnsi" w:hAnsiTheme="minorHAnsi" w:cstheme="minorHAnsi"/>
          <w:sz w:val="20"/>
          <w:szCs w:val="20"/>
        </w:rPr>
        <w:t xml:space="preserve"> som deltager som uformel observatør på vegne af adjunktgruppen. </w:t>
      </w:r>
    </w:p>
    <w:p w14:paraId="360E3BA0" w14:textId="77777777" w:rsidR="00566804" w:rsidRDefault="00566804" w:rsidP="00566804">
      <w:pPr>
        <w:spacing w:line="276" w:lineRule="auto"/>
        <w:ind w:left="785"/>
        <w:rPr>
          <w:rFonts w:asciiTheme="minorHAnsi" w:hAnsiTheme="minorHAnsi" w:cstheme="minorHAnsi"/>
        </w:rPr>
      </w:pPr>
    </w:p>
    <w:p w14:paraId="117A7584" w14:textId="24B082F0" w:rsidR="00566804" w:rsidRDefault="00133416" w:rsidP="00566804">
      <w:pPr>
        <w:numPr>
          <w:ilvl w:val="0"/>
          <w:numId w:val="18"/>
        </w:numPr>
        <w:spacing w:line="276" w:lineRule="auto"/>
        <w:rPr>
          <w:rFonts w:asciiTheme="minorHAnsi" w:hAnsiTheme="minorHAnsi" w:cstheme="minorHAnsi"/>
        </w:rPr>
      </w:pPr>
      <w:proofErr w:type="spellStart"/>
      <w:r w:rsidRPr="00D101AA">
        <w:rPr>
          <w:rFonts w:asciiTheme="minorHAnsi" w:hAnsiTheme="minorHAnsi" w:cstheme="minorHAnsi"/>
        </w:rPr>
        <w:t>Forperson</w:t>
      </w:r>
      <w:r w:rsidR="008D211E" w:rsidRPr="00D101AA">
        <w:rPr>
          <w:rFonts w:asciiTheme="minorHAnsi" w:hAnsiTheme="minorHAnsi" w:cstheme="minorHAnsi"/>
        </w:rPr>
        <w:t>kredsens</w:t>
      </w:r>
      <w:proofErr w:type="spellEnd"/>
      <w:r w:rsidR="008D211E" w:rsidRPr="00D101AA">
        <w:rPr>
          <w:rFonts w:asciiTheme="minorHAnsi" w:hAnsiTheme="minorHAnsi" w:cstheme="minorHAnsi"/>
        </w:rPr>
        <w:t xml:space="preserve"> </w:t>
      </w:r>
      <w:r w:rsidR="00D101AA" w:rsidRPr="00D101AA">
        <w:rPr>
          <w:rFonts w:asciiTheme="minorHAnsi" w:hAnsiTheme="minorHAnsi" w:cstheme="minorHAnsi"/>
        </w:rPr>
        <w:t xml:space="preserve">årlige møde med bestyrelsen </w:t>
      </w:r>
    </w:p>
    <w:p w14:paraId="6D5344DE" w14:textId="0FED3692" w:rsidR="00F21908" w:rsidRDefault="00BA6F76" w:rsidP="00F21908">
      <w:pPr>
        <w:spacing w:line="276" w:lineRule="auto"/>
        <w:ind w:left="785"/>
        <w:rPr>
          <w:rFonts w:asciiTheme="minorHAnsi" w:hAnsiTheme="minorHAnsi" w:cstheme="minorHAnsi"/>
        </w:rPr>
      </w:pPr>
      <w:proofErr w:type="spellStart"/>
      <w:r>
        <w:rPr>
          <w:rFonts w:asciiTheme="minorHAnsi" w:hAnsiTheme="minorHAnsi" w:cstheme="minorHAnsi"/>
        </w:rPr>
        <w:t>Forpersonkredsen</w:t>
      </w:r>
      <w:proofErr w:type="spellEnd"/>
      <w:r w:rsidR="00566804">
        <w:rPr>
          <w:rFonts w:asciiTheme="minorHAnsi" w:hAnsiTheme="minorHAnsi" w:cstheme="minorHAnsi"/>
        </w:rPr>
        <w:t xml:space="preserve"> </w:t>
      </w:r>
      <w:r w:rsidR="006029ED">
        <w:rPr>
          <w:rFonts w:asciiTheme="minorHAnsi" w:hAnsiTheme="minorHAnsi" w:cstheme="minorHAnsi"/>
        </w:rPr>
        <w:t xml:space="preserve">udarbejder hver år en årsrapport til </w:t>
      </w:r>
      <w:r w:rsidR="00F21908">
        <w:rPr>
          <w:rFonts w:asciiTheme="minorHAnsi" w:hAnsiTheme="minorHAnsi" w:cstheme="minorHAnsi"/>
        </w:rPr>
        <w:t xml:space="preserve">bestyrelsen, som er vedlagt dagsordenen. Ud over årsrapporten udvælger </w:t>
      </w:r>
      <w:proofErr w:type="spellStart"/>
      <w:r w:rsidR="00F21908">
        <w:rPr>
          <w:rFonts w:asciiTheme="minorHAnsi" w:hAnsiTheme="minorHAnsi" w:cstheme="minorHAnsi"/>
        </w:rPr>
        <w:t>forpersonkredsen</w:t>
      </w:r>
      <w:proofErr w:type="spellEnd"/>
      <w:r w:rsidR="00F21908">
        <w:rPr>
          <w:rFonts w:asciiTheme="minorHAnsi" w:hAnsiTheme="minorHAnsi" w:cstheme="minorHAnsi"/>
        </w:rPr>
        <w:t xml:space="preserve"> to overordnet punkter, som de ønsker at fremhæve over</w:t>
      </w:r>
      <w:r w:rsidR="006029ED">
        <w:rPr>
          <w:rFonts w:asciiTheme="minorHAnsi" w:hAnsiTheme="minorHAnsi" w:cstheme="minorHAnsi"/>
        </w:rPr>
        <w:t xml:space="preserve"> </w:t>
      </w:r>
      <w:r w:rsidR="00F21908">
        <w:rPr>
          <w:rFonts w:asciiTheme="minorHAnsi" w:hAnsiTheme="minorHAnsi" w:cstheme="minorHAnsi"/>
        </w:rPr>
        <w:t xml:space="preserve">for bestyrelsen. I år var de to punkter: </w:t>
      </w:r>
    </w:p>
    <w:p w14:paraId="5FAD2DAB" w14:textId="77777777" w:rsidR="006029ED" w:rsidRDefault="006029ED" w:rsidP="00F21908">
      <w:pPr>
        <w:spacing w:line="276" w:lineRule="auto"/>
        <w:ind w:left="785"/>
        <w:rPr>
          <w:rFonts w:asciiTheme="minorHAnsi" w:hAnsiTheme="minorHAnsi" w:cstheme="minorHAnsi"/>
        </w:rPr>
      </w:pPr>
    </w:p>
    <w:p w14:paraId="4D208D4E" w14:textId="77777777" w:rsidR="00F21908" w:rsidRDefault="00D101AA" w:rsidP="00F21908">
      <w:pPr>
        <w:pStyle w:val="Listeafsnit"/>
        <w:numPr>
          <w:ilvl w:val="0"/>
          <w:numId w:val="31"/>
        </w:numPr>
        <w:spacing w:line="276" w:lineRule="auto"/>
        <w:rPr>
          <w:rFonts w:asciiTheme="minorHAnsi" w:hAnsiTheme="minorHAnsi" w:cstheme="minorHAnsi"/>
          <w:sz w:val="20"/>
          <w:szCs w:val="20"/>
        </w:rPr>
      </w:pPr>
      <w:r w:rsidRPr="00F21908">
        <w:rPr>
          <w:rFonts w:asciiTheme="minorHAnsi" w:hAnsiTheme="minorHAnsi" w:cstheme="minorHAnsi"/>
          <w:sz w:val="20"/>
          <w:szCs w:val="20"/>
        </w:rPr>
        <w:t>Forskningsevaluering</w:t>
      </w:r>
    </w:p>
    <w:p w14:paraId="344D77FF" w14:textId="05587C6B" w:rsidR="00F21908" w:rsidRDefault="00F21908" w:rsidP="00F21908">
      <w:pPr>
        <w:pStyle w:val="Listeafsnit"/>
        <w:spacing w:line="276" w:lineRule="auto"/>
        <w:ind w:left="1505"/>
        <w:rPr>
          <w:rFonts w:asciiTheme="minorHAnsi" w:hAnsiTheme="minorHAnsi" w:cstheme="minorHAnsi"/>
          <w:sz w:val="20"/>
          <w:szCs w:val="20"/>
        </w:rPr>
      </w:pPr>
      <w:proofErr w:type="spellStart"/>
      <w:r>
        <w:rPr>
          <w:rFonts w:asciiTheme="minorHAnsi" w:hAnsiTheme="minorHAnsi" w:cstheme="minorHAnsi"/>
          <w:sz w:val="20"/>
          <w:szCs w:val="20"/>
        </w:rPr>
        <w:t>Forpersonkredsen</w:t>
      </w:r>
      <w:proofErr w:type="spellEnd"/>
      <w:r>
        <w:rPr>
          <w:rFonts w:asciiTheme="minorHAnsi" w:hAnsiTheme="minorHAnsi" w:cstheme="minorHAnsi"/>
          <w:sz w:val="20"/>
          <w:szCs w:val="20"/>
        </w:rPr>
        <w:t xml:space="preserve"> præsenterede den proces</w:t>
      </w:r>
      <w:r w:rsidR="00BA6F76">
        <w:rPr>
          <w:rFonts w:asciiTheme="minorHAnsi" w:hAnsiTheme="minorHAnsi" w:cstheme="minorHAnsi"/>
          <w:sz w:val="20"/>
          <w:szCs w:val="20"/>
        </w:rPr>
        <w:t>,</w:t>
      </w:r>
      <w:r>
        <w:rPr>
          <w:rFonts w:asciiTheme="minorHAnsi" w:hAnsiTheme="minorHAnsi" w:cstheme="minorHAnsi"/>
          <w:sz w:val="20"/>
          <w:szCs w:val="20"/>
        </w:rPr>
        <w:t xml:space="preserve"> som de Akademiske Råd har bidraget med indtil videre samt hvilke overvejelser </w:t>
      </w:r>
      <w:proofErr w:type="spellStart"/>
      <w:r>
        <w:rPr>
          <w:rFonts w:asciiTheme="minorHAnsi" w:hAnsiTheme="minorHAnsi" w:cstheme="minorHAnsi"/>
          <w:sz w:val="20"/>
          <w:szCs w:val="20"/>
        </w:rPr>
        <w:t>forpersonkredsen</w:t>
      </w:r>
      <w:proofErr w:type="spellEnd"/>
      <w:r>
        <w:rPr>
          <w:rFonts w:asciiTheme="minorHAnsi" w:hAnsiTheme="minorHAnsi" w:cstheme="minorHAnsi"/>
          <w:sz w:val="20"/>
          <w:szCs w:val="20"/>
        </w:rPr>
        <w:t xml:space="preserve"> har gjort sig </w:t>
      </w:r>
      <w:r w:rsidR="006029ED">
        <w:rPr>
          <w:rFonts w:asciiTheme="minorHAnsi" w:hAnsiTheme="minorHAnsi" w:cstheme="minorHAnsi"/>
          <w:sz w:val="20"/>
          <w:szCs w:val="20"/>
        </w:rPr>
        <w:t xml:space="preserve">i forhold til en forskningsevaluering. </w:t>
      </w:r>
    </w:p>
    <w:p w14:paraId="53F9C69B" w14:textId="77777777" w:rsidR="00F21908" w:rsidRDefault="00F21908" w:rsidP="00F21908">
      <w:pPr>
        <w:pStyle w:val="Listeafsnit"/>
        <w:spacing w:line="276" w:lineRule="auto"/>
        <w:ind w:left="1505"/>
        <w:rPr>
          <w:rFonts w:asciiTheme="minorHAnsi" w:hAnsiTheme="minorHAnsi" w:cstheme="minorHAnsi"/>
          <w:sz w:val="20"/>
          <w:szCs w:val="20"/>
        </w:rPr>
      </w:pPr>
    </w:p>
    <w:p w14:paraId="33A30491" w14:textId="77777777" w:rsidR="00F21908" w:rsidRDefault="00D101AA" w:rsidP="00F21908">
      <w:pPr>
        <w:pStyle w:val="Listeafsnit"/>
        <w:numPr>
          <w:ilvl w:val="0"/>
          <w:numId w:val="31"/>
        </w:numPr>
        <w:spacing w:line="276" w:lineRule="auto"/>
        <w:rPr>
          <w:rFonts w:asciiTheme="minorHAnsi" w:hAnsiTheme="minorHAnsi" w:cstheme="minorHAnsi"/>
          <w:sz w:val="20"/>
          <w:szCs w:val="20"/>
        </w:rPr>
      </w:pPr>
      <w:r w:rsidRPr="00F21908">
        <w:rPr>
          <w:rFonts w:asciiTheme="minorHAnsi" w:hAnsiTheme="minorHAnsi" w:cstheme="minorHAnsi"/>
          <w:sz w:val="20"/>
          <w:szCs w:val="20"/>
        </w:rPr>
        <w:t>GDPR</w:t>
      </w:r>
    </w:p>
    <w:p w14:paraId="3BDBDB43" w14:textId="27D5E0DD" w:rsidR="00F21908" w:rsidRDefault="006029ED" w:rsidP="00F21908">
      <w:pPr>
        <w:pStyle w:val="Listeafsnit"/>
        <w:spacing w:line="276" w:lineRule="auto"/>
        <w:ind w:left="1505"/>
        <w:rPr>
          <w:rFonts w:asciiTheme="minorHAnsi" w:hAnsiTheme="minorHAnsi" w:cstheme="minorHAnsi"/>
          <w:sz w:val="20"/>
          <w:szCs w:val="20"/>
        </w:rPr>
      </w:pPr>
      <w:r>
        <w:rPr>
          <w:rFonts w:asciiTheme="minorHAnsi" w:hAnsiTheme="minorHAnsi" w:cstheme="minorHAnsi"/>
          <w:sz w:val="20"/>
          <w:szCs w:val="20"/>
        </w:rPr>
        <w:t>GDPR-</w:t>
      </w:r>
      <w:r w:rsidR="00F21908">
        <w:rPr>
          <w:rFonts w:asciiTheme="minorHAnsi" w:hAnsiTheme="minorHAnsi" w:cstheme="minorHAnsi"/>
          <w:sz w:val="20"/>
          <w:szCs w:val="20"/>
        </w:rPr>
        <w:t>udfordringer</w:t>
      </w:r>
      <w:r>
        <w:rPr>
          <w:rFonts w:asciiTheme="minorHAnsi" w:hAnsiTheme="minorHAnsi" w:cstheme="minorHAnsi"/>
          <w:sz w:val="20"/>
          <w:szCs w:val="20"/>
        </w:rPr>
        <w:t>ne</w:t>
      </w:r>
      <w:r w:rsidR="00F21908">
        <w:rPr>
          <w:rFonts w:asciiTheme="minorHAnsi" w:hAnsiTheme="minorHAnsi" w:cstheme="minorHAnsi"/>
          <w:sz w:val="20"/>
          <w:szCs w:val="20"/>
        </w:rPr>
        <w:t xml:space="preserve"> fylder stadig i de faglige miljøer, og </w:t>
      </w:r>
      <w:r w:rsidR="00BA6F76">
        <w:rPr>
          <w:rFonts w:asciiTheme="minorHAnsi" w:hAnsiTheme="minorHAnsi" w:cstheme="minorHAnsi"/>
          <w:sz w:val="20"/>
          <w:szCs w:val="20"/>
        </w:rPr>
        <w:t xml:space="preserve">det er vigtigt, at der arbejdes på </w:t>
      </w:r>
      <w:r w:rsidR="00F21908">
        <w:rPr>
          <w:rFonts w:asciiTheme="minorHAnsi" w:hAnsiTheme="minorHAnsi" w:cstheme="minorHAnsi"/>
          <w:sz w:val="20"/>
          <w:szCs w:val="20"/>
        </w:rPr>
        <w:t xml:space="preserve">mulige løsningsmodeller. </w:t>
      </w:r>
    </w:p>
    <w:p w14:paraId="2638CC65" w14:textId="4C87C8F7" w:rsidR="00F21908" w:rsidRDefault="00BA6F76" w:rsidP="00F21908">
      <w:pPr>
        <w:pStyle w:val="Listeafsnit"/>
        <w:spacing w:line="276" w:lineRule="auto"/>
        <w:ind w:left="1505"/>
        <w:rPr>
          <w:rFonts w:asciiTheme="minorHAnsi" w:hAnsiTheme="minorHAnsi" w:cstheme="minorHAnsi"/>
          <w:sz w:val="20"/>
          <w:szCs w:val="20"/>
        </w:rPr>
      </w:pPr>
      <w:r>
        <w:rPr>
          <w:rFonts w:asciiTheme="minorHAnsi" w:hAnsiTheme="minorHAnsi" w:cstheme="minorHAnsi"/>
          <w:sz w:val="20"/>
          <w:szCs w:val="20"/>
        </w:rPr>
        <w:t xml:space="preserve">Herudover er </w:t>
      </w:r>
      <w:proofErr w:type="spellStart"/>
      <w:r w:rsidR="00F21908" w:rsidRPr="00F21908">
        <w:rPr>
          <w:rFonts w:asciiTheme="minorHAnsi" w:hAnsiTheme="minorHAnsi" w:cstheme="minorHAnsi"/>
          <w:sz w:val="20"/>
          <w:szCs w:val="20"/>
        </w:rPr>
        <w:t>forpersonkredsen</w:t>
      </w:r>
      <w:proofErr w:type="spellEnd"/>
      <w:r w:rsidR="00F21908" w:rsidRPr="00F21908">
        <w:rPr>
          <w:rFonts w:asciiTheme="minorHAnsi" w:hAnsiTheme="minorHAnsi" w:cstheme="minorHAnsi"/>
          <w:sz w:val="20"/>
          <w:szCs w:val="20"/>
        </w:rPr>
        <w:t xml:space="preserve"> </w:t>
      </w:r>
      <w:r>
        <w:rPr>
          <w:rFonts w:asciiTheme="minorHAnsi" w:hAnsiTheme="minorHAnsi" w:cstheme="minorHAnsi"/>
          <w:sz w:val="20"/>
          <w:szCs w:val="20"/>
        </w:rPr>
        <w:t>fortsat</w:t>
      </w:r>
      <w:r w:rsidR="00F21908" w:rsidRPr="00F21908">
        <w:rPr>
          <w:rFonts w:asciiTheme="minorHAnsi" w:hAnsiTheme="minorHAnsi" w:cstheme="minorHAnsi"/>
          <w:sz w:val="20"/>
          <w:szCs w:val="20"/>
        </w:rPr>
        <w:t xml:space="preserve"> i dialog med rektor om</w:t>
      </w:r>
      <w:r w:rsidR="006029ED">
        <w:rPr>
          <w:rFonts w:asciiTheme="minorHAnsi" w:hAnsiTheme="minorHAnsi" w:cstheme="minorHAnsi"/>
          <w:sz w:val="20"/>
          <w:szCs w:val="20"/>
        </w:rPr>
        <w:t>,</w:t>
      </w:r>
      <w:r w:rsidR="00F21908" w:rsidRPr="00F21908">
        <w:rPr>
          <w:rFonts w:asciiTheme="minorHAnsi" w:hAnsiTheme="minorHAnsi" w:cstheme="minorHAnsi"/>
          <w:sz w:val="20"/>
          <w:szCs w:val="20"/>
        </w:rPr>
        <w:t xml:space="preserve"> hvad der kan gøres bedre</w:t>
      </w:r>
      <w:r>
        <w:rPr>
          <w:rFonts w:asciiTheme="minorHAnsi" w:hAnsiTheme="minorHAnsi" w:cstheme="minorHAnsi"/>
          <w:sz w:val="20"/>
          <w:szCs w:val="20"/>
        </w:rPr>
        <w:t xml:space="preserve"> i forhold til GDPR på det videnskabelige område</w:t>
      </w:r>
      <w:r w:rsidR="00F21908" w:rsidRPr="00F21908">
        <w:rPr>
          <w:rFonts w:asciiTheme="minorHAnsi" w:hAnsiTheme="minorHAnsi" w:cstheme="minorHAnsi"/>
          <w:sz w:val="20"/>
          <w:szCs w:val="20"/>
        </w:rPr>
        <w:t xml:space="preserve">. Der er </w:t>
      </w:r>
      <w:r w:rsidR="006029ED">
        <w:rPr>
          <w:rFonts w:asciiTheme="minorHAnsi" w:hAnsiTheme="minorHAnsi" w:cstheme="minorHAnsi"/>
          <w:sz w:val="20"/>
          <w:szCs w:val="20"/>
        </w:rPr>
        <w:t xml:space="preserve">dog på nuværende tidspunkt ikke konkrete beslutninger. </w:t>
      </w:r>
    </w:p>
    <w:p w14:paraId="015B3834" w14:textId="77777777" w:rsidR="00F21908" w:rsidRDefault="00F21908" w:rsidP="00F21908">
      <w:pPr>
        <w:spacing w:line="276" w:lineRule="auto"/>
        <w:ind w:left="720"/>
        <w:rPr>
          <w:rFonts w:asciiTheme="minorHAnsi" w:hAnsiTheme="minorHAnsi" w:cstheme="minorHAnsi"/>
        </w:rPr>
      </w:pPr>
    </w:p>
    <w:p w14:paraId="66390364" w14:textId="0278E487" w:rsidR="00D101AA" w:rsidRDefault="00BA6F76" w:rsidP="00F21908">
      <w:pPr>
        <w:pStyle w:val="Listeafsnit"/>
        <w:spacing w:line="276" w:lineRule="auto"/>
        <w:ind w:left="785"/>
        <w:rPr>
          <w:rFonts w:asciiTheme="minorHAnsi" w:hAnsiTheme="minorHAnsi" w:cstheme="minorHAnsi"/>
          <w:sz w:val="20"/>
          <w:szCs w:val="20"/>
        </w:rPr>
      </w:pPr>
      <w:r>
        <w:rPr>
          <w:rFonts w:asciiTheme="minorHAnsi" w:hAnsiTheme="minorHAnsi" w:cstheme="minorHAnsi"/>
          <w:sz w:val="20"/>
          <w:szCs w:val="20"/>
        </w:rPr>
        <w:t>På bestyrelsesmødet gav d</w:t>
      </w:r>
      <w:r w:rsidR="006029ED">
        <w:rPr>
          <w:rFonts w:asciiTheme="minorHAnsi" w:hAnsiTheme="minorHAnsi" w:cstheme="minorHAnsi"/>
          <w:sz w:val="20"/>
          <w:szCs w:val="20"/>
        </w:rPr>
        <w:t>e studerende i bestyrelsen</w:t>
      </w:r>
      <w:r w:rsidR="00F21908">
        <w:rPr>
          <w:rFonts w:asciiTheme="minorHAnsi" w:hAnsiTheme="minorHAnsi" w:cstheme="minorHAnsi"/>
          <w:sz w:val="20"/>
          <w:szCs w:val="20"/>
        </w:rPr>
        <w:t xml:space="preserve"> </w:t>
      </w:r>
      <w:r w:rsidR="006029ED">
        <w:rPr>
          <w:rFonts w:asciiTheme="minorHAnsi" w:hAnsiTheme="minorHAnsi" w:cstheme="minorHAnsi"/>
          <w:sz w:val="20"/>
          <w:szCs w:val="20"/>
        </w:rPr>
        <w:t xml:space="preserve">udtryk </w:t>
      </w:r>
      <w:r w:rsidR="00F21908">
        <w:rPr>
          <w:rFonts w:asciiTheme="minorHAnsi" w:hAnsiTheme="minorHAnsi" w:cstheme="minorHAnsi"/>
          <w:sz w:val="20"/>
          <w:szCs w:val="20"/>
        </w:rPr>
        <w:t>for, at der er blandt studenterrepræsentanter i de Akadem</w:t>
      </w:r>
      <w:r w:rsidR="000C5BB5">
        <w:rPr>
          <w:rFonts w:asciiTheme="minorHAnsi" w:hAnsiTheme="minorHAnsi" w:cstheme="minorHAnsi"/>
          <w:sz w:val="20"/>
          <w:szCs w:val="20"/>
        </w:rPr>
        <w:t>iske Råd er utilfredshed med</w:t>
      </w:r>
      <w:r w:rsidR="00DC59CC">
        <w:rPr>
          <w:rFonts w:asciiTheme="minorHAnsi" w:hAnsiTheme="minorHAnsi" w:cstheme="minorHAnsi"/>
          <w:sz w:val="20"/>
          <w:szCs w:val="20"/>
        </w:rPr>
        <w:t>,</w:t>
      </w:r>
      <w:r w:rsidR="000C5BB5">
        <w:rPr>
          <w:rFonts w:asciiTheme="minorHAnsi" w:hAnsiTheme="minorHAnsi" w:cstheme="minorHAnsi"/>
          <w:sz w:val="20"/>
          <w:szCs w:val="20"/>
        </w:rPr>
        <w:t xml:space="preserve"> </w:t>
      </w:r>
      <w:r>
        <w:rPr>
          <w:rFonts w:asciiTheme="minorHAnsi" w:hAnsiTheme="minorHAnsi" w:cstheme="minorHAnsi"/>
          <w:sz w:val="20"/>
          <w:szCs w:val="20"/>
        </w:rPr>
        <w:t xml:space="preserve">at </w:t>
      </w:r>
      <w:r w:rsidR="000C5BB5">
        <w:rPr>
          <w:rFonts w:asciiTheme="minorHAnsi" w:hAnsiTheme="minorHAnsi" w:cstheme="minorHAnsi"/>
          <w:sz w:val="20"/>
          <w:szCs w:val="20"/>
        </w:rPr>
        <w:t xml:space="preserve">der </w:t>
      </w:r>
      <w:r>
        <w:rPr>
          <w:rFonts w:asciiTheme="minorHAnsi" w:hAnsiTheme="minorHAnsi" w:cstheme="minorHAnsi"/>
          <w:sz w:val="20"/>
          <w:szCs w:val="20"/>
        </w:rPr>
        <w:t xml:space="preserve">ikke er tilstrækkelig </w:t>
      </w:r>
      <w:r w:rsidR="000C5BB5">
        <w:rPr>
          <w:rFonts w:asciiTheme="minorHAnsi" w:hAnsiTheme="minorHAnsi" w:cstheme="minorHAnsi"/>
          <w:sz w:val="20"/>
          <w:szCs w:val="20"/>
        </w:rPr>
        <w:t xml:space="preserve">studenter-relevans i de </w:t>
      </w:r>
      <w:r>
        <w:rPr>
          <w:rFonts w:asciiTheme="minorHAnsi" w:hAnsiTheme="minorHAnsi" w:cstheme="minorHAnsi"/>
          <w:sz w:val="20"/>
          <w:szCs w:val="20"/>
        </w:rPr>
        <w:t xml:space="preserve">emner </w:t>
      </w:r>
      <w:r w:rsidR="000C5BB5">
        <w:rPr>
          <w:rFonts w:asciiTheme="minorHAnsi" w:hAnsiTheme="minorHAnsi" w:cstheme="minorHAnsi"/>
          <w:sz w:val="20"/>
          <w:szCs w:val="20"/>
        </w:rPr>
        <w:t>Akademiske Råd</w:t>
      </w:r>
      <w:r>
        <w:rPr>
          <w:rFonts w:asciiTheme="minorHAnsi" w:hAnsiTheme="minorHAnsi" w:cstheme="minorHAnsi"/>
          <w:sz w:val="20"/>
          <w:szCs w:val="20"/>
        </w:rPr>
        <w:t xml:space="preserve"> har på dagsordenerne</w:t>
      </w:r>
      <w:r w:rsidR="000C5BB5">
        <w:rPr>
          <w:rFonts w:asciiTheme="minorHAnsi" w:hAnsiTheme="minorHAnsi" w:cstheme="minorHAnsi"/>
          <w:sz w:val="20"/>
          <w:szCs w:val="20"/>
        </w:rPr>
        <w:t xml:space="preserve"> </w:t>
      </w:r>
      <w:r w:rsidR="00F21908">
        <w:rPr>
          <w:rFonts w:asciiTheme="minorHAnsi" w:hAnsiTheme="minorHAnsi" w:cstheme="minorHAnsi"/>
          <w:sz w:val="20"/>
          <w:szCs w:val="20"/>
        </w:rPr>
        <w:t>samt</w:t>
      </w:r>
      <w:r w:rsidR="00DC59CC">
        <w:rPr>
          <w:rFonts w:asciiTheme="minorHAnsi" w:hAnsiTheme="minorHAnsi" w:cstheme="minorHAnsi"/>
          <w:sz w:val="20"/>
          <w:szCs w:val="20"/>
        </w:rPr>
        <w:t>,</w:t>
      </w:r>
      <w:r w:rsidR="00F21908">
        <w:rPr>
          <w:rFonts w:asciiTheme="minorHAnsi" w:hAnsiTheme="minorHAnsi" w:cstheme="minorHAnsi"/>
          <w:sz w:val="20"/>
          <w:szCs w:val="20"/>
        </w:rPr>
        <w:t xml:space="preserve"> at dagsordenerne udsendes for sent. Formanden tilkendegav</w:t>
      </w:r>
      <w:r w:rsidR="000C5BB5">
        <w:rPr>
          <w:rFonts w:asciiTheme="minorHAnsi" w:hAnsiTheme="minorHAnsi" w:cstheme="minorHAnsi"/>
          <w:sz w:val="20"/>
          <w:szCs w:val="20"/>
        </w:rPr>
        <w:t>,</w:t>
      </w:r>
      <w:r w:rsidR="00F21908">
        <w:rPr>
          <w:rFonts w:asciiTheme="minorHAnsi" w:hAnsiTheme="minorHAnsi" w:cstheme="minorHAnsi"/>
          <w:sz w:val="20"/>
          <w:szCs w:val="20"/>
        </w:rPr>
        <w:t xml:space="preserve"> at han va</w:t>
      </w:r>
      <w:r w:rsidR="000C5BB5">
        <w:rPr>
          <w:rFonts w:asciiTheme="minorHAnsi" w:hAnsiTheme="minorHAnsi" w:cstheme="minorHAnsi"/>
          <w:sz w:val="20"/>
          <w:szCs w:val="20"/>
        </w:rPr>
        <w:t>r overrasket over bestyrelsesmedlemmernes tilbagemelding</w:t>
      </w:r>
      <w:r w:rsidR="00F21908">
        <w:rPr>
          <w:rFonts w:asciiTheme="minorHAnsi" w:hAnsiTheme="minorHAnsi" w:cstheme="minorHAnsi"/>
          <w:sz w:val="20"/>
          <w:szCs w:val="20"/>
        </w:rPr>
        <w:t xml:space="preserve">, da han ikke </w:t>
      </w:r>
      <w:r>
        <w:rPr>
          <w:rFonts w:asciiTheme="minorHAnsi" w:hAnsiTheme="minorHAnsi" w:cstheme="minorHAnsi"/>
          <w:sz w:val="20"/>
          <w:szCs w:val="20"/>
        </w:rPr>
        <w:t xml:space="preserve">tidligere </w:t>
      </w:r>
      <w:r w:rsidR="00F21908">
        <w:rPr>
          <w:rFonts w:asciiTheme="minorHAnsi" w:hAnsiTheme="minorHAnsi" w:cstheme="minorHAnsi"/>
          <w:sz w:val="20"/>
          <w:szCs w:val="20"/>
        </w:rPr>
        <w:t>har hørt tilsvarende kritik fra</w:t>
      </w:r>
      <w:r w:rsidR="00E84205">
        <w:rPr>
          <w:rFonts w:asciiTheme="minorHAnsi" w:hAnsiTheme="minorHAnsi" w:cstheme="minorHAnsi"/>
          <w:sz w:val="20"/>
          <w:szCs w:val="20"/>
        </w:rPr>
        <w:t xml:space="preserve"> studenterrepræsentanterne i</w:t>
      </w:r>
      <w:r w:rsidR="00F21908">
        <w:rPr>
          <w:rFonts w:asciiTheme="minorHAnsi" w:hAnsiTheme="minorHAnsi" w:cstheme="minorHAnsi"/>
          <w:sz w:val="20"/>
          <w:szCs w:val="20"/>
        </w:rPr>
        <w:t xml:space="preserve"> Aarhus BSS Akademiske Råd. I forhold til dagsordenspunkterne, er der emner rådet er forpligtet til at tage op, og som ligger naturligt inden for rådets overordnet formål</w:t>
      </w:r>
      <w:r w:rsidR="00DC59CC">
        <w:rPr>
          <w:rFonts w:asciiTheme="minorHAnsi" w:hAnsiTheme="minorHAnsi" w:cstheme="minorHAnsi"/>
          <w:sz w:val="20"/>
          <w:szCs w:val="20"/>
        </w:rPr>
        <w:t xml:space="preserve">. </w:t>
      </w:r>
      <w:r w:rsidR="00F21908">
        <w:rPr>
          <w:rFonts w:asciiTheme="minorHAnsi" w:hAnsiTheme="minorHAnsi" w:cstheme="minorHAnsi"/>
          <w:sz w:val="20"/>
          <w:szCs w:val="20"/>
        </w:rPr>
        <w:t>Formanden opfordrede dog de studerende til at kontakte ham</w:t>
      </w:r>
      <w:r w:rsidR="000C5BB5">
        <w:rPr>
          <w:rFonts w:asciiTheme="minorHAnsi" w:hAnsiTheme="minorHAnsi" w:cstheme="minorHAnsi"/>
          <w:sz w:val="20"/>
          <w:szCs w:val="20"/>
        </w:rPr>
        <w:t>,</w:t>
      </w:r>
      <w:r w:rsidR="00F21908">
        <w:rPr>
          <w:rFonts w:asciiTheme="minorHAnsi" w:hAnsiTheme="minorHAnsi" w:cstheme="minorHAnsi"/>
          <w:sz w:val="20"/>
          <w:szCs w:val="20"/>
        </w:rPr>
        <w:t xml:space="preserve"> hvis de har kritikpunkter i </w:t>
      </w:r>
      <w:r w:rsidR="00F21908">
        <w:rPr>
          <w:rFonts w:asciiTheme="minorHAnsi" w:hAnsiTheme="minorHAnsi" w:cstheme="minorHAnsi"/>
          <w:sz w:val="20"/>
          <w:szCs w:val="20"/>
        </w:rPr>
        <w:lastRenderedPageBreak/>
        <w:t>forhold til rådets arbejde</w:t>
      </w:r>
      <w:r w:rsidR="00DC59CC">
        <w:rPr>
          <w:rFonts w:asciiTheme="minorHAnsi" w:hAnsiTheme="minorHAnsi" w:cstheme="minorHAnsi"/>
          <w:sz w:val="20"/>
          <w:szCs w:val="20"/>
        </w:rPr>
        <w:t>, ligesom formanden gentog hans opfordring til, at de studerende (og andre medlemmer af AR) altid er meget velkomne til at komme med punkter til dagsordenen</w:t>
      </w:r>
      <w:r w:rsidR="00F21908">
        <w:rPr>
          <w:rFonts w:asciiTheme="minorHAnsi" w:hAnsiTheme="minorHAnsi" w:cstheme="minorHAnsi"/>
          <w:sz w:val="20"/>
          <w:szCs w:val="20"/>
        </w:rPr>
        <w:t xml:space="preserve">. </w:t>
      </w:r>
    </w:p>
    <w:p w14:paraId="699421BE" w14:textId="045401D9" w:rsidR="00F21908" w:rsidRDefault="00F21908" w:rsidP="00F21908">
      <w:pPr>
        <w:pStyle w:val="Listeafsnit"/>
        <w:spacing w:line="276" w:lineRule="auto"/>
        <w:ind w:left="785"/>
        <w:rPr>
          <w:rFonts w:asciiTheme="minorHAnsi" w:hAnsiTheme="minorHAnsi" w:cstheme="minorHAnsi"/>
          <w:sz w:val="20"/>
          <w:szCs w:val="20"/>
        </w:rPr>
      </w:pPr>
    </w:p>
    <w:p w14:paraId="25D7A412" w14:textId="22C66EA4" w:rsidR="00F21908" w:rsidRDefault="000C5BB5" w:rsidP="00F21908">
      <w:pPr>
        <w:pStyle w:val="Listeafsnit"/>
        <w:spacing w:line="276" w:lineRule="auto"/>
        <w:ind w:left="785"/>
        <w:rPr>
          <w:rFonts w:asciiTheme="minorHAnsi" w:hAnsiTheme="minorHAnsi" w:cstheme="minorHAnsi"/>
          <w:sz w:val="20"/>
          <w:szCs w:val="20"/>
        </w:rPr>
      </w:pPr>
      <w:r>
        <w:rPr>
          <w:rFonts w:asciiTheme="minorHAnsi" w:hAnsiTheme="minorHAnsi" w:cstheme="minorHAnsi"/>
          <w:sz w:val="20"/>
          <w:szCs w:val="20"/>
        </w:rPr>
        <w:t>En af de studerende i rådet tilkendegav, at vedkommende</w:t>
      </w:r>
      <w:r w:rsidR="00F21908">
        <w:rPr>
          <w:rFonts w:asciiTheme="minorHAnsi" w:hAnsiTheme="minorHAnsi" w:cstheme="minorHAnsi"/>
          <w:sz w:val="20"/>
          <w:szCs w:val="20"/>
        </w:rPr>
        <w:t xml:space="preserve"> havde drøftet arbejdet i rådet med sit bagland. Her var det overordnet spørgsmål, hvad de studerendes overordnet opgave i rådet egentlig er. Rådet opleves ofte som et orienteringsorgan frem for et rådgivende organ. De studerende vil meget gerne bruges mere aktivt og som en ressource. </w:t>
      </w:r>
    </w:p>
    <w:p w14:paraId="3E1B90E6" w14:textId="59A11728" w:rsidR="00F21908" w:rsidRDefault="00F21908" w:rsidP="00F21908">
      <w:pPr>
        <w:pStyle w:val="Listeafsnit"/>
        <w:spacing w:line="276" w:lineRule="auto"/>
        <w:ind w:left="785"/>
        <w:rPr>
          <w:rFonts w:asciiTheme="minorHAnsi" w:hAnsiTheme="minorHAnsi" w:cstheme="minorHAnsi"/>
          <w:sz w:val="20"/>
          <w:szCs w:val="20"/>
        </w:rPr>
      </w:pPr>
    </w:p>
    <w:p w14:paraId="4FF1A6F8" w14:textId="520062E7" w:rsidR="009331C2" w:rsidRDefault="00E84205" w:rsidP="00F23297">
      <w:pPr>
        <w:pStyle w:val="Listeafsnit"/>
        <w:spacing w:line="276" w:lineRule="auto"/>
        <w:ind w:left="785"/>
        <w:rPr>
          <w:rFonts w:asciiTheme="minorHAnsi" w:hAnsiTheme="minorHAnsi" w:cstheme="minorHAnsi"/>
          <w:sz w:val="20"/>
          <w:szCs w:val="20"/>
        </w:rPr>
      </w:pPr>
      <w:r>
        <w:rPr>
          <w:rFonts w:asciiTheme="minorHAnsi" w:hAnsiTheme="minorHAnsi" w:cstheme="minorHAnsi"/>
          <w:sz w:val="20"/>
          <w:szCs w:val="20"/>
        </w:rPr>
        <w:t>F</w:t>
      </w:r>
      <w:r w:rsidR="00F21908">
        <w:rPr>
          <w:rFonts w:asciiTheme="minorHAnsi" w:hAnsiTheme="minorHAnsi" w:cstheme="minorHAnsi"/>
          <w:sz w:val="20"/>
          <w:szCs w:val="20"/>
        </w:rPr>
        <w:t xml:space="preserve">ormanden </w:t>
      </w:r>
      <w:r>
        <w:rPr>
          <w:rFonts w:asciiTheme="minorHAnsi" w:hAnsiTheme="minorHAnsi" w:cstheme="minorHAnsi"/>
          <w:sz w:val="20"/>
          <w:szCs w:val="20"/>
        </w:rPr>
        <w:t xml:space="preserve">bad </w:t>
      </w:r>
      <w:r w:rsidR="00F21908">
        <w:rPr>
          <w:rFonts w:asciiTheme="minorHAnsi" w:hAnsiTheme="minorHAnsi" w:cstheme="minorHAnsi"/>
          <w:sz w:val="20"/>
          <w:szCs w:val="20"/>
        </w:rPr>
        <w:t xml:space="preserve">de studerende om at </w:t>
      </w:r>
      <w:r>
        <w:rPr>
          <w:rFonts w:asciiTheme="minorHAnsi" w:hAnsiTheme="minorHAnsi" w:cstheme="minorHAnsi"/>
          <w:sz w:val="20"/>
          <w:szCs w:val="20"/>
        </w:rPr>
        <w:t xml:space="preserve">sende ham </w:t>
      </w:r>
      <w:r w:rsidR="00F21908">
        <w:rPr>
          <w:rFonts w:asciiTheme="minorHAnsi" w:hAnsiTheme="minorHAnsi" w:cstheme="minorHAnsi"/>
          <w:sz w:val="20"/>
          <w:szCs w:val="20"/>
        </w:rPr>
        <w:t>en skriftlig tilbagemelding på, hvad de studerende kunne have ønsket sig anderledes i forbindelse med deres deltagelse i rådets arbejde. Han vil herefter se hvordan det kan bruges i forbindelse med rådsarbejdet fremadrettet samt i forbindelse med hans introduktion for nye studerende</w:t>
      </w:r>
      <w:r w:rsidR="00DC59CC">
        <w:rPr>
          <w:rFonts w:asciiTheme="minorHAnsi" w:hAnsiTheme="minorHAnsi" w:cstheme="minorHAnsi"/>
          <w:sz w:val="20"/>
          <w:szCs w:val="20"/>
        </w:rPr>
        <w:t>,</w:t>
      </w:r>
      <w:r w:rsidR="00F21908">
        <w:rPr>
          <w:rFonts w:asciiTheme="minorHAnsi" w:hAnsiTheme="minorHAnsi" w:cstheme="minorHAnsi"/>
          <w:sz w:val="20"/>
          <w:szCs w:val="20"/>
        </w:rPr>
        <w:t xml:space="preserve"> der træder ind i rådet. </w:t>
      </w:r>
    </w:p>
    <w:p w14:paraId="09509F79" w14:textId="42204467" w:rsidR="00F23297" w:rsidRDefault="00F23297" w:rsidP="00F23297">
      <w:pPr>
        <w:pStyle w:val="Listeafsnit"/>
        <w:spacing w:line="276" w:lineRule="auto"/>
        <w:ind w:left="785"/>
        <w:rPr>
          <w:rFonts w:asciiTheme="minorHAnsi" w:hAnsiTheme="minorHAnsi" w:cstheme="minorHAnsi"/>
          <w:sz w:val="20"/>
          <w:szCs w:val="20"/>
        </w:rPr>
      </w:pPr>
    </w:p>
    <w:p w14:paraId="1FB195F4" w14:textId="6167859A" w:rsidR="00F23297" w:rsidRPr="00F23297" w:rsidRDefault="00E84205" w:rsidP="00F23297">
      <w:pPr>
        <w:pStyle w:val="Listeafsnit"/>
        <w:numPr>
          <w:ilvl w:val="0"/>
          <w:numId w:val="18"/>
        </w:numPr>
        <w:spacing w:line="276" w:lineRule="auto"/>
        <w:rPr>
          <w:rFonts w:asciiTheme="minorHAnsi" w:hAnsiTheme="minorHAnsi" w:cstheme="minorHAnsi"/>
        </w:rPr>
      </w:pPr>
      <w:r>
        <w:rPr>
          <w:rFonts w:asciiTheme="minorHAnsi" w:hAnsiTheme="minorHAnsi" w:cstheme="minorHAnsi"/>
          <w:sz w:val="20"/>
          <w:szCs w:val="20"/>
        </w:rPr>
        <w:t>Formanden informerede</w:t>
      </w:r>
      <w:r w:rsidR="00F23297" w:rsidRPr="00F23297">
        <w:rPr>
          <w:rFonts w:asciiTheme="minorHAnsi" w:hAnsiTheme="minorHAnsi" w:cstheme="minorHAnsi"/>
          <w:sz w:val="20"/>
          <w:szCs w:val="20"/>
        </w:rPr>
        <w:t xml:space="preserve"> endvidere om, at </w:t>
      </w:r>
      <w:proofErr w:type="spellStart"/>
      <w:r w:rsidR="00F23297" w:rsidRPr="00F23297">
        <w:rPr>
          <w:rFonts w:asciiTheme="minorHAnsi" w:hAnsiTheme="minorHAnsi" w:cstheme="minorHAnsi"/>
          <w:sz w:val="20"/>
          <w:szCs w:val="20"/>
        </w:rPr>
        <w:t>forpersonkredsen</w:t>
      </w:r>
      <w:proofErr w:type="spellEnd"/>
      <w:r w:rsidR="00F23297" w:rsidRPr="00F23297">
        <w:rPr>
          <w:rFonts w:asciiTheme="minorHAnsi" w:hAnsiTheme="minorHAnsi" w:cstheme="minorHAnsi"/>
          <w:sz w:val="20"/>
          <w:szCs w:val="20"/>
        </w:rPr>
        <w:t xml:space="preserve"> har til opgave at udpege et medlem til udpegningsudvalget</w:t>
      </w:r>
      <w:r>
        <w:rPr>
          <w:rFonts w:asciiTheme="minorHAnsi" w:hAnsiTheme="minorHAnsi" w:cstheme="minorHAnsi"/>
          <w:sz w:val="20"/>
          <w:szCs w:val="20"/>
        </w:rPr>
        <w:t>,</w:t>
      </w:r>
      <w:r w:rsidR="00F23297" w:rsidRPr="00F23297">
        <w:rPr>
          <w:rFonts w:asciiTheme="minorHAnsi" w:hAnsiTheme="minorHAnsi" w:cstheme="minorHAnsi"/>
          <w:sz w:val="20"/>
          <w:szCs w:val="20"/>
        </w:rPr>
        <w:t xml:space="preserve"> der skal udpeges nye eksterne medlemmer til bestyrelsen. </w:t>
      </w:r>
      <w:proofErr w:type="spellStart"/>
      <w:r w:rsidR="00F23297" w:rsidRPr="00F23297">
        <w:rPr>
          <w:rFonts w:asciiTheme="minorHAnsi" w:hAnsiTheme="minorHAnsi" w:cstheme="minorHAnsi"/>
          <w:sz w:val="20"/>
          <w:szCs w:val="20"/>
        </w:rPr>
        <w:t>Forpersonk</w:t>
      </w:r>
      <w:r>
        <w:rPr>
          <w:rFonts w:asciiTheme="minorHAnsi" w:hAnsiTheme="minorHAnsi" w:cstheme="minorHAnsi"/>
          <w:sz w:val="20"/>
          <w:szCs w:val="20"/>
        </w:rPr>
        <w:t>redsen</w:t>
      </w:r>
      <w:proofErr w:type="spellEnd"/>
      <w:r>
        <w:rPr>
          <w:rFonts w:asciiTheme="minorHAnsi" w:hAnsiTheme="minorHAnsi" w:cstheme="minorHAnsi"/>
          <w:sz w:val="20"/>
          <w:szCs w:val="20"/>
        </w:rPr>
        <w:t xml:space="preserve"> skal vælge blandt udpegede</w:t>
      </w:r>
      <w:r w:rsidR="00F23297" w:rsidRPr="00F23297">
        <w:rPr>
          <w:rFonts w:asciiTheme="minorHAnsi" w:hAnsiTheme="minorHAnsi" w:cstheme="minorHAnsi"/>
          <w:sz w:val="20"/>
          <w:szCs w:val="20"/>
        </w:rPr>
        <w:t xml:space="preserve"> æresalumner på Aarhus Universitet, og har netop udpeget </w:t>
      </w:r>
      <w:r w:rsidR="00F23297">
        <w:rPr>
          <w:rFonts w:asciiTheme="minorHAnsi" w:hAnsiTheme="minorHAnsi" w:cstheme="minorHAnsi"/>
          <w:sz w:val="20"/>
          <w:szCs w:val="20"/>
        </w:rPr>
        <w:t xml:space="preserve">dette års æresalumne. </w:t>
      </w:r>
    </w:p>
    <w:p w14:paraId="3D2C3737" w14:textId="1276D576" w:rsidR="00F23297" w:rsidRDefault="00F23297" w:rsidP="00F23297">
      <w:pPr>
        <w:spacing w:line="276" w:lineRule="auto"/>
        <w:rPr>
          <w:rFonts w:asciiTheme="minorHAnsi" w:hAnsiTheme="minorHAnsi" w:cstheme="minorHAnsi"/>
        </w:rPr>
      </w:pPr>
    </w:p>
    <w:p w14:paraId="6D9F4FE0" w14:textId="5AB1C221" w:rsidR="009331C2" w:rsidRPr="00E84205" w:rsidRDefault="00F23297" w:rsidP="00F23297">
      <w:pPr>
        <w:pStyle w:val="Listeafsnit"/>
        <w:numPr>
          <w:ilvl w:val="0"/>
          <w:numId w:val="18"/>
        </w:numPr>
        <w:spacing w:line="276" w:lineRule="auto"/>
        <w:rPr>
          <w:rFonts w:asciiTheme="minorHAnsi" w:hAnsiTheme="minorHAnsi" w:cstheme="minorHAnsi"/>
        </w:rPr>
      </w:pPr>
      <w:r>
        <w:rPr>
          <w:rFonts w:asciiTheme="minorHAnsi" w:hAnsiTheme="minorHAnsi" w:cstheme="minorHAnsi"/>
          <w:sz w:val="20"/>
          <w:szCs w:val="20"/>
        </w:rPr>
        <w:t>Hidtil har møderne været planlagt et år ad gangen og altid på en mandag. I forbindelse med planlægningen af det kommende års møder øn</w:t>
      </w:r>
      <w:r w:rsidR="00E84205">
        <w:rPr>
          <w:rFonts w:asciiTheme="minorHAnsi" w:hAnsiTheme="minorHAnsi" w:cstheme="minorHAnsi"/>
          <w:sz w:val="20"/>
          <w:szCs w:val="20"/>
        </w:rPr>
        <w:t xml:space="preserve">skede formanden at høre, om møderne skal fastholdes som på en fast ugedag. </w:t>
      </w:r>
      <w:r>
        <w:rPr>
          <w:rFonts w:asciiTheme="minorHAnsi" w:hAnsiTheme="minorHAnsi" w:cstheme="minorHAnsi"/>
          <w:sz w:val="20"/>
          <w:szCs w:val="20"/>
        </w:rPr>
        <w:t xml:space="preserve">Flere medarbejderrepræsentanter tilkendegav, at det er mest hensigtsmæssig med en fast ugedag, da de kan melde ind, om der er særlige tidspunkter der skal friholdes for undervisning. En studerende tilkendegav, at den faste mødedag har betydet, at hun har måtte undvære forelæsninger i et bestemt fag i forbindelse med hendes mødedeltagelse. </w:t>
      </w:r>
    </w:p>
    <w:p w14:paraId="7071649F" w14:textId="49846BC7" w:rsidR="00E84205" w:rsidRPr="00F23297" w:rsidRDefault="00E84205" w:rsidP="00E84205">
      <w:pPr>
        <w:pStyle w:val="Listeafsnit"/>
        <w:spacing w:line="276" w:lineRule="auto"/>
        <w:ind w:left="785"/>
        <w:rPr>
          <w:rFonts w:asciiTheme="minorHAnsi" w:hAnsiTheme="minorHAnsi" w:cstheme="minorHAnsi"/>
        </w:rPr>
      </w:pPr>
      <w:r>
        <w:rPr>
          <w:rFonts w:asciiTheme="minorHAnsi" w:hAnsiTheme="minorHAnsi" w:cstheme="minorHAnsi"/>
          <w:sz w:val="20"/>
          <w:szCs w:val="20"/>
        </w:rPr>
        <w:t xml:space="preserve">Bemærkningerne inddrages i forbindelse med fastlæggelse af det kommende års møder. </w:t>
      </w:r>
    </w:p>
    <w:p w14:paraId="7720E364" w14:textId="6F216BA2" w:rsidR="00F23297" w:rsidRDefault="00F23297" w:rsidP="00F23297">
      <w:pPr>
        <w:pStyle w:val="Listeafsnit"/>
        <w:spacing w:line="276" w:lineRule="auto"/>
        <w:ind w:left="785"/>
        <w:rPr>
          <w:rFonts w:asciiTheme="minorHAnsi" w:hAnsiTheme="minorHAnsi" w:cstheme="minorHAnsi"/>
        </w:rPr>
      </w:pPr>
    </w:p>
    <w:p w14:paraId="702B18DD" w14:textId="77777777" w:rsidR="00F23297" w:rsidRPr="00F23297" w:rsidRDefault="00F23297" w:rsidP="00F23297">
      <w:pPr>
        <w:pStyle w:val="Listeafsnit"/>
        <w:spacing w:line="276" w:lineRule="auto"/>
        <w:ind w:left="785"/>
        <w:rPr>
          <w:rFonts w:asciiTheme="minorHAnsi" w:hAnsiTheme="minorHAnsi" w:cstheme="minorHAnsi"/>
        </w:rPr>
      </w:pPr>
    </w:p>
    <w:p w14:paraId="692A99E5" w14:textId="3A57C050" w:rsidR="00D34FFE" w:rsidRDefault="008754FF" w:rsidP="00F23297">
      <w:pPr>
        <w:spacing w:line="276" w:lineRule="auto"/>
        <w:ind w:firstLine="425"/>
        <w:rPr>
          <w:rFonts w:asciiTheme="minorHAnsi" w:hAnsiTheme="minorHAnsi" w:cstheme="minorHAnsi"/>
        </w:rPr>
      </w:pPr>
      <w:r w:rsidRPr="005613F6">
        <w:rPr>
          <w:rFonts w:asciiTheme="minorHAnsi" w:hAnsiTheme="minorHAnsi" w:cstheme="minorHAnsi"/>
        </w:rPr>
        <w:t xml:space="preserve">Dekanen: </w:t>
      </w:r>
    </w:p>
    <w:p w14:paraId="0A073177" w14:textId="77777777" w:rsidR="00F23297" w:rsidRDefault="00F23297" w:rsidP="00F23297">
      <w:pPr>
        <w:spacing w:line="276" w:lineRule="auto"/>
        <w:ind w:left="425"/>
        <w:rPr>
          <w:rFonts w:asciiTheme="minorHAnsi" w:hAnsiTheme="minorHAnsi" w:cstheme="minorHAnsi"/>
        </w:rPr>
      </w:pPr>
      <w:r>
        <w:rPr>
          <w:rFonts w:asciiTheme="minorHAnsi" w:hAnsiTheme="minorHAnsi" w:cstheme="minorHAnsi"/>
        </w:rPr>
        <w:t xml:space="preserve">Dekanen oplyste, at universitetets økonomi er udfordret. Udfordringerne skyldes særligt tre årsager. </w:t>
      </w:r>
    </w:p>
    <w:p w14:paraId="73E5E758" w14:textId="77777777" w:rsidR="00F23297" w:rsidRDefault="00F23297" w:rsidP="00F23297">
      <w:pPr>
        <w:pStyle w:val="Listeafsnit"/>
        <w:numPr>
          <w:ilvl w:val="0"/>
          <w:numId w:val="33"/>
        </w:numPr>
        <w:spacing w:line="276" w:lineRule="auto"/>
        <w:rPr>
          <w:rFonts w:asciiTheme="minorHAnsi" w:hAnsiTheme="minorHAnsi" w:cstheme="minorHAnsi"/>
          <w:sz w:val="20"/>
          <w:szCs w:val="20"/>
        </w:rPr>
      </w:pPr>
      <w:r w:rsidRPr="00F23297">
        <w:rPr>
          <w:rFonts w:asciiTheme="minorHAnsi" w:hAnsiTheme="minorHAnsi" w:cstheme="minorHAnsi"/>
          <w:sz w:val="20"/>
          <w:szCs w:val="20"/>
        </w:rPr>
        <w:t>Faldende aktie og obligationskurs</w:t>
      </w:r>
      <w:r>
        <w:rPr>
          <w:rFonts w:asciiTheme="minorHAnsi" w:hAnsiTheme="minorHAnsi" w:cstheme="minorHAnsi"/>
          <w:sz w:val="20"/>
          <w:szCs w:val="20"/>
        </w:rPr>
        <w:t>er</w:t>
      </w:r>
      <w:r w:rsidRPr="00F23297">
        <w:rPr>
          <w:rFonts w:asciiTheme="minorHAnsi" w:hAnsiTheme="minorHAnsi" w:cstheme="minorHAnsi"/>
          <w:sz w:val="20"/>
          <w:szCs w:val="20"/>
        </w:rPr>
        <w:t xml:space="preserve"> </w:t>
      </w:r>
    </w:p>
    <w:p w14:paraId="439BB894" w14:textId="2B8B15BA" w:rsidR="00F55087" w:rsidRDefault="00F23297" w:rsidP="00F23297">
      <w:pPr>
        <w:pStyle w:val="Listeafsnit"/>
        <w:spacing w:line="276" w:lineRule="auto"/>
        <w:ind w:left="1505"/>
        <w:rPr>
          <w:rFonts w:asciiTheme="minorHAnsi" w:hAnsiTheme="minorHAnsi" w:cstheme="minorHAnsi"/>
          <w:sz w:val="20"/>
          <w:szCs w:val="20"/>
        </w:rPr>
      </w:pPr>
      <w:r w:rsidRPr="00F23297">
        <w:rPr>
          <w:rFonts w:asciiTheme="minorHAnsi" w:hAnsiTheme="minorHAnsi" w:cstheme="minorHAnsi"/>
          <w:sz w:val="20"/>
          <w:szCs w:val="20"/>
        </w:rPr>
        <w:t>Aarhus Universitet har</w:t>
      </w:r>
      <w:r>
        <w:rPr>
          <w:rFonts w:asciiTheme="minorHAnsi" w:hAnsiTheme="minorHAnsi" w:cstheme="minorHAnsi"/>
          <w:sz w:val="20"/>
          <w:szCs w:val="20"/>
        </w:rPr>
        <w:t xml:space="preserve"> på baggrund af nationale forpligtigelser placeret</w:t>
      </w:r>
      <w:r w:rsidRPr="00F23297">
        <w:rPr>
          <w:rFonts w:asciiTheme="minorHAnsi" w:hAnsiTheme="minorHAnsi" w:cstheme="minorHAnsi"/>
          <w:sz w:val="20"/>
          <w:szCs w:val="20"/>
        </w:rPr>
        <w:t xml:space="preserve"> en stor del af formuen, inkl. de hjemtagne midler</w:t>
      </w:r>
      <w:r w:rsidR="00E84205">
        <w:rPr>
          <w:rFonts w:asciiTheme="minorHAnsi" w:hAnsiTheme="minorHAnsi" w:cstheme="minorHAnsi"/>
          <w:sz w:val="20"/>
          <w:szCs w:val="20"/>
        </w:rPr>
        <w:t>,</w:t>
      </w:r>
      <w:r w:rsidRPr="00F23297">
        <w:rPr>
          <w:rFonts w:asciiTheme="minorHAnsi" w:hAnsiTheme="minorHAnsi" w:cstheme="minorHAnsi"/>
          <w:sz w:val="20"/>
          <w:szCs w:val="20"/>
        </w:rPr>
        <w:t xml:space="preserve"> som endnu ikke er brugt</w:t>
      </w:r>
      <w:r w:rsidR="004B0760">
        <w:rPr>
          <w:rFonts w:asciiTheme="minorHAnsi" w:hAnsiTheme="minorHAnsi" w:cstheme="minorHAnsi"/>
          <w:sz w:val="20"/>
          <w:szCs w:val="20"/>
        </w:rPr>
        <w:t>,</w:t>
      </w:r>
      <w:r w:rsidR="004B0760" w:rsidRPr="004B0760">
        <w:rPr>
          <w:rFonts w:asciiTheme="minorHAnsi" w:hAnsiTheme="minorHAnsi" w:cstheme="minorHAnsi"/>
          <w:sz w:val="20"/>
          <w:szCs w:val="20"/>
        </w:rPr>
        <w:t xml:space="preserve"> </w:t>
      </w:r>
      <w:r w:rsidR="004B0760" w:rsidRPr="00F23297">
        <w:rPr>
          <w:rFonts w:asciiTheme="minorHAnsi" w:hAnsiTheme="minorHAnsi" w:cstheme="minorHAnsi"/>
          <w:sz w:val="20"/>
          <w:szCs w:val="20"/>
        </w:rPr>
        <w:t>i værdipapirer</w:t>
      </w:r>
      <w:r w:rsidRPr="00F23297">
        <w:rPr>
          <w:rFonts w:asciiTheme="minorHAnsi" w:hAnsiTheme="minorHAnsi" w:cstheme="minorHAnsi"/>
          <w:sz w:val="20"/>
          <w:szCs w:val="20"/>
        </w:rPr>
        <w:t xml:space="preserve">. </w:t>
      </w:r>
      <w:r>
        <w:rPr>
          <w:rFonts w:asciiTheme="minorHAnsi" w:hAnsiTheme="minorHAnsi" w:cstheme="minorHAnsi"/>
          <w:sz w:val="20"/>
          <w:szCs w:val="20"/>
        </w:rPr>
        <w:t>De faldende aktie</w:t>
      </w:r>
      <w:r w:rsidR="004B0760">
        <w:rPr>
          <w:rFonts w:asciiTheme="minorHAnsi" w:hAnsiTheme="minorHAnsi" w:cstheme="minorHAnsi"/>
          <w:sz w:val="20"/>
          <w:szCs w:val="20"/>
        </w:rPr>
        <w:t>-</w:t>
      </w:r>
      <w:r>
        <w:rPr>
          <w:rFonts w:asciiTheme="minorHAnsi" w:hAnsiTheme="minorHAnsi" w:cstheme="minorHAnsi"/>
          <w:sz w:val="20"/>
          <w:szCs w:val="20"/>
        </w:rPr>
        <w:t xml:space="preserve"> og obligationskurser har derfor haft betydning for universitetets formue. </w:t>
      </w:r>
    </w:p>
    <w:p w14:paraId="3581D98A" w14:textId="77777777" w:rsidR="00F23297" w:rsidRDefault="00F23297" w:rsidP="00F23297">
      <w:pPr>
        <w:pStyle w:val="Listeafsnit"/>
        <w:numPr>
          <w:ilvl w:val="0"/>
          <w:numId w:val="33"/>
        </w:numPr>
        <w:spacing w:line="276" w:lineRule="auto"/>
        <w:rPr>
          <w:rFonts w:asciiTheme="minorHAnsi" w:hAnsiTheme="minorHAnsi" w:cstheme="minorHAnsi"/>
          <w:sz w:val="20"/>
          <w:szCs w:val="20"/>
        </w:rPr>
      </w:pPr>
      <w:r>
        <w:rPr>
          <w:rFonts w:asciiTheme="minorHAnsi" w:hAnsiTheme="minorHAnsi" w:cstheme="minorHAnsi"/>
          <w:sz w:val="20"/>
          <w:szCs w:val="20"/>
        </w:rPr>
        <w:t>Stigende energipriser</w:t>
      </w:r>
    </w:p>
    <w:p w14:paraId="0AD4F2FD" w14:textId="5FDECD81" w:rsidR="00F23297" w:rsidRDefault="00F23297" w:rsidP="00F23297">
      <w:pPr>
        <w:pStyle w:val="Listeafsnit"/>
        <w:spacing w:line="276" w:lineRule="auto"/>
        <w:ind w:left="1505"/>
        <w:rPr>
          <w:rFonts w:asciiTheme="minorHAnsi" w:hAnsiTheme="minorHAnsi" w:cstheme="minorHAnsi"/>
          <w:sz w:val="20"/>
          <w:szCs w:val="20"/>
        </w:rPr>
      </w:pPr>
      <w:r>
        <w:rPr>
          <w:rFonts w:asciiTheme="minorHAnsi" w:hAnsiTheme="minorHAnsi" w:cstheme="minorHAnsi"/>
          <w:sz w:val="20"/>
          <w:szCs w:val="20"/>
        </w:rPr>
        <w:t>Der er iværksat en række foranstaltning</w:t>
      </w:r>
      <w:r w:rsidR="00DC59CC">
        <w:rPr>
          <w:rFonts w:asciiTheme="minorHAnsi" w:hAnsiTheme="minorHAnsi" w:cstheme="minorHAnsi"/>
          <w:sz w:val="20"/>
          <w:szCs w:val="20"/>
        </w:rPr>
        <w:t>er</w:t>
      </w:r>
      <w:r w:rsidR="004B0760">
        <w:rPr>
          <w:rFonts w:asciiTheme="minorHAnsi" w:hAnsiTheme="minorHAnsi" w:cstheme="minorHAnsi"/>
          <w:sz w:val="20"/>
          <w:szCs w:val="20"/>
        </w:rPr>
        <w:t>,</w:t>
      </w:r>
      <w:r>
        <w:rPr>
          <w:rFonts w:asciiTheme="minorHAnsi" w:hAnsiTheme="minorHAnsi" w:cstheme="minorHAnsi"/>
          <w:sz w:val="20"/>
          <w:szCs w:val="20"/>
        </w:rPr>
        <w:t xml:space="preserve"> der skal bidrage til at begrænse energiforbruget. </w:t>
      </w:r>
      <w:r w:rsidR="00DC59CC">
        <w:rPr>
          <w:rFonts w:asciiTheme="minorHAnsi" w:hAnsiTheme="minorHAnsi" w:cstheme="minorHAnsi"/>
          <w:sz w:val="20"/>
          <w:szCs w:val="20"/>
        </w:rPr>
        <w:t xml:space="preserve">Alene på Aarhus BSS </w:t>
      </w:r>
      <w:r>
        <w:rPr>
          <w:rFonts w:asciiTheme="minorHAnsi" w:hAnsiTheme="minorHAnsi" w:cstheme="minorHAnsi"/>
          <w:sz w:val="20"/>
          <w:szCs w:val="20"/>
        </w:rPr>
        <w:t xml:space="preserve">har </w:t>
      </w:r>
      <w:r w:rsidR="00DC59CC">
        <w:rPr>
          <w:rFonts w:asciiTheme="minorHAnsi" w:hAnsiTheme="minorHAnsi" w:cstheme="minorHAnsi"/>
          <w:sz w:val="20"/>
          <w:szCs w:val="20"/>
        </w:rPr>
        <w:t xml:space="preserve">det </w:t>
      </w:r>
      <w:r>
        <w:rPr>
          <w:rFonts w:asciiTheme="minorHAnsi" w:hAnsiTheme="minorHAnsi" w:cstheme="minorHAnsi"/>
          <w:sz w:val="20"/>
          <w:szCs w:val="20"/>
        </w:rPr>
        <w:t xml:space="preserve">medført en </w:t>
      </w:r>
      <w:r w:rsidR="004B0760">
        <w:rPr>
          <w:rFonts w:asciiTheme="minorHAnsi" w:hAnsiTheme="minorHAnsi" w:cstheme="minorHAnsi"/>
          <w:sz w:val="20"/>
          <w:szCs w:val="20"/>
        </w:rPr>
        <w:t xml:space="preserve">besparelse </w:t>
      </w:r>
      <w:r w:rsidR="00DC59CC">
        <w:rPr>
          <w:rFonts w:asciiTheme="minorHAnsi" w:hAnsiTheme="minorHAnsi" w:cstheme="minorHAnsi"/>
          <w:sz w:val="20"/>
          <w:szCs w:val="20"/>
        </w:rPr>
        <w:t xml:space="preserve">på ca. 10% </w:t>
      </w:r>
      <w:r w:rsidR="004B0760">
        <w:rPr>
          <w:rFonts w:asciiTheme="minorHAnsi" w:hAnsiTheme="minorHAnsi" w:cstheme="minorHAnsi"/>
          <w:sz w:val="20"/>
          <w:szCs w:val="20"/>
        </w:rPr>
        <w:t xml:space="preserve">på energiforbruget siden foranstaltningerne blev iværksat. </w:t>
      </w:r>
      <w:r>
        <w:rPr>
          <w:rFonts w:asciiTheme="minorHAnsi" w:hAnsiTheme="minorHAnsi" w:cstheme="minorHAnsi"/>
          <w:sz w:val="20"/>
          <w:szCs w:val="20"/>
        </w:rPr>
        <w:t xml:space="preserve"> </w:t>
      </w:r>
    </w:p>
    <w:p w14:paraId="073E24D6" w14:textId="537C1E85" w:rsidR="00F23297" w:rsidRDefault="00F23297" w:rsidP="00F23297">
      <w:pPr>
        <w:pStyle w:val="Listeafsnit"/>
        <w:numPr>
          <w:ilvl w:val="0"/>
          <w:numId w:val="33"/>
        </w:numPr>
        <w:spacing w:line="276" w:lineRule="auto"/>
        <w:rPr>
          <w:rFonts w:asciiTheme="minorHAnsi" w:hAnsiTheme="minorHAnsi" w:cstheme="minorHAnsi"/>
          <w:sz w:val="20"/>
          <w:szCs w:val="20"/>
        </w:rPr>
      </w:pPr>
      <w:r w:rsidRPr="00F23297">
        <w:rPr>
          <w:rFonts w:asciiTheme="minorHAnsi" w:hAnsiTheme="minorHAnsi" w:cstheme="minorHAnsi"/>
          <w:sz w:val="20"/>
          <w:szCs w:val="20"/>
        </w:rPr>
        <w:t>Studenterbestanden</w:t>
      </w:r>
    </w:p>
    <w:p w14:paraId="5BABC78E" w14:textId="3B84ADB3" w:rsidR="00F23297" w:rsidRDefault="00F23297" w:rsidP="00F23297">
      <w:pPr>
        <w:pStyle w:val="Listeafsnit"/>
        <w:spacing w:line="276" w:lineRule="auto"/>
        <w:ind w:left="1505"/>
        <w:rPr>
          <w:rFonts w:asciiTheme="minorHAnsi" w:hAnsiTheme="minorHAnsi" w:cstheme="minorHAnsi"/>
          <w:sz w:val="20"/>
          <w:szCs w:val="20"/>
        </w:rPr>
      </w:pPr>
      <w:r>
        <w:rPr>
          <w:rFonts w:asciiTheme="minorHAnsi" w:hAnsiTheme="minorHAnsi" w:cstheme="minorHAnsi"/>
          <w:sz w:val="20"/>
          <w:szCs w:val="20"/>
        </w:rPr>
        <w:t xml:space="preserve">En særlig økonomisk udfordring </w:t>
      </w:r>
      <w:r w:rsidR="00115C2A">
        <w:rPr>
          <w:rFonts w:asciiTheme="minorHAnsi" w:hAnsiTheme="minorHAnsi" w:cstheme="minorHAnsi"/>
          <w:sz w:val="20"/>
          <w:szCs w:val="20"/>
        </w:rPr>
        <w:t>er</w:t>
      </w:r>
      <w:r>
        <w:rPr>
          <w:rFonts w:asciiTheme="minorHAnsi" w:hAnsiTheme="minorHAnsi" w:cstheme="minorHAnsi"/>
          <w:sz w:val="20"/>
          <w:szCs w:val="20"/>
        </w:rPr>
        <w:t>, at et stigende antal studerende</w:t>
      </w:r>
      <w:r w:rsidR="00DC59CC">
        <w:rPr>
          <w:rFonts w:asciiTheme="minorHAnsi" w:hAnsiTheme="minorHAnsi" w:cstheme="minorHAnsi"/>
          <w:sz w:val="20"/>
          <w:szCs w:val="20"/>
        </w:rPr>
        <w:t>,</w:t>
      </w:r>
      <w:r>
        <w:rPr>
          <w:rFonts w:asciiTheme="minorHAnsi" w:hAnsiTheme="minorHAnsi" w:cstheme="minorHAnsi"/>
          <w:sz w:val="20"/>
          <w:szCs w:val="20"/>
        </w:rPr>
        <w:t xml:space="preserve"> der får tilbudt en studieplads</w:t>
      </w:r>
      <w:r w:rsidR="00115C2A">
        <w:rPr>
          <w:rFonts w:asciiTheme="minorHAnsi" w:hAnsiTheme="minorHAnsi" w:cstheme="minorHAnsi"/>
          <w:sz w:val="20"/>
          <w:szCs w:val="20"/>
        </w:rPr>
        <w:t>,</w:t>
      </w:r>
      <w:r>
        <w:rPr>
          <w:rFonts w:asciiTheme="minorHAnsi" w:hAnsiTheme="minorHAnsi" w:cstheme="minorHAnsi"/>
          <w:sz w:val="20"/>
          <w:szCs w:val="20"/>
        </w:rPr>
        <w:t xml:space="preserve"> efterfølgende takker nej til pladsen. Herudover er der flere studerende der har accepteret en studieplads, som </w:t>
      </w:r>
      <w:r w:rsidR="00D420A4">
        <w:rPr>
          <w:rFonts w:asciiTheme="minorHAnsi" w:hAnsiTheme="minorHAnsi" w:cstheme="minorHAnsi"/>
          <w:sz w:val="20"/>
          <w:szCs w:val="20"/>
        </w:rPr>
        <w:t xml:space="preserve">alligevel vælger ikke at </w:t>
      </w:r>
      <w:r w:rsidR="00115C2A">
        <w:rPr>
          <w:rFonts w:asciiTheme="minorHAnsi" w:hAnsiTheme="minorHAnsi" w:cstheme="minorHAnsi"/>
          <w:sz w:val="20"/>
          <w:szCs w:val="20"/>
        </w:rPr>
        <w:t>møde op til studiestart</w:t>
      </w:r>
      <w:r w:rsidR="00D420A4">
        <w:rPr>
          <w:rFonts w:asciiTheme="minorHAnsi" w:hAnsiTheme="minorHAnsi" w:cstheme="minorHAnsi"/>
          <w:sz w:val="20"/>
          <w:szCs w:val="20"/>
        </w:rPr>
        <w:t xml:space="preserve">. </w:t>
      </w:r>
      <w:r>
        <w:rPr>
          <w:rFonts w:asciiTheme="minorHAnsi" w:hAnsiTheme="minorHAnsi" w:cstheme="minorHAnsi"/>
          <w:sz w:val="20"/>
          <w:szCs w:val="20"/>
        </w:rPr>
        <w:t>På Aarhus BSS betyder det</w:t>
      </w:r>
      <w:r w:rsidR="00D420A4">
        <w:rPr>
          <w:rFonts w:asciiTheme="minorHAnsi" w:hAnsiTheme="minorHAnsi" w:cstheme="minorHAnsi"/>
          <w:sz w:val="20"/>
          <w:szCs w:val="20"/>
        </w:rPr>
        <w:t>,</w:t>
      </w:r>
      <w:r>
        <w:rPr>
          <w:rFonts w:asciiTheme="minorHAnsi" w:hAnsiTheme="minorHAnsi" w:cstheme="minorHAnsi"/>
          <w:sz w:val="20"/>
          <w:szCs w:val="20"/>
        </w:rPr>
        <w:t xml:space="preserve"> at der nu er ca. 1000 færre studerende end i 2020 og ca. 800 færre end i 2019. </w:t>
      </w:r>
      <w:r w:rsidR="008929FD">
        <w:rPr>
          <w:rFonts w:asciiTheme="minorHAnsi" w:hAnsiTheme="minorHAnsi" w:cstheme="minorHAnsi"/>
          <w:sz w:val="20"/>
          <w:szCs w:val="20"/>
        </w:rPr>
        <w:t xml:space="preserve">Denne udfordring </w:t>
      </w:r>
      <w:r>
        <w:rPr>
          <w:rFonts w:asciiTheme="minorHAnsi" w:hAnsiTheme="minorHAnsi" w:cstheme="minorHAnsi"/>
          <w:sz w:val="20"/>
          <w:szCs w:val="20"/>
        </w:rPr>
        <w:t xml:space="preserve">skete første gang i 2021, hvorefter der blev </w:t>
      </w:r>
      <w:r w:rsidR="00D420A4">
        <w:rPr>
          <w:rFonts w:asciiTheme="minorHAnsi" w:hAnsiTheme="minorHAnsi" w:cstheme="minorHAnsi"/>
          <w:sz w:val="20"/>
          <w:szCs w:val="20"/>
        </w:rPr>
        <w:t xml:space="preserve">iværksat </w:t>
      </w:r>
      <w:r w:rsidR="00115C2A">
        <w:rPr>
          <w:rFonts w:asciiTheme="minorHAnsi" w:hAnsiTheme="minorHAnsi" w:cstheme="minorHAnsi"/>
          <w:sz w:val="20"/>
          <w:szCs w:val="20"/>
        </w:rPr>
        <w:t>tiltag,</w:t>
      </w:r>
      <w:r w:rsidR="00D420A4">
        <w:rPr>
          <w:rFonts w:asciiTheme="minorHAnsi" w:hAnsiTheme="minorHAnsi" w:cstheme="minorHAnsi"/>
          <w:sz w:val="20"/>
          <w:szCs w:val="20"/>
        </w:rPr>
        <w:t xml:space="preserve"> der skulle hindre at tilsvarende skete igen</w:t>
      </w:r>
      <w:r w:rsidR="006120A9">
        <w:rPr>
          <w:rFonts w:asciiTheme="minorHAnsi" w:hAnsiTheme="minorHAnsi" w:cstheme="minorHAnsi"/>
          <w:sz w:val="20"/>
          <w:szCs w:val="20"/>
        </w:rPr>
        <w:t xml:space="preserve"> på de relevante uddannelser</w:t>
      </w:r>
      <w:r w:rsidR="00D420A4">
        <w:rPr>
          <w:rFonts w:asciiTheme="minorHAnsi" w:hAnsiTheme="minorHAnsi" w:cstheme="minorHAnsi"/>
          <w:sz w:val="20"/>
          <w:szCs w:val="20"/>
        </w:rPr>
        <w:t xml:space="preserve">. </w:t>
      </w:r>
      <w:r w:rsidR="00115C2A">
        <w:rPr>
          <w:rFonts w:asciiTheme="minorHAnsi" w:hAnsiTheme="minorHAnsi" w:cstheme="minorHAnsi"/>
          <w:sz w:val="20"/>
          <w:szCs w:val="20"/>
        </w:rPr>
        <w:t xml:space="preserve">Tiltagene </w:t>
      </w:r>
      <w:r w:rsidR="00D420A4">
        <w:rPr>
          <w:rFonts w:asciiTheme="minorHAnsi" w:hAnsiTheme="minorHAnsi" w:cstheme="minorHAnsi"/>
          <w:sz w:val="20"/>
          <w:szCs w:val="20"/>
        </w:rPr>
        <w:t xml:space="preserve">bestod i </w:t>
      </w:r>
      <w:r w:rsidR="006120A9">
        <w:rPr>
          <w:rFonts w:asciiTheme="minorHAnsi" w:hAnsiTheme="minorHAnsi" w:cstheme="minorHAnsi"/>
          <w:sz w:val="20"/>
          <w:szCs w:val="20"/>
        </w:rPr>
        <w:t xml:space="preserve">større overbooking på fagene og </w:t>
      </w:r>
      <w:r w:rsidR="00D420A4">
        <w:rPr>
          <w:rFonts w:asciiTheme="minorHAnsi" w:hAnsiTheme="minorHAnsi" w:cstheme="minorHAnsi"/>
          <w:sz w:val="20"/>
          <w:szCs w:val="20"/>
        </w:rPr>
        <w:t xml:space="preserve">en forøgelse af </w:t>
      </w:r>
      <w:r w:rsidR="006120A9">
        <w:rPr>
          <w:rFonts w:asciiTheme="minorHAnsi" w:hAnsiTheme="minorHAnsi" w:cstheme="minorHAnsi"/>
          <w:sz w:val="20"/>
          <w:szCs w:val="20"/>
        </w:rPr>
        <w:t>standby</w:t>
      </w:r>
      <w:r w:rsidR="00D420A4">
        <w:rPr>
          <w:rFonts w:asciiTheme="minorHAnsi" w:hAnsiTheme="minorHAnsi" w:cstheme="minorHAnsi"/>
          <w:sz w:val="20"/>
          <w:szCs w:val="20"/>
        </w:rPr>
        <w:t>-</w:t>
      </w:r>
      <w:r w:rsidR="006120A9">
        <w:rPr>
          <w:rFonts w:asciiTheme="minorHAnsi" w:hAnsiTheme="minorHAnsi" w:cstheme="minorHAnsi"/>
          <w:sz w:val="20"/>
          <w:szCs w:val="20"/>
        </w:rPr>
        <w:t>pladser. Det har imidle</w:t>
      </w:r>
      <w:r w:rsidR="00D420A4">
        <w:rPr>
          <w:rFonts w:asciiTheme="minorHAnsi" w:hAnsiTheme="minorHAnsi" w:cstheme="minorHAnsi"/>
          <w:sz w:val="20"/>
          <w:szCs w:val="20"/>
        </w:rPr>
        <w:t xml:space="preserve">rtid </w:t>
      </w:r>
      <w:r w:rsidR="00115C2A">
        <w:rPr>
          <w:rFonts w:asciiTheme="minorHAnsi" w:hAnsiTheme="minorHAnsi" w:cstheme="minorHAnsi"/>
          <w:sz w:val="20"/>
          <w:szCs w:val="20"/>
        </w:rPr>
        <w:t xml:space="preserve">vist behov for yderligere tiltag, da </w:t>
      </w:r>
      <w:r w:rsidR="006120A9">
        <w:rPr>
          <w:rFonts w:asciiTheme="minorHAnsi" w:hAnsiTheme="minorHAnsi" w:cstheme="minorHAnsi"/>
          <w:sz w:val="20"/>
          <w:szCs w:val="20"/>
        </w:rPr>
        <w:t xml:space="preserve">Aarhus BSS </w:t>
      </w:r>
      <w:r w:rsidR="00115C2A">
        <w:rPr>
          <w:rFonts w:asciiTheme="minorHAnsi" w:hAnsiTheme="minorHAnsi" w:cstheme="minorHAnsi"/>
          <w:sz w:val="20"/>
          <w:szCs w:val="20"/>
        </w:rPr>
        <w:t xml:space="preserve">er </w:t>
      </w:r>
      <w:r w:rsidR="006120A9">
        <w:rPr>
          <w:rFonts w:asciiTheme="minorHAnsi" w:hAnsiTheme="minorHAnsi" w:cstheme="minorHAnsi"/>
          <w:sz w:val="20"/>
          <w:szCs w:val="20"/>
        </w:rPr>
        <w:t xml:space="preserve">ramt </w:t>
      </w:r>
      <w:r w:rsidR="00D420A4">
        <w:rPr>
          <w:rFonts w:asciiTheme="minorHAnsi" w:hAnsiTheme="minorHAnsi" w:cstheme="minorHAnsi"/>
          <w:sz w:val="20"/>
          <w:szCs w:val="20"/>
        </w:rPr>
        <w:t>på tilsvarende vis</w:t>
      </w:r>
      <w:r w:rsidR="006120A9">
        <w:rPr>
          <w:rFonts w:asciiTheme="minorHAnsi" w:hAnsiTheme="minorHAnsi" w:cstheme="minorHAnsi"/>
          <w:sz w:val="20"/>
          <w:szCs w:val="20"/>
        </w:rPr>
        <w:t xml:space="preserve"> i 2022. </w:t>
      </w:r>
    </w:p>
    <w:p w14:paraId="6EA1EC6A" w14:textId="7C3D136B" w:rsidR="006120A9" w:rsidRDefault="006120A9" w:rsidP="00F23297">
      <w:pPr>
        <w:pStyle w:val="Listeafsnit"/>
        <w:spacing w:line="276" w:lineRule="auto"/>
        <w:ind w:left="1505"/>
        <w:rPr>
          <w:rFonts w:asciiTheme="minorHAnsi" w:hAnsiTheme="minorHAnsi" w:cstheme="minorHAnsi"/>
          <w:sz w:val="20"/>
          <w:szCs w:val="20"/>
        </w:rPr>
      </w:pPr>
      <w:r>
        <w:rPr>
          <w:rFonts w:asciiTheme="minorHAnsi" w:hAnsiTheme="minorHAnsi" w:cstheme="minorHAnsi"/>
          <w:sz w:val="20"/>
          <w:szCs w:val="20"/>
        </w:rPr>
        <w:t xml:space="preserve">Det manglende optag af studerende vil påvirke økonomien i de kommende 5 år, hvor der vil være færre studerende. </w:t>
      </w:r>
    </w:p>
    <w:p w14:paraId="4E1EDEC4" w14:textId="3D203C6F" w:rsidR="006120A9" w:rsidRDefault="006120A9" w:rsidP="00F23297">
      <w:pPr>
        <w:pStyle w:val="Listeafsnit"/>
        <w:spacing w:line="276" w:lineRule="auto"/>
        <w:ind w:left="1505"/>
        <w:rPr>
          <w:rFonts w:asciiTheme="minorHAnsi" w:hAnsiTheme="minorHAnsi" w:cstheme="minorHAnsi"/>
          <w:sz w:val="20"/>
          <w:szCs w:val="20"/>
        </w:rPr>
      </w:pPr>
      <w:r>
        <w:rPr>
          <w:rFonts w:asciiTheme="minorHAnsi" w:hAnsiTheme="minorHAnsi" w:cstheme="minorHAnsi"/>
          <w:sz w:val="20"/>
          <w:szCs w:val="20"/>
        </w:rPr>
        <w:t>Dekanen ønskede at høre, om de studerende</w:t>
      </w:r>
      <w:r w:rsidR="00D420A4">
        <w:rPr>
          <w:rFonts w:asciiTheme="minorHAnsi" w:hAnsiTheme="minorHAnsi" w:cstheme="minorHAnsi"/>
          <w:sz w:val="20"/>
          <w:szCs w:val="20"/>
        </w:rPr>
        <w:t xml:space="preserve"> i rådet</w:t>
      </w:r>
      <w:r>
        <w:rPr>
          <w:rFonts w:asciiTheme="minorHAnsi" w:hAnsiTheme="minorHAnsi" w:cstheme="minorHAnsi"/>
          <w:sz w:val="20"/>
          <w:szCs w:val="20"/>
        </w:rPr>
        <w:t xml:space="preserve"> ha</w:t>
      </w:r>
      <w:r w:rsidR="00115C2A">
        <w:rPr>
          <w:rFonts w:asciiTheme="minorHAnsi" w:hAnsiTheme="minorHAnsi" w:cstheme="minorHAnsi"/>
          <w:sz w:val="20"/>
          <w:szCs w:val="20"/>
        </w:rPr>
        <w:t>vde</w:t>
      </w:r>
      <w:r w:rsidR="00D420A4">
        <w:rPr>
          <w:rFonts w:asciiTheme="minorHAnsi" w:hAnsiTheme="minorHAnsi" w:cstheme="minorHAnsi"/>
          <w:sz w:val="20"/>
          <w:szCs w:val="20"/>
        </w:rPr>
        <w:t xml:space="preserve"> </w:t>
      </w:r>
      <w:r>
        <w:rPr>
          <w:rFonts w:asciiTheme="minorHAnsi" w:hAnsiTheme="minorHAnsi" w:cstheme="minorHAnsi"/>
          <w:sz w:val="20"/>
          <w:szCs w:val="20"/>
        </w:rPr>
        <w:t>et bud på årsage</w:t>
      </w:r>
      <w:r w:rsidR="008929FD">
        <w:rPr>
          <w:rFonts w:asciiTheme="minorHAnsi" w:hAnsiTheme="minorHAnsi" w:cstheme="minorHAnsi"/>
          <w:sz w:val="20"/>
          <w:szCs w:val="20"/>
        </w:rPr>
        <w:t>r</w:t>
      </w:r>
      <w:r w:rsidR="00115C2A">
        <w:rPr>
          <w:rFonts w:asciiTheme="minorHAnsi" w:hAnsiTheme="minorHAnsi" w:cstheme="minorHAnsi"/>
          <w:sz w:val="20"/>
          <w:szCs w:val="20"/>
        </w:rPr>
        <w:t>ne</w:t>
      </w:r>
      <w:r>
        <w:rPr>
          <w:rFonts w:asciiTheme="minorHAnsi" w:hAnsiTheme="minorHAnsi" w:cstheme="minorHAnsi"/>
          <w:sz w:val="20"/>
          <w:szCs w:val="20"/>
        </w:rPr>
        <w:t xml:space="preserve"> til</w:t>
      </w:r>
      <w:r w:rsidR="00115C2A">
        <w:rPr>
          <w:rFonts w:asciiTheme="minorHAnsi" w:hAnsiTheme="minorHAnsi" w:cstheme="minorHAnsi"/>
          <w:sz w:val="20"/>
          <w:szCs w:val="20"/>
        </w:rPr>
        <w:t>, at de studerende i stigende grad takker nej til et tilbud om en studieplads</w:t>
      </w:r>
      <w:r>
        <w:rPr>
          <w:rFonts w:asciiTheme="minorHAnsi" w:hAnsiTheme="minorHAnsi" w:cstheme="minorHAnsi"/>
          <w:sz w:val="20"/>
          <w:szCs w:val="20"/>
        </w:rPr>
        <w:t>?</w:t>
      </w:r>
    </w:p>
    <w:p w14:paraId="5B3638A1" w14:textId="465E18EC" w:rsidR="006120A9" w:rsidRDefault="006120A9" w:rsidP="00F23297">
      <w:pPr>
        <w:pStyle w:val="Listeafsnit"/>
        <w:spacing w:line="276" w:lineRule="auto"/>
        <w:ind w:left="1505"/>
        <w:rPr>
          <w:rFonts w:asciiTheme="minorHAnsi" w:hAnsiTheme="minorHAnsi" w:cstheme="minorHAnsi"/>
          <w:sz w:val="20"/>
          <w:szCs w:val="20"/>
        </w:rPr>
      </w:pPr>
    </w:p>
    <w:p w14:paraId="22EEFE18" w14:textId="39A1C851" w:rsidR="006120A9" w:rsidRDefault="006120A9" w:rsidP="00F23297">
      <w:pPr>
        <w:pStyle w:val="Listeafsnit"/>
        <w:spacing w:line="276" w:lineRule="auto"/>
        <w:ind w:left="1505"/>
        <w:rPr>
          <w:rFonts w:asciiTheme="minorHAnsi" w:hAnsiTheme="minorHAnsi" w:cstheme="minorHAnsi"/>
          <w:sz w:val="20"/>
          <w:szCs w:val="20"/>
        </w:rPr>
      </w:pPr>
      <w:r>
        <w:rPr>
          <w:rFonts w:asciiTheme="minorHAnsi" w:hAnsiTheme="minorHAnsi" w:cstheme="minorHAnsi"/>
          <w:sz w:val="20"/>
          <w:szCs w:val="20"/>
        </w:rPr>
        <w:lastRenderedPageBreak/>
        <w:t xml:space="preserve">Medlemmer af rådet fremhævede følgende årsager: </w:t>
      </w:r>
    </w:p>
    <w:p w14:paraId="0E8E9E13" w14:textId="02F52810" w:rsidR="006120A9" w:rsidRDefault="006120A9" w:rsidP="006120A9">
      <w:pPr>
        <w:pStyle w:val="Listeafsnit"/>
        <w:numPr>
          <w:ilvl w:val="0"/>
          <w:numId w:val="34"/>
        </w:numPr>
        <w:spacing w:line="276" w:lineRule="auto"/>
        <w:rPr>
          <w:rFonts w:asciiTheme="minorHAnsi" w:hAnsiTheme="minorHAnsi" w:cstheme="minorHAnsi"/>
          <w:sz w:val="20"/>
          <w:szCs w:val="20"/>
        </w:rPr>
      </w:pPr>
      <w:r>
        <w:rPr>
          <w:rFonts w:asciiTheme="minorHAnsi" w:hAnsiTheme="minorHAnsi" w:cstheme="minorHAnsi"/>
          <w:sz w:val="20"/>
          <w:szCs w:val="20"/>
        </w:rPr>
        <w:t>Corona-eftervirkning</w:t>
      </w:r>
      <w:r w:rsidR="008929FD">
        <w:rPr>
          <w:rFonts w:asciiTheme="minorHAnsi" w:hAnsiTheme="minorHAnsi" w:cstheme="minorHAnsi"/>
          <w:sz w:val="20"/>
          <w:szCs w:val="20"/>
        </w:rPr>
        <w:t>er. Flere unge ser fremtiden an</w:t>
      </w:r>
      <w:r>
        <w:rPr>
          <w:rFonts w:asciiTheme="minorHAnsi" w:hAnsiTheme="minorHAnsi" w:cstheme="minorHAnsi"/>
          <w:sz w:val="20"/>
          <w:szCs w:val="20"/>
        </w:rPr>
        <w:t xml:space="preserve"> og søger ind for at finde ud af</w:t>
      </w:r>
      <w:r w:rsidR="008929FD">
        <w:rPr>
          <w:rFonts w:asciiTheme="minorHAnsi" w:hAnsiTheme="minorHAnsi" w:cstheme="minorHAnsi"/>
          <w:sz w:val="20"/>
          <w:szCs w:val="20"/>
        </w:rPr>
        <w:t>,</w:t>
      </w:r>
      <w:r>
        <w:rPr>
          <w:rFonts w:asciiTheme="minorHAnsi" w:hAnsiTheme="minorHAnsi" w:cstheme="minorHAnsi"/>
          <w:sz w:val="20"/>
          <w:szCs w:val="20"/>
        </w:rPr>
        <w:t xml:space="preserve"> om det kan lykkedes. </w:t>
      </w:r>
    </w:p>
    <w:p w14:paraId="3CC84F42" w14:textId="5C2CB89F" w:rsidR="006120A9" w:rsidRPr="006120A9" w:rsidRDefault="006120A9" w:rsidP="006120A9">
      <w:pPr>
        <w:pStyle w:val="Listeafsnit"/>
        <w:numPr>
          <w:ilvl w:val="0"/>
          <w:numId w:val="34"/>
        </w:numPr>
        <w:spacing w:line="276" w:lineRule="auto"/>
        <w:rPr>
          <w:rFonts w:asciiTheme="minorHAnsi" w:hAnsiTheme="minorHAnsi" w:cstheme="minorHAnsi"/>
          <w:sz w:val="20"/>
          <w:szCs w:val="20"/>
        </w:rPr>
      </w:pPr>
      <w:r w:rsidRPr="006120A9">
        <w:rPr>
          <w:rFonts w:asciiTheme="minorHAnsi" w:hAnsiTheme="minorHAnsi" w:cstheme="minorHAnsi"/>
          <w:sz w:val="20"/>
          <w:szCs w:val="20"/>
        </w:rPr>
        <w:t>Dumpefrygt. Flere medlemmer anførte dette som en årsag, ikke kun som årsag til frafald, men også fordi flere unge høre</w:t>
      </w:r>
      <w:r w:rsidR="00230B1A">
        <w:rPr>
          <w:rFonts w:asciiTheme="minorHAnsi" w:hAnsiTheme="minorHAnsi" w:cstheme="minorHAnsi"/>
          <w:sz w:val="20"/>
          <w:szCs w:val="20"/>
        </w:rPr>
        <w:t>r</w:t>
      </w:r>
      <w:r w:rsidRPr="006120A9">
        <w:rPr>
          <w:rFonts w:asciiTheme="minorHAnsi" w:hAnsiTheme="minorHAnsi" w:cstheme="minorHAnsi"/>
          <w:sz w:val="20"/>
          <w:szCs w:val="20"/>
        </w:rPr>
        <w:t xml:space="preserve"> om dumpestatistikker allerede inden de søger ind gennem venner og bekendte</w:t>
      </w:r>
      <w:r w:rsidR="00115C2A">
        <w:rPr>
          <w:rFonts w:asciiTheme="minorHAnsi" w:hAnsiTheme="minorHAnsi" w:cstheme="minorHAnsi"/>
          <w:sz w:val="20"/>
          <w:szCs w:val="20"/>
        </w:rPr>
        <w:t>,</w:t>
      </w:r>
      <w:r w:rsidRPr="006120A9">
        <w:rPr>
          <w:rFonts w:asciiTheme="minorHAnsi" w:hAnsiTheme="minorHAnsi" w:cstheme="minorHAnsi"/>
          <w:sz w:val="20"/>
          <w:szCs w:val="20"/>
        </w:rPr>
        <w:t xml:space="preserve"> der </w:t>
      </w:r>
      <w:r w:rsidR="008929FD">
        <w:rPr>
          <w:rFonts w:asciiTheme="minorHAnsi" w:hAnsiTheme="minorHAnsi" w:cstheme="minorHAnsi"/>
          <w:sz w:val="20"/>
          <w:szCs w:val="20"/>
        </w:rPr>
        <w:t xml:space="preserve">er </w:t>
      </w:r>
      <w:r w:rsidRPr="006120A9">
        <w:rPr>
          <w:rFonts w:asciiTheme="minorHAnsi" w:hAnsiTheme="minorHAnsi" w:cstheme="minorHAnsi"/>
          <w:sz w:val="20"/>
          <w:szCs w:val="20"/>
        </w:rPr>
        <w:t xml:space="preserve">nuværende studerende. </w:t>
      </w:r>
    </w:p>
    <w:p w14:paraId="0908215E" w14:textId="303DD361" w:rsidR="006120A9" w:rsidRDefault="00115C2A" w:rsidP="006120A9">
      <w:pPr>
        <w:pStyle w:val="Listeafsnit"/>
        <w:numPr>
          <w:ilvl w:val="0"/>
          <w:numId w:val="34"/>
        </w:numPr>
        <w:spacing w:line="276" w:lineRule="auto"/>
        <w:rPr>
          <w:rFonts w:asciiTheme="minorHAnsi" w:hAnsiTheme="minorHAnsi" w:cstheme="minorHAnsi"/>
          <w:sz w:val="20"/>
          <w:szCs w:val="20"/>
        </w:rPr>
      </w:pPr>
      <w:r>
        <w:rPr>
          <w:rFonts w:asciiTheme="minorHAnsi" w:hAnsiTheme="minorHAnsi" w:cstheme="minorHAnsi"/>
          <w:sz w:val="20"/>
          <w:szCs w:val="20"/>
        </w:rPr>
        <w:t>Der er behov for b</w:t>
      </w:r>
      <w:r w:rsidR="006120A9">
        <w:rPr>
          <w:rFonts w:asciiTheme="minorHAnsi" w:hAnsiTheme="minorHAnsi" w:cstheme="minorHAnsi"/>
          <w:sz w:val="20"/>
          <w:szCs w:val="20"/>
        </w:rPr>
        <w:t xml:space="preserve">edre forberedelse af de studerende fra ungdomsuddannelserne til universitetet. </w:t>
      </w:r>
    </w:p>
    <w:p w14:paraId="119D15E4" w14:textId="6E971662" w:rsidR="006120A9" w:rsidRDefault="006120A9" w:rsidP="006120A9">
      <w:pPr>
        <w:pStyle w:val="Listeafsnit"/>
        <w:numPr>
          <w:ilvl w:val="0"/>
          <w:numId w:val="34"/>
        </w:numPr>
        <w:spacing w:line="276" w:lineRule="auto"/>
        <w:rPr>
          <w:rFonts w:asciiTheme="minorHAnsi" w:hAnsiTheme="minorHAnsi" w:cstheme="minorHAnsi"/>
          <w:sz w:val="20"/>
          <w:szCs w:val="20"/>
        </w:rPr>
      </w:pPr>
      <w:r>
        <w:rPr>
          <w:rFonts w:asciiTheme="minorHAnsi" w:hAnsiTheme="minorHAnsi" w:cstheme="minorHAnsi"/>
          <w:sz w:val="20"/>
          <w:szCs w:val="20"/>
        </w:rPr>
        <w:t>Arbejdsbelastningen over et år kan være meget vekslende, og</w:t>
      </w:r>
      <w:r w:rsidR="008929FD">
        <w:rPr>
          <w:rFonts w:asciiTheme="minorHAnsi" w:hAnsiTheme="minorHAnsi" w:cstheme="minorHAnsi"/>
          <w:sz w:val="20"/>
          <w:szCs w:val="20"/>
        </w:rPr>
        <w:t xml:space="preserve"> det</w:t>
      </w:r>
      <w:r>
        <w:rPr>
          <w:rFonts w:asciiTheme="minorHAnsi" w:hAnsiTheme="minorHAnsi" w:cstheme="minorHAnsi"/>
          <w:sz w:val="20"/>
          <w:szCs w:val="20"/>
        </w:rPr>
        <w:t xml:space="preserve"> er vigtigt</w:t>
      </w:r>
      <w:r w:rsidR="008929FD">
        <w:rPr>
          <w:rFonts w:asciiTheme="minorHAnsi" w:hAnsiTheme="minorHAnsi" w:cstheme="minorHAnsi"/>
          <w:sz w:val="20"/>
          <w:szCs w:val="20"/>
        </w:rPr>
        <w:t>,</w:t>
      </w:r>
      <w:r>
        <w:rPr>
          <w:rFonts w:asciiTheme="minorHAnsi" w:hAnsiTheme="minorHAnsi" w:cstheme="minorHAnsi"/>
          <w:sz w:val="20"/>
          <w:szCs w:val="20"/>
        </w:rPr>
        <w:t xml:space="preserve"> at det håndteres af de fagansvarlige.  </w:t>
      </w:r>
    </w:p>
    <w:p w14:paraId="120F8847" w14:textId="096FC736" w:rsidR="006120A9" w:rsidRDefault="006120A9" w:rsidP="006120A9">
      <w:pPr>
        <w:pStyle w:val="Listeafsnit"/>
        <w:numPr>
          <w:ilvl w:val="0"/>
          <w:numId w:val="34"/>
        </w:numPr>
        <w:spacing w:line="276" w:lineRule="auto"/>
        <w:rPr>
          <w:rFonts w:asciiTheme="minorHAnsi" w:hAnsiTheme="minorHAnsi" w:cstheme="minorHAnsi"/>
          <w:sz w:val="20"/>
          <w:szCs w:val="20"/>
        </w:rPr>
      </w:pPr>
      <w:r>
        <w:rPr>
          <w:rFonts w:asciiTheme="minorHAnsi" w:hAnsiTheme="minorHAnsi" w:cstheme="minorHAnsi"/>
          <w:sz w:val="20"/>
          <w:szCs w:val="20"/>
        </w:rPr>
        <w:t>Lav ledighed</w:t>
      </w:r>
      <w:r w:rsidR="008929FD">
        <w:rPr>
          <w:rFonts w:asciiTheme="minorHAnsi" w:hAnsiTheme="minorHAnsi" w:cstheme="minorHAnsi"/>
          <w:sz w:val="20"/>
          <w:szCs w:val="20"/>
        </w:rPr>
        <w:t>. D</w:t>
      </w:r>
      <w:r>
        <w:rPr>
          <w:rFonts w:asciiTheme="minorHAnsi" w:hAnsiTheme="minorHAnsi" w:cstheme="minorHAnsi"/>
          <w:sz w:val="20"/>
          <w:szCs w:val="20"/>
        </w:rPr>
        <w:t>e studerende udskyder start</w:t>
      </w:r>
      <w:r w:rsidR="00230B1A">
        <w:rPr>
          <w:rFonts w:asciiTheme="minorHAnsi" w:hAnsiTheme="minorHAnsi" w:cstheme="minorHAnsi"/>
          <w:sz w:val="20"/>
          <w:szCs w:val="20"/>
        </w:rPr>
        <w:t>en</w:t>
      </w:r>
      <w:r>
        <w:rPr>
          <w:rFonts w:asciiTheme="minorHAnsi" w:hAnsiTheme="minorHAnsi" w:cstheme="minorHAnsi"/>
          <w:sz w:val="20"/>
          <w:szCs w:val="20"/>
        </w:rPr>
        <w:t xml:space="preserve"> på </w:t>
      </w:r>
      <w:r w:rsidR="00230B1A">
        <w:rPr>
          <w:rFonts w:asciiTheme="minorHAnsi" w:hAnsiTheme="minorHAnsi" w:cstheme="minorHAnsi"/>
          <w:sz w:val="20"/>
          <w:szCs w:val="20"/>
        </w:rPr>
        <w:t xml:space="preserve">deres </w:t>
      </w:r>
      <w:r>
        <w:rPr>
          <w:rFonts w:asciiTheme="minorHAnsi" w:hAnsiTheme="minorHAnsi" w:cstheme="minorHAnsi"/>
          <w:sz w:val="20"/>
          <w:szCs w:val="20"/>
        </w:rPr>
        <w:t>uddannelse</w:t>
      </w:r>
      <w:r w:rsidR="00230B1A">
        <w:rPr>
          <w:rFonts w:asciiTheme="minorHAnsi" w:hAnsiTheme="minorHAnsi" w:cstheme="minorHAnsi"/>
          <w:sz w:val="20"/>
          <w:szCs w:val="20"/>
        </w:rPr>
        <w:t>, da der for tiden er gode jobmuligheder også for unge</w:t>
      </w:r>
      <w:r>
        <w:rPr>
          <w:rFonts w:asciiTheme="minorHAnsi" w:hAnsiTheme="minorHAnsi" w:cstheme="minorHAnsi"/>
          <w:sz w:val="20"/>
          <w:szCs w:val="20"/>
        </w:rPr>
        <w:t xml:space="preserve">. </w:t>
      </w:r>
    </w:p>
    <w:p w14:paraId="2CEB79AD" w14:textId="0CC0A43D" w:rsidR="006120A9" w:rsidRDefault="006120A9" w:rsidP="006120A9">
      <w:pPr>
        <w:pStyle w:val="Listeafsnit"/>
        <w:numPr>
          <w:ilvl w:val="0"/>
          <w:numId w:val="34"/>
        </w:numPr>
        <w:spacing w:line="276" w:lineRule="auto"/>
        <w:rPr>
          <w:rFonts w:asciiTheme="minorHAnsi" w:hAnsiTheme="minorHAnsi" w:cstheme="minorHAnsi"/>
          <w:sz w:val="20"/>
          <w:szCs w:val="20"/>
        </w:rPr>
      </w:pPr>
      <w:r>
        <w:rPr>
          <w:rFonts w:asciiTheme="minorHAnsi" w:hAnsiTheme="minorHAnsi" w:cstheme="minorHAnsi"/>
          <w:sz w:val="20"/>
          <w:szCs w:val="20"/>
        </w:rPr>
        <w:t xml:space="preserve">Dårligt image af </w:t>
      </w:r>
      <w:proofErr w:type="spellStart"/>
      <w:r>
        <w:rPr>
          <w:rFonts w:asciiTheme="minorHAnsi" w:hAnsiTheme="minorHAnsi" w:cstheme="minorHAnsi"/>
          <w:sz w:val="20"/>
          <w:szCs w:val="20"/>
        </w:rPr>
        <w:t>DJØF’ere</w:t>
      </w:r>
      <w:proofErr w:type="spellEnd"/>
      <w:r>
        <w:rPr>
          <w:rFonts w:asciiTheme="minorHAnsi" w:hAnsiTheme="minorHAnsi" w:cstheme="minorHAnsi"/>
          <w:sz w:val="20"/>
          <w:szCs w:val="20"/>
        </w:rPr>
        <w:t xml:space="preserve">. </w:t>
      </w:r>
    </w:p>
    <w:p w14:paraId="5569742D" w14:textId="5935641F" w:rsidR="006120A9" w:rsidRDefault="006120A9" w:rsidP="006120A9">
      <w:pPr>
        <w:spacing w:line="276" w:lineRule="auto"/>
        <w:ind w:left="1865"/>
        <w:rPr>
          <w:rFonts w:asciiTheme="minorHAnsi" w:hAnsiTheme="minorHAnsi" w:cstheme="minorHAnsi"/>
        </w:rPr>
      </w:pPr>
    </w:p>
    <w:p w14:paraId="34262B39" w14:textId="3BE7C8CA" w:rsidR="006120A9" w:rsidRDefault="006120A9" w:rsidP="006120A9">
      <w:pPr>
        <w:spacing w:line="276" w:lineRule="auto"/>
        <w:ind w:left="1865"/>
        <w:rPr>
          <w:rFonts w:asciiTheme="minorHAnsi" w:hAnsiTheme="minorHAnsi" w:cstheme="minorHAnsi"/>
        </w:rPr>
      </w:pPr>
    </w:p>
    <w:p w14:paraId="32877FD9" w14:textId="59E7258E" w:rsidR="006120A9" w:rsidRDefault="006120A9" w:rsidP="006120A9">
      <w:pPr>
        <w:spacing w:line="276" w:lineRule="auto"/>
        <w:ind w:left="1865"/>
        <w:rPr>
          <w:rFonts w:asciiTheme="minorHAnsi" w:hAnsiTheme="minorHAnsi" w:cstheme="minorHAnsi"/>
        </w:rPr>
      </w:pPr>
    </w:p>
    <w:p w14:paraId="139890EE" w14:textId="4080077A" w:rsidR="006120A9" w:rsidRDefault="006120A9" w:rsidP="006120A9">
      <w:pPr>
        <w:spacing w:line="276" w:lineRule="auto"/>
        <w:ind w:left="1865"/>
        <w:rPr>
          <w:rFonts w:asciiTheme="minorHAnsi" w:hAnsiTheme="minorHAnsi" w:cstheme="minorHAnsi"/>
        </w:rPr>
      </w:pPr>
      <w:r>
        <w:rPr>
          <w:rFonts w:asciiTheme="minorHAnsi" w:hAnsiTheme="minorHAnsi" w:cstheme="minorHAnsi"/>
        </w:rPr>
        <w:t xml:space="preserve">Dekanen takkede for input, som vil blive taget med i det videre arbejde. </w:t>
      </w:r>
    </w:p>
    <w:p w14:paraId="78291394" w14:textId="77777777" w:rsidR="006120A9" w:rsidRPr="006120A9" w:rsidRDefault="006120A9" w:rsidP="006120A9">
      <w:pPr>
        <w:spacing w:line="276" w:lineRule="auto"/>
        <w:ind w:left="1865"/>
        <w:rPr>
          <w:rFonts w:asciiTheme="minorHAnsi" w:hAnsiTheme="minorHAnsi" w:cstheme="minorHAnsi"/>
        </w:rPr>
      </w:pPr>
    </w:p>
    <w:p w14:paraId="23C0C8D9" w14:textId="0596BCD5" w:rsidR="00D101AA" w:rsidRDefault="00D101AA" w:rsidP="006120A9">
      <w:pPr>
        <w:spacing w:line="276" w:lineRule="auto"/>
        <w:ind w:firstLine="720"/>
        <w:rPr>
          <w:rFonts w:asciiTheme="minorHAnsi" w:hAnsiTheme="minorHAnsi" w:cstheme="minorHAnsi"/>
        </w:rPr>
      </w:pPr>
      <w:r>
        <w:rPr>
          <w:rFonts w:asciiTheme="minorHAnsi" w:hAnsiTheme="minorHAnsi" w:cstheme="minorHAnsi"/>
        </w:rPr>
        <w:t>Prodekanen for forskning:</w:t>
      </w:r>
    </w:p>
    <w:p w14:paraId="02D6F0A1" w14:textId="1085B491" w:rsidR="006120A9" w:rsidRDefault="006120A9" w:rsidP="006120A9">
      <w:pPr>
        <w:spacing w:line="276" w:lineRule="auto"/>
        <w:ind w:left="720"/>
        <w:rPr>
          <w:rFonts w:asciiTheme="minorHAnsi" w:hAnsiTheme="minorHAnsi" w:cstheme="minorHAnsi"/>
        </w:rPr>
      </w:pPr>
      <w:r>
        <w:rPr>
          <w:rFonts w:asciiTheme="minorHAnsi" w:hAnsiTheme="minorHAnsi" w:cstheme="minorHAnsi"/>
        </w:rPr>
        <w:t xml:space="preserve">Prodekanen orienterede rådet om, at der arbejdes på en revidering af vejledning for bedømmelsesudvalg for ph.d.-afhandlinger. </w:t>
      </w:r>
    </w:p>
    <w:p w14:paraId="7EC55B10" w14:textId="47D69749" w:rsidR="00C30EF7" w:rsidRDefault="006120A9" w:rsidP="00C30EF7">
      <w:pPr>
        <w:spacing w:line="276" w:lineRule="auto"/>
        <w:ind w:left="720"/>
        <w:rPr>
          <w:rFonts w:asciiTheme="minorHAnsi" w:hAnsiTheme="minorHAnsi" w:cstheme="minorHAnsi"/>
        </w:rPr>
      </w:pPr>
      <w:r>
        <w:rPr>
          <w:rFonts w:asciiTheme="minorHAnsi" w:hAnsiTheme="minorHAnsi" w:cstheme="minorHAnsi"/>
        </w:rPr>
        <w:t xml:space="preserve">Bedømmelsesudvalgene laver </w:t>
      </w:r>
      <w:r w:rsidR="00380682">
        <w:rPr>
          <w:rFonts w:asciiTheme="minorHAnsi" w:hAnsiTheme="minorHAnsi" w:cstheme="minorHAnsi"/>
        </w:rPr>
        <w:t xml:space="preserve">et meget stort </w:t>
      </w:r>
      <w:r w:rsidR="008929FD">
        <w:rPr>
          <w:rFonts w:asciiTheme="minorHAnsi" w:hAnsiTheme="minorHAnsi" w:cstheme="minorHAnsi"/>
        </w:rPr>
        <w:t xml:space="preserve">stykke </w:t>
      </w:r>
      <w:r w:rsidR="00380682">
        <w:rPr>
          <w:rFonts w:asciiTheme="minorHAnsi" w:hAnsiTheme="minorHAnsi" w:cstheme="minorHAnsi"/>
        </w:rPr>
        <w:t xml:space="preserve">arbejde, og </w:t>
      </w:r>
      <w:r>
        <w:rPr>
          <w:rFonts w:asciiTheme="minorHAnsi" w:hAnsiTheme="minorHAnsi" w:cstheme="minorHAnsi"/>
        </w:rPr>
        <w:t>la</w:t>
      </w:r>
      <w:r w:rsidR="00603DD2">
        <w:rPr>
          <w:rFonts w:asciiTheme="minorHAnsi" w:hAnsiTheme="minorHAnsi" w:cstheme="minorHAnsi"/>
        </w:rPr>
        <w:t xml:space="preserve">ngt de fleste bedømmelser giver </w:t>
      </w:r>
      <w:r>
        <w:rPr>
          <w:rFonts w:asciiTheme="minorHAnsi" w:hAnsiTheme="minorHAnsi" w:cstheme="minorHAnsi"/>
        </w:rPr>
        <w:t>et retvisende billede af afhandlingen og kvalitete</w:t>
      </w:r>
      <w:r w:rsidR="00C30EF7">
        <w:rPr>
          <w:rFonts w:asciiTheme="minorHAnsi" w:hAnsiTheme="minorHAnsi" w:cstheme="minorHAnsi"/>
        </w:rPr>
        <w:t xml:space="preserve">n heraf, som kan give rådet </w:t>
      </w:r>
      <w:r w:rsidR="00380682">
        <w:rPr>
          <w:rFonts w:asciiTheme="minorHAnsi" w:hAnsiTheme="minorHAnsi" w:cstheme="minorHAnsi"/>
        </w:rPr>
        <w:t>tilstrækkelig indsigt til at kun</w:t>
      </w:r>
      <w:r w:rsidR="00C30EF7">
        <w:rPr>
          <w:rFonts w:asciiTheme="minorHAnsi" w:hAnsiTheme="minorHAnsi" w:cstheme="minorHAnsi"/>
        </w:rPr>
        <w:t>n</w:t>
      </w:r>
      <w:r w:rsidR="00380682">
        <w:rPr>
          <w:rFonts w:asciiTheme="minorHAnsi" w:hAnsiTheme="minorHAnsi" w:cstheme="minorHAnsi"/>
        </w:rPr>
        <w:t>e trække beslutning. Der har dog historisk været</w:t>
      </w:r>
      <w:r w:rsidR="00603DD2">
        <w:rPr>
          <w:rFonts w:asciiTheme="minorHAnsi" w:hAnsiTheme="minorHAnsi" w:cstheme="minorHAnsi"/>
        </w:rPr>
        <w:t xml:space="preserve"> sager hvor rådet har vurderet, at en bedømmelse ikke har opfyldt nødvendige krav og derfor ikke villet tildele ph.d.-graden. I et forsøg på at eliminere sådanne sager, er der igangsat et arbejde med at revidere retningslinjerne for bedømmelsesudvalgene. </w:t>
      </w:r>
    </w:p>
    <w:p w14:paraId="3DEADBEC" w14:textId="2B7F20DE" w:rsidR="00C30EF7" w:rsidRDefault="00603DD2" w:rsidP="00C30EF7">
      <w:pPr>
        <w:spacing w:line="276" w:lineRule="auto"/>
        <w:ind w:left="720"/>
        <w:rPr>
          <w:rFonts w:asciiTheme="minorHAnsi" w:hAnsiTheme="minorHAnsi" w:cstheme="minorHAnsi"/>
        </w:rPr>
      </w:pPr>
      <w:r>
        <w:rPr>
          <w:rFonts w:asciiTheme="minorHAnsi" w:hAnsiTheme="minorHAnsi" w:cstheme="minorHAnsi"/>
        </w:rPr>
        <w:lastRenderedPageBreak/>
        <w:br/>
        <w:t>P</w:t>
      </w:r>
      <w:r w:rsidR="00C30EF7">
        <w:rPr>
          <w:rFonts w:asciiTheme="minorHAnsi" w:hAnsiTheme="minorHAnsi" w:cstheme="minorHAnsi"/>
        </w:rPr>
        <w:t xml:space="preserve">rodekanen ønskede at høre, hvordan rådet vil inddrages i forbindelse med revisionen af retningslinjerne. </w:t>
      </w:r>
    </w:p>
    <w:p w14:paraId="382EE460" w14:textId="1A37710F" w:rsidR="00C30EF7" w:rsidRDefault="00C30EF7" w:rsidP="00C30EF7">
      <w:pPr>
        <w:spacing w:line="276" w:lineRule="auto"/>
        <w:ind w:left="720"/>
        <w:rPr>
          <w:rFonts w:asciiTheme="minorHAnsi" w:hAnsiTheme="minorHAnsi" w:cstheme="minorHAnsi"/>
        </w:rPr>
      </w:pPr>
      <w:r>
        <w:rPr>
          <w:rFonts w:asciiTheme="minorHAnsi" w:hAnsiTheme="minorHAnsi" w:cstheme="minorHAnsi"/>
        </w:rPr>
        <w:t>Formanden kvitterede for orienteringen og tilkendegav, at han fandt det mest hensigtsmæssigt, at et udkast forelægges hele rådet, da der er forskellige fagtraditioner</w:t>
      </w:r>
      <w:r w:rsidR="00CE76FB">
        <w:rPr>
          <w:rFonts w:asciiTheme="minorHAnsi" w:hAnsiTheme="minorHAnsi" w:cstheme="minorHAnsi"/>
        </w:rPr>
        <w:t>,</w:t>
      </w:r>
      <w:r>
        <w:rPr>
          <w:rFonts w:asciiTheme="minorHAnsi" w:hAnsiTheme="minorHAnsi" w:cstheme="minorHAnsi"/>
        </w:rPr>
        <w:t xml:space="preserve"> der skal kunne rummes i reglerne. M</w:t>
      </w:r>
      <w:r w:rsidR="00CE76FB">
        <w:rPr>
          <w:rFonts w:asciiTheme="minorHAnsi" w:hAnsiTheme="minorHAnsi" w:cstheme="minorHAnsi"/>
        </w:rPr>
        <w:t>edlemmerne af rådet tilsluttede</w:t>
      </w:r>
      <w:r>
        <w:rPr>
          <w:rFonts w:asciiTheme="minorHAnsi" w:hAnsiTheme="minorHAnsi" w:cstheme="minorHAnsi"/>
        </w:rPr>
        <w:t xml:space="preserve"> sig forlæggelsen for hele rådet med henblik på en bred drøftelse. </w:t>
      </w:r>
    </w:p>
    <w:p w14:paraId="1C61FC2C" w14:textId="77777777" w:rsidR="00134EB5" w:rsidRPr="005613F6" w:rsidRDefault="00134EB5" w:rsidP="00453E30">
      <w:pPr>
        <w:pStyle w:val="Opstilling-punkttegn"/>
        <w:numPr>
          <w:ilvl w:val="0"/>
          <w:numId w:val="0"/>
        </w:numPr>
        <w:ind w:left="720"/>
        <w:rPr>
          <w:rFonts w:asciiTheme="minorHAnsi" w:hAnsiTheme="minorHAnsi" w:cstheme="minorHAnsi"/>
        </w:rPr>
      </w:pPr>
    </w:p>
    <w:p w14:paraId="23E75975" w14:textId="0B8B5D46" w:rsidR="007A0B5D" w:rsidRPr="00D101AA" w:rsidRDefault="00D101AA" w:rsidP="00D101AA">
      <w:pPr>
        <w:pStyle w:val="Listeafsnit"/>
        <w:numPr>
          <w:ilvl w:val="0"/>
          <w:numId w:val="17"/>
        </w:numPr>
        <w:rPr>
          <w:rFonts w:asciiTheme="minorHAnsi" w:hAnsiTheme="minorHAnsi" w:cstheme="minorHAnsi"/>
          <w:b/>
          <w:sz w:val="20"/>
          <w:szCs w:val="20"/>
        </w:rPr>
      </w:pPr>
      <w:r w:rsidRPr="00D101AA">
        <w:rPr>
          <w:rFonts w:asciiTheme="minorHAnsi" w:hAnsiTheme="minorHAnsi" w:cstheme="minorHAnsi"/>
          <w:b/>
          <w:sz w:val="20"/>
          <w:szCs w:val="20"/>
        </w:rPr>
        <w:t>Evaluering af Akademisk Råds seminar den 22. september</w:t>
      </w:r>
    </w:p>
    <w:p w14:paraId="65D16E00" w14:textId="752FF76F" w:rsidR="00C20897" w:rsidRDefault="00C30EF7" w:rsidP="00D101AA">
      <w:pPr>
        <w:ind w:left="360"/>
        <w:rPr>
          <w:rFonts w:asciiTheme="minorHAnsi" w:hAnsiTheme="minorHAnsi" w:cstheme="minorHAnsi"/>
        </w:rPr>
      </w:pPr>
      <w:r>
        <w:rPr>
          <w:rFonts w:asciiTheme="minorHAnsi" w:hAnsiTheme="minorHAnsi" w:cstheme="minorHAnsi"/>
        </w:rPr>
        <w:t>Formanden indledte punktet med en kort opsummering fra semina</w:t>
      </w:r>
      <w:r w:rsidR="00CE76FB">
        <w:rPr>
          <w:rFonts w:asciiTheme="minorHAnsi" w:hAnsiTheme="minorHAnsi" w:cstheme="minorHAnsi"/>
        </w:rPr>
        <w:t>ret. Ud over nogle fælles oplæg var deltagerne</w:t>
      </w:r>
      <w:r>
        <w:rPr>
          <w:rFonts w:asciiTheme="minorHAnsi" w:hAnsiTheme="minorHAnsi" w:cstheme="minorHAnsi"/>
        </w:rPr>
        <w:t xml:space="preserve"> inddelt i grupper</w:t>
      </w:r>
      <w:r w:rsidR="00CE76FB">
        <w:rPr>
          <w:rFonts w:asciiTheme="minorHAnsi" w:hAnsiTheme="minorHAnsi" w:cstheme="minorHAnsi"/>
        </w:rPr>
        <w:t>. Grupperne</w:t>
      </w:r>
      <w:r>
        <w:rPr>
          <w:rFonts w:asciiTheme="minorHAnsi" w:hAnsiTheme="minorHAnsi" w:cstheme="minorHAnsi"/>
        </w:rPr>
        <w:t xml:space="preserve"> skulle give input til, hvad der </w:t>
      </w:r>
      <w:r w:rsidR="00CE76FB">
        <w:rPr>
          <w:rFonts w:asciiTheme="minorHAnsi" w:hAnsiTheme="minorHAnsi" w:cstheme="minorHAnsi"/>
        </w:rPr>
        <w:t xml:space="preserve">fra deltagernes perspektiv </w:t>
      </w:r>
      <w:r>
        <w:rPr>
          <w:rFonts w:asciiTheme="minorHAnsi" w:hAnsiTheme="minorHAnsi" w:cstheme="minorHAnsi"/>
        </w:rPr>
        <w:t xml:space="preserve">skal til for at en forskningsevaluering anses for meningsfuld. </w:t>
      </w:r>
      <w:proofErr w:type="spellStart"/>
      <w:r>
        <w:rPr>
          <w:rFonts w:asciiTheme="minorHAnsi" w:hAnsiTheme="minorHAnsi" w:cstheme="minorHAnsi"/>
        </w:rPr>
        <w:t>Forpersonkredsen</w:t>
      </w:r>
      <w:proofErr w:type="spellEnd"/>
      <w:r>
        <w:rPr>
          <w:rFonts w:asciiTheme="minorHAnsi" w:hAnsiTheme="minorHAnsi" w:cstheme="minorHAnsi"/>
        </w:rPr>
        <w:t xml:space="preserve"> er ved at samle op </w:t>
      </w:r>
      <w:r w:rsidR="00CE76FB">
        <w:rPr>
          <w:rFonts w:asciiTheme="minorHAnsi" w:hAnsiTheme="minorHAnsi" w:cstheme="minorHAnsi"/>
        </w:rPr>
        <w:t xml:space="preserve">de modtagne kommentarer til både </w:t>
      </w:r>
      <w:r>
        <w:rPr>
          <w:rFonts w:asciiTheme="minorHAnsi" w:hAnsiTheme="minorHAnsi" w:cstheme="minorHAnsi"/>
        </w:rPr>
        <w:t xml:space="preserve">oplæggene </w:t>
      </w:r>
      <w:r w:rsidR="00CE76FB">
        <w:rPr>
          <w:rFonts w:asciiTheme="minorHAnsi" w:hAnsiTheme="minorHAnsi" w:cstheme="minorHAnsi"/>
        </w:rPr>
        <w:t xml:space="preserve">og </w:t>
      </w:r>
      <w:r>
        <w:rPr>
          <w:rFonts w:asciiTheme="minorHAnsi" w:hAnsiTheme="minorHAnsi" w:cstheme="minorHAnsi"/>
        </w:rPr>
        <w:t>fra de enkelte grupper</w:t>
      </w:r>
      <w:r w:rsidR="00CE76FB">
        <w:rPr>
          <w:rFonts w:asciiTheme="minorHAnsi" w:hAnsiTheme="minorHAnsi" w:cstheme="minorHAnsi"/>
        </w:rPr>
        <w:t xml:space="preserve">. </w:t>
      </w:r>
      <w:proofErr w:type="spellStart"/>
      <w:r w:rsidR="00CE76FB">
        <w:rPr>
          <w:rFonts w:asciiTheme="minorHAnsi" w:hAnsiTheme="minorHAnsi" w:cstheme="minorHAnsi"/>
        </w:rPr>
        <w:t>Forpersonkredsen</w:t>
      </w:r>
      <w:proofErr w:type="spellEnd"/>
      <w:r w:rsidR="00CE76FB">
        <w:rPr>
          <w:rFonts w:asciiTheme="minorHAnsi" w:hAnsiTheme="minorHAnsi" w:cstheme="minorHAnsi"/>
        </w:rPr>
        <w:t xml:space="preserve"> udarbejder </w:t>
      </w:r>
      <w:r>
        <w:rPr>
          <w:rFonts w:asciiTheme="minorHAnsi" w:hAnsiTheme="minorHAnsi" w:cstheme="minorHAnsi"/>
        </w:rPr>
        <w:t xml:space="preserve">en skriftlig tilbagemelding til rektor, og som også vil blive præsenteret for de Akademiske Råd. Herefter afventes nyt udspil fra rektor. </w:t>
      </w:r>
    </w:p>
    <w:p w14:paraId="4FB40F4F" w14:textId="2F4949C0" w:rsidR="00E27AFF" w:rsidRDefault="00E27AFF" w:rsidP="00D101AA">
      <w:pPr>
        <w:ind w:left="360"/>
        <w:rPr>
          <w:rFonts w:asciiTheme="minorHAnsi" w:hAnsiTheme="minorHAnsi" w:cstheme="minorHAnsi"/>
        </w:rPr>
      </w:pPr>
    </w:p>
    <w:p w14:paraId="299F0CB0" w14:textId="7207CEF5" w:rsidR="00C30EF7" w:rsidRDefault="00C30EF7" w:rsidP="00C30EF7">
      <w:pPr>
        <w:ind w:left="360"/>
        <w:rPr>
          <w:rFonts w:asciiTheme="minorHAnsi" w:hAnsiTheme="minorHAnsi" w:cstheme="minorHAnsi"/>
        </w:rPr>
      </w:pPr>
      <w:r>
        <w:rPr>
          <w:rFonts w:asciiTheme="minorHAnsi" w:hAnsiTheme="minorHAnsi" w:cstheme="minorHAnsi"/>
        </w:rPr>
        <w:t xml:space="preserve">En af de studerende tilkendegav, at emnerne for de akademiske råds årlige seminar </w:t>
      </w:r>
      <w:r w:rsidR="00CE76FB">
        <w:rPr>
          <w:rFonts w:asciiTheme="minorHAnsi" w:hAnsiTheme="minorHAnsi" w:cstheme="minorHAnsi"/>
        </w:rPr>
        <w:t xml:space="preserve">generelt har </w:t>
      </w:r>
      <w:r w:rsidR="00DE5885">
        <w:rPr>
          <w:rFonts w:asciiTheme="minorHAnsi" w:hAnsiTheme="minorHAnsi" w:cstheme="minorHAnsi"/>
        </w:rPr>
        <w:t xml:space="preserve">begrænset </w:t>
      </w:r>
      <w:r>
        <w:rPr>
          <w:rFonts w:asciiTheme="minorHAnsi" w:hAnsiTheme="minorHAnsi" w:cstheme="minorHAnsi"/>
        </w:rPr>
        <w:t>u</w:t>
      </w:r>
      <w:r w:rsidR="00CE76FB">
        <w:rPr>
          <w:rFonts w:asciiTheme="minorHAnsi" w:hAnsiTheme="minorHAnsi" w:cstheme="minorHAnsi"/>
        </w:rPr>
        <w:t>ndervisnings- eller studieperspektiv</w:t>
      </w:r>
      <w:r>
        <w:rPr>
          <w:rFonts w:asciiTheme="minorHAnsi" w:hAnsiTheme="minorHAnsi" w:cstheme="minorHAnsi"/>
        </w:rPr>
        <w:t xml:space="preserve">, </w:t>
      </w:r>
      <w:r w:rsidR="00CE76FB">
        <w:rPr>
          <w:rFonts w:asciiTheme="minorHAnsi" w:hAnsiTheme="minorHAnsi" w:cstheme="minorHAnsi"/>
        </w:rPr>
        <w:t xml:space="preserve">hvorfor det </w:t>
      </w:r>
      <w:r>
        <w:rPr>
          <w:rFonts w:asciiTheme="minorHAnsi" w:hAnsiTheme="minorHAnsi" w:cstheme="minorHAnsi"/>
        </w:rPr>
        <w:t>ikke</w:t>
      </w:r>
      <w:r w:rsidR="00CE76FB">
        <w:rPr>
          <w:rFonts w:asciiTheme="minorHAnsi" w:hAnsiTheme="minorHAnsi" w:cstheme="minorHAnsi"/>
        </w:rPr>
        <w:t xml:space="preserve"> er</w:t>
      </w:r>
      <w:r>
        <w:rPr>
          <w:rFonts w:asciiTheme="minorHAnsi" w:hAnsiTheme="minorHAnsi" w:cstheme="minorHAnsi"/>
        </w:rPr>
        <w:t xml:space="preserve"> tydeligt, hvordan de studerende kan bidrage bedst muligt. I forhold til indholdet af dette års seminar fandt medlemmet at præsentationerne gik i hver sin retning. Et oplæg handlede om ”stat-of-t</w:t>
      </w:r>
      <w:r w:rsidR="00CE76FB">
        <w:rPr>
          <w:rFonts w:asciiTheme="minorHAnsi" w:hAnsiTheme="minorHAnsi" w:cstheme="minorHAnsi"/>
        </w:rPr>
        <w:t>he-art” forskningsevalueringer, mens</w:t>
      </w:r>
      <w:r>
        <w:rPr>
          <w:rFonts w:asciiTheme="minorHAnsi" w:hAnsiTheme="minorHAnsi" w:cstheme="minorHAnsi"/>
        </w:rPr>
        <w:t xml:space="preserve"> et andet oplæg mere var evaluering med henblik på forfremmelse. I forhold til afviklingen foreslog medlemmet, at seminaret indledes med en præsentation af både </w:t>
      </w:r>
      <w:proofErr w:type="spellStart"/>
      <w:r>
        <w:rPr>
          <w:rFonts w:asciiTheme="minorHAnsi" w:hAnsiTheme="minorHAnsi" w:cstheme="minorHAnsi"/>
        </w:rPr>
        <w:t>forpersonerne</w:t>
      </w:r>
      <w:proofErr w:type="spellEnd"/>
      <w:r>
        <w:rPr>
          <w:rFonts w:asciiTheme="minorHAnsi" w:hAnsiTheme="minorHAnsi" w:cstheme="minorHAnsi"/>
        </w:rPr>
        <w:t xml:space="preserve"> for de Akademiske Råd og dekanerne. Herudover </w:t>
      </w:r>
      <w:r w:rsidR="00CE76FB">
        <w:rPr>
          <w:rFonts w:asciiTheme="minorHAnsi" w:hAnsiTheme="minorHAnsi" w:cstheme="minorHAnsi"/>
        </w:rPr>
        <w:t xml:space="preserve">var der </w:t>
      </w:r>
      <w:r w:rsidR="00DE5885">
        <w:rPr>
          <w:rFonts w:asciiTheme="minorHAnsi" w:hAnsiTheme="minorHAnsi" w:cstheme="minorHAnsi"/>
        </w:rPr>
        <w:t xml:space="preserve">en </w:t>
      </w:r>
      <w:r w:rsidR="00CE76FB">
        <w:rPr>
          <w:rFonts w:asciiTheme="minorHAnsi" w:hAnsiTheme="minorHAnsi" w:cstheme="minorHAnsi"/>
        </w:rPr>
        <w:t>opf</w:t>
      </w:r>
      <w:r w:rsidR="00CE76FB">
        <w:rPr>
          <w:rFonts w:asciiTheme="minorHAnsi" w:hAnsiTheme="minorHAnsi" w:cstheme="minorHAnsi"/>
        </w:rPr>
        <w:t>or</w:t>
      </w:r>
      <w:r w:rsidR="00EA2CF4">
        <w:rPr>
          <w:rFonts w:asciiTheme="minorHAnsi" w:hAnsiTheme="minorHAnsi" w:cstheme="minorHAnsi"/>
        </w:rPr>
        <w:t>d</w:t>
      </w:r>
      <w:r w:rsidR="003717E5">
        <w:rPr>
          <w:rFonts w:asciiTheme="minorHAnsi" w:hAnsiTheme="minorHAnsi" w:cstheme="minorHAnsi"/>
        </w:rPr>
        <w:t>r</w:t>
      </w:r>
      <w:bookmarkStart w:id="1" w:name="_GoBack"/>
      <w:bookmarkEnd w:id="1"/>
      <w:r w:rsidR="00CE76FB">
        <w:rPr>
          <w:rFonts w:asciiTheme="minorHAnsi" w:hAnsiTheme="minorHAnsi" w:cstheme="minorHAnsi"/>
        </w:rPr>
        <w:t>in</w:t>
      </w:r>
      <w:r w:rsidR="00CE76FB">
        <w:rPr>
          <w:rFonts w:asciiTheme="minorHAnsi" w:hAnsiTheme="minorHAnsi" w:cstheme="minorHAnsi"/>
        </w:rPr>
        <w:t>g til, at det tydeligt fremgår</w:t>
      </w:r>
      <w:r w:rsidR="00DE5885">
        <w:rPr>
          <w:rFonts w:asciiTheme="minorHAnsi" w:hAnsiTheme="minorHAnsi" w:cstheme="minorHAnsi"/>
        </w:rPr>
        <w:t>,</w:t>
      </w:r>
      <w:r>
        <w:rPr>
          <w:rFonts w:asciiTheme="minorHAnsi" w:hAnsiTheme="minorHAnsi" w:cstheme="minorHAnsi"/>
        </w:rPr>
        <w:t xml:space="preserve"> hvilket fakultet de enkelte deltagere hører til. </w:t>
      </w:r>
    </w:p>
    <w:p w14:paraId="5CB20171" w14:textId="77777777" w:rsidR="00CE76FB" w:rsidRDefault="00CE76FB" w:rsidP="00C30EF7">
      <w:pPr>
        <w:ind w:left="360"/>
        <w:rPr>
          <w:rFonts w:asciiTheme="minorHAnsi" w:hAnsiTheme="minorHAnsi" w:cstheme="minorHAnsi"/>
        </w:rPr>
      </w:pPr>
    </w:p>
    <w:p w14:paraId="2E57C1CC" w14:textId="4F28C7FC" w:rsidR="00C30EF7" w:rsidRDefault="00C30EF7" w:rsidP="00C30EF7">
      <w:pPr>
        <w:ind w:left="360"/>
        <w:rPr>
          <w:rFonts w:asciiTheme="minorHAnsi" w:hAnsiTheme="minorHAnsi" w:cstheme="minorHAnsi"/>
        </w:rPr>
      </w:pPr>
      <w:r>
        <w:rPr>
          <w:rFonts w:asciiTheme="minorHAnsi" w:hAnsiTheme="minorHAnsi" w:cstheme="minorHAnsi"/>
        </w:rPr>
        <w:t xml:space="preserve">Formanden svarede, at </w:t>
      </w:r>
      <w:proofErr w:type="spellStart"/>
      <w:r>
        <w:rPr>
          <w:rFonts w:asciiTheme="minorHAnsi" w:hAnsiTheme="minorHAnsi" w:cstheme="minorHAnsi"/>
        </w:rPr>
        <w:t>forpersonkredsen</w:t>
      </w:r>
      <w:proofErr w:type="spellEnd"/>
      <w:r>
        <w:rPr>
          <w:rFonts w:asciiTheme="minorHAnsi" w:hAnsiTheme="minorHAnsi" w:cstheme="minorHAnsi"/>
        </w:rPr>
        <w:t xml:space="preserve"> er opmærksom på de studerendes rolle</w:t>
      </w:r>
      <w:r w:rsidR="00CE76FB">
        <w:rPr>
          <w:rFonts w:asciiTheme="minorHAnsi" w:hAnsiTheme="minorHAnsi" w:cstheme="minorHAnsi"/>
        </w:rPr>
        <w:t>,</w:t>
      </w:r>
      <w:r>
        <w:rPr>
          <w:rFonts w:asciiTheme="minorHAnsi" w:hAnsiTheme="minorHAnsi" w:cstheme="minorHAnsi"/>
        </w:rPr>
        <w:t xml:space="preserve"> og hvordan deres ressource anvendes bedst muligt. I år blev det besluttet</w:t>
      </w:r>
      <w:r w:rsidR="000C7A4F">
        <w:rPr>
          <w:rFonts w:asciiTheme="minorHAnsi" w:hAnsiTheme="minorHAnsi" w:cstheme="minorHAnsi"/>
        </w:rPr>
        <w:t>,</w:t>
      </w:r>
      <w:r>
        <w:rPr>
          <w:rFonts w:asciiTheme="minorHAnsi" w:hAnsiTheme="minorHAnsi" w:cstheme="minorHAnsi"/>
        </w:rPr>
        <w:t xml:space="preserve"> at de studerende skulle sættes sammen i grupper, for at få et unikt studenterinput til emnet. I forhold til de enkelte præsentationer, havde </w:t>
      </w:r>
      <w:proofErr w:type="spellStart"/>
      <w:r>
        <w:rPr>
          <w:rFonts w:asciiTheme="minorHAnsi" w:hAnsiTheme="minorHAnsi" w:cstheme="minorHAnsi"/>
        </w:rPr>
        <w:t>forpersonkredsen</w:t>
      </w:r>
      <w:proofErr w:type="spellEnd"/>
      <w:r>
        <w:rPr>
          <w:rFonts w:asciiTheme="minorHAnsi" w:hAnsiTheme="minorHAnsi" w:cstheme="minorHAnsi"/>
        </w:rPr>
        <w:t xml:space="preserve"> bevidst valgt oplæg med stor bre</w:t>
      </w:r>
      <w:r w:rsidR="00DE5885">
        <w:rPr>
          <w:rFonts w:asciiTheme="minorHAnsi" w:hAnsiTheme="minorHAnsi" w:cstheme="minorHAnsi"/>
        </w:rPr>
        <w:t>d</w:t>
      </w:r>
      <w:r>
        <w:rPr>
          <w:rFonts w:asciiTheme="minorHAnsi" w:hAnsiTheme="minorHAnsi" w:cstheme="minorHAnsi"/>
        </w:rPr>
        <w:t>de</w:t>
      </w:r>
      <w:r w:rsidR="00DE5885">
        <w:rPr>
          <w:rFonts w:asciiTheme="minorHAnsi" w:hAnsiTheme="minorHAnsi" w:cstheme="minorHAnsi"/>
        </w:rPr>
        <w:t>.</w:t>
      </w:r>
    </w:p>
    <w:p w14:paraId="7A7F30BA" w14:textId="77777777" w:rsidR="000C7A4F" w:rsidRDefault="000C7A4F" w:rsidP="00C30EF7">
      <w:pPr>
        <w:ind w:left="360"/>
        <w:rPr>
          <w:rFonts w:asciiTheme="minorHAnsi" w:hAnsiTheme="minorHAnsi" w:cstheme="minorHAnsi"/>
        </w:rPr>
      </w:pPr>
    </w:p>
    <w:p w14:paraId="38F26E76" w14:textId="5CC06A8E" w:rsidR="00D101AA" w:rsidRDefault="00C30EF7" w:rsidP="00D101AA">
      <w:pPr>
        <w:ind w:left="360"/>
        <w:rPr>
          <w:rFonts w:asciiTheme="minorHAnsi" w:hAnsiTheme="minorHAnsi" w:cstheme="minorHAnsi"/>
        </w:rPr>
      </w:pPr>
      <w:r>
        <w:rPr>
          <w:rFonts w:asciiTheme="minorHAnsi" w:hAnsiTheme="minorHAnsi" w:cstheme="minorHAnsi"/>
        </w:rPr>
        <w:t xml:space="preserve">Seminaret vil fremadrettet blive forsøgt afholdt i slutningen af august måned. </w:t>
      </w:r>
    </w:p>
    <w:p w14:paraId="5CC4A094" w14:textId="77777777" w:rsidR="00C30EF7" w:rsidRPr="005613F6" w:rsidRDefault="00C30EF7" w:rsidP="00D101AA">
      <w:pPr>
        <w:ind w:left="360"/>
        <w:rPr>
          <w:rFonts w:asciiTheme="minorHAnsi" w:hAnsiTheme="minorHAnsi" w:cstheme="minorHAnsi"/>
        </w:rPr>
      </w:pPr>
    </w:p>
    <w:p w14:paraId="17C0D21F" w14:textId="509BC1A6" w:rsidR="005613F6" w:rsidRDefault="00D101AA" w:rsidP="005613F6">
      <w:pPr>
        <w:pStyle w:val="Listeafsnit"/>
        <w:numPr>
          <w:ilvl w:val="0"/>
          <w:numId w:val="17"/>
        </w:numPr>
        <w:rPr>
          <w:rFonts w:asciiTheme="minorHAnsi" w:hAnsiTheme="minorHAnsi" w:cstheme="minorHAnsi"/>
          <w:b/>
          <w:sz w:val="20"/>
          <w:szCs w:val="20"/>
        </w:rPr>
      </w:pPr>
      <w:r>
        <w:rPr>
          <w:rFonts w:asciiTheme="minorHAnsi" w:hAnsiTheme="minorHAnsi" w:cstheme="minorHAnsi"/>
          <w:b/>
          <w:sz w:val="20"/>
          <w:szCs w:val="20"/>
        </w:rPr>
        <w:t>AU Prisopgaver</w:t>
      </w:r>
    </w:p>
    <w:p w14:paraId="5CD7A254" w14:textId="057224A1" w:rsidR="00475131" w:rsidRDefault="00475131" w:rsidP="00475131">
      <w:pPr>
        <w:pStyle w:val="Listeafsnit"/>
        <w:ind w:left="360"/>
        <w:rPr>
          <w:rFonts w:ascii="Calibri" w:hAnsi="Calibri"/>
          <w:sz w:val="20"/>
          <w:szCs w:val="20"/>
        </w:rPr>
      </w:pPr>
      <w:r w:rsidRPr="00475131">
        <w:rPr>
          <w:rFonts w:ascii="Calibri" w:hAnsi="Calibri"/>
          <w:sz w:val="20"/>
          <w:szCs w:val="20"/>
        </w:rPr>
        <w:t>Akademisk Råd tiltrådte bedømmelsesudvalgenes indstillinger.</w:t>
      </w:r>
      <w:r w:rsidR="002829C4">
        <w:rPr>
          <w:rFonts w:ascii="Calibri" w:hAnsi="Calibri"/>
          <w:sz w:val="20"/>
          <w:szCs w:val="20"/>
        </w:rPr>
        <w:t xml:space="preserve"> </w:t>
      </w:r>
    </w:p>
    <w:p w14:paraId="06F3E39F" w14:textId="0D187DCE" w:rsidR="006120A9" w:rsidRDefault="006120A9" w:rsidP="00475131">
      <w:pPr>
        <w:pStyle w:val="Listeafsnit"/>
        <w:ind w:left="360"/>
        <w:rPr>
          <w:rFonts w:ascii="Calibri" w:hAnsi="Calibri"/>
          <w:sz w:val="20"/>
          <w:szCs w:val="20"/>
        </w:rPr>
      </w:pPr>
    </w:p>
    <w:p w14:paraId="7F9F02CD" w14:textId="777471D8" w:rsidR="006120A9" w:rsidRPr="00475131" w:rsidRDefault="006120A9" w:rsidP="00475131">
      <w:pPr>
        <w:pStyle w:val="Listeafsnit"/>
        <w:ind w:left="360"/>
        <w:rPr>
          <w:rFonts w:asciiTheme="minorHAnsi" w:hAnsiTheme="minorHAnsi" w:cstheme="minorHAnsi"/>
          <w:sz w:val="20"/>
          <w:szCs w:val="20"/>
        </w:rPr>
      </w:pPr>
      <w:r>
        <w:rPr>
          <w:rFonts w:ascii="Calibri" w:hAnsi="Calibri"/>
          <w:sz w:val="20"/>
          <w:szCs w:val="20"/>
        </w:rPr>
        <w:t>Formanden vil drøfte med rektor</w:t>
      </w:r>
      <w:r w:rsidR="00DE5885">
        <w:rPr>
          <w:rFonts w:ascii="Calibri" w:hAnsi="Calibri"/>
          <w:sz w:val="20"/>
          <w:szCs w:val="20"/>
        </w:rPr>
        <w:t xml:space="preserve"> involveringen af </w:t>
      </w:r>
      <w:r>
        <w:rPr>
          <w:rFonts w:ascii="Calibri" w:hAnsi="Calibri"/>
          <w:sz w:val="20"/>
          <w:szCs w:val="20"/>
        </w:rPr>
        <w:t>Akademisk Råd</w:t>
      </w:r>
      <w:r w:rsidR="00DE5885">
        <w:rPr>
          <w:rFonts w:ascii="Calibri" w:hAnsi="Calibri"/>
          <w:sz w:val="20"/>
          <w:szCs w:val="20"/>
        </w:rPr>
        <w:t xml:space="preserve"> i prisopgaver</w:t>
      </w:r>
      <w:r>
        <w:rPr>
          <w:rFonts w:ascii="Calibri" w:hAnsi="Calibri"/>
          <w:sz w:val="20"/>
          <w:szCs w:val="20"/>
        </w:rPr>
        <w:t xml:space="preserve">. </w:t>
      </w:r>
    </w:p>
    <w:p w14:paraId="0260D965" w14:textId="0348EA28" w:rsidR="00DB1196" w:rsidRDefault="00DB1196" w:rsidP="00DB1196">
      <w:pPr>
        <w:pStyle w:val="Listeafsnit"/>
        <w:ind w:left="360"/>
        <w:rPr>
          <w:rFonts w:asciiTheme="minorHAnsi" w:hAnsiTheme="minorHAnsi" w:cstheme="minorHAnsi"/>
          <w:b/>
          <w:sz w:val="20"/>
          <w:szCs w:val="20"/>
        </w:rPr>
      </w:pPr>
    </w:p>
    <w:p w14:paraId="1E149BBB" w14:textId="77777777" w:rsidR="00AE4B4C" w:rsidRPr="00424FF1" w:rsidRDefault="009D0958" w:rsidP="00D53194">
      <w:pPr>
        <w:pStyle w:val="Opstilling-talellerbogst"/>
        <w:numPr>
          <w:ilvl w:val="0"/>
          <w:numId w:val="17"/>
        </w:numPr>
        <w:spacing w:line="276" w:lineRule="auto"/>
        <w:rPr>
          <w:rFonts w:asciiTheme="minorHAnsi" w:hAnsiTheme="minorHAnsi" w:cstheme="minorHAnsi"/>
          <w:b/>
        </w:rPr>
      </w:pPr>
      <w:r w:rsidRPr="00424FF1">
        <w:rPr>
          <w:rFonts w:asciiTheme="minorHAnsi" w:hAnsiTheme="minorHAnsi" w:cstheme="minorHAnsi"/>
          <w:b/>
        </w:rPr>
        <w:t xml:space="preserve">Eventuel </w:t>
      </w:r>
      <w:r w:rsidR="004D269E" w:rsidRPr="00424FF1">
        <w:rPr>
          <w:rFonts w:asciiTheme="minorHAnsi" w:hAnsiTheme="minorHAnsi" w:cstheme="minorHAnsi"/>
          <w:b/>
        </w:rPr>
        <w:t>kommunikation fra mødet</w:t>
      </w:r>
      <w:r w:rsidRPr="00424FF1">
        <w:rPr>
          <w:rFonts w:asciiTheme="minorHAnsi" w:hAnsiTheme="minorHAnsi" w:cstheme="minorHAnsi"/>
          <w:b/>
        </w:rPr>
        <w:t xml:space="preserve"> til Universitetsledelsen</w:t>
      </w:r>
    </w:p>
    <w:p w14:paraId="17A714DA" w14:textId="77777777" w:rsidR="00326E59" w:rsidRPr="00424FF1" w:rsidRDefault="00912CD5" w:rsidP="00326E59">
      <w:pPr>
        <w:ind w:left="360"/>
        <w:rPr>
          <w:rFonts w:asciiTheme="minorHAnsi" w:hAnsiTheme="minorHAnsi" w:cstheme="minorHAnsi"/>
        </w:rPr>
      </w:pPr>
      <w:r w:rsidRPr="00424FF1">
        <w:rPr>
          <w:rFonts w:asciiTheme="minorHAnsi" w:hAnsiTheme="minorHAnsi" w:cstheme="minorHAnsi"/>
        </w:rPr>
        <w:t>Intet.</w:t>
      </w:r>
    </w:p>
    <w:p w14:paraId="7FD7A058" w14:textId="77777777" w:rsidR="009D0958" w:rsidRPr="00424FF1" w:rsidRDefault="009D0958" w:rsidP="009D0958">
      <w:pPr>
        <w:pStyle w:val="Normal-Bullet"/>
        <w:numPr>
          <w:ilvl w:val="0"/>
          <w:numId w:val="0"/>
        </w:numPr>
        <w:spacing w:line="276" w:lineRule="auto"/>
        <w:ind w:left="425"/>
        <w:rPr>
          <w:rFonts w:asciiTheme="minorHAnsi" w:hAnsiTheme="minorHAnsi" w:cstheme="minorHAnsi"/>
          <w:b/>
        </w:rPr>
      </w:pPr>
    </w:p>
    <w:p w14:paraId="0E2F562B" w14:textId="77777777" w:rsidR="009D0958" w:rsidRPr="00424FF1" w:rsidRDefault="005F01FE" w:rsidP="00D53194">
      <w:pPr>
        <w:pStyle w:val="Normal-Bullet"/>
        <w:numPr>
          <w:ilvl w:val="0"/>
          <w:numId w:val="17"/>
        </w:numPr>
        <w:spacing w:line="276" w:lineRule="auto"/>
        <w:rPr>
          <w:rFonts w:asciiTheme="minorHAnsi" w:hAnsiTheme="minorHAnsi" w:cstheme="minorHAnsi"/>
          <w:b/>
        </w:rPr>
      </w:pPr>
      <w:r w:rsidRPr="00424FF1">
        <w:rPr>
          <w:rFonts w:asciiTheme="minorHAnsi" w:hAnsiTheme="minorHAnsi" w:cstheme="minorHAnsi"/>
          <w:b/>
        </w:rPr>
        <w:t>Eventuelt</w:t>
      </w:r>
    </w:p>
    <w:p w14:paraId="0B2FC0C4" w14:textId="77777777" w:rsidR="00B10BE3" w:rsidRPr="00424FF1" w:rsidRDefault="00B10BE3" w:rsidP="00CE0821">
      <w:pPr>
        <w:spacing w:line="276" w:lineRule="auto"/>
        <w:ind w:left="360"/>
        <w:rPr>
          <w:rFonts w:asciiTheme="minorHAnsi" w:hAnsiTheme="minorHAnsi" w:cstheme="minorHAnsi"/>
        </w:rPr>
      </w:pPr>
    </w:p>
    <w:p w14:paraId="4202D4DA" w14:textId="48E6557F" w:rsidR="009D0958" w:rsidRPr="00424FF1" w:rsidRDefault="00FB541C" w:rsidP="00CE0821">
      <w:pPr>
        <w:spacing w:line="276" w:lineRule="auto"/>
        <w:ind w:left="360"/>
        <w:rPr>
          <w:rFonts w:asciiTheme="minorHAnsi" w:hAnsiTheme="minorHAnsi" w:cstheme="minorHAnsi"/>
        </w:rPr>
      </w:pPr>
      <w:r w:rsidRPr="00424FF1">
        <w:rPr>
          <w:rFonts w:asciiTheme="minorHAnsi" w:hAnsiTheme="minorHAnsi" w:cstheme="minorHAnsi"/>
        </w:rPr>
        <w:t>Mødet sluttede kl.</w:t>
      </w:r>
      <w:r w:rsidR="006120A9">
        <w:rPr>
          <w:rFonts w:asciiTheme="minorHAnsi" w:hAnsiTheme="minorHAnsi" w:cstheme="minorHAnsi"/>
        </w:rPr>
        <w:t xml:space="preserve"> 15.45</w:t>
      </w:r>
    </w:p>
    <w:sectPr w:rsidR="009D0958" w:rsidRPr="00424FF1" w:rsidSect="00E06684">
      <w:headerReference w:type="default" r:id="rId8"/>
      <w:footerReference w:type="default" r:id="rId9"/>
      <w:headerReference w:type="first" r:id="rId10"/>
      <w:footerReference w:type="first" r:id="rId11"/>
      <w:endnotePr>
        <w:numFmt w:val="decimal"/>
      </w:endnotePr>
      <w:pgSz w:w="11907" w:h="16840" w:code="9"/>
      <w:pgMar w:top="2472" w:right="2835" w:bottom="1276"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D605A" w14:textId="77777777" w:rsidR="008F1566" w:rsidRDefault="008F1566">
      <w:r>
        <w:separator/>
      </w:r>
    </w:p>
  </w:endnote>
  <w:endnote w:type="continuationSeparator" w:id="0">
    <w:p w14:paraId="17F3F677" w14:textId="77777777" w:rsidR="008F1566" w:rsidRDefault="008F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E2FCD8-EE56-483D-AD8A-CD4F2B16A5AA}"/>
    <w:embedBold r:id="rId2" w:fontKey="{3250F08D-2C2A-4361-9557-8F80789FEBD5}"/>
  </w:font>
  <w:font w:name="Georgia">
    <w:panose1 w:val="02040502050405020303"/>
    <w:charset w:val="00"/>
    <w:family w:val="roman"/>
    <w:pitch w:val="variable"/>
    <w:sig w:usb0="00000287" w:usb1="00000000" w:usb2="00000000" w:usb3="00000000" w:csb0="0000009F" w:csb1="00000000"/>
    <w:embedRegular r:id="rId3" w:fontKey="{1836CC72-6BCC-4C6E-A7B7-3E2FD7C162F3}"/>
    <w:embedBold r:id="rId4" w:fontKey="{E628DD14-B2F1-4793-8CCF-6DAE9D90A0AA}"/>
    <w:embedItalic r:id="rId5" w:fontKey="{D3DAB29B-4CDF-416A-A040-914BDFEB3F69}"/>
    <w:embedBoldItalic r:id="rId6" w:fontKey="{32C5A374-8415-4C78-B941-A021643C4989}"/>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B4E98E48-C9D1-4AAB-A225-E7FDF6817E9F}"/>
    <w:embedBold r:id="rId8" w:fontKey="{D2D78FC6-6EA6-4279-BBAA-3BD71C4BA7AC}"/>
  </w:font>
  <w:font w:name="Cambria">
    <w:panose1 w:val="02040503050406030204"/>
    <w:charset w:val="00"/>
    <w:family w:val="roman"/>
    <w:pitch w:val="variable"/>
    <w:sig w:usb0="E00006FF" w:usb1="420024FF" w:usb2="02000000" w:usb3="00000000" w:csb0="0000019F" w:csb1="00000000"/>
    <w:embedRegular r:id="rId9" w:fontKey="{0A5B4D42-84AC-44D6-8F92-92EA178A2138}"/>
    <w:embedBold r:id="rId10" w:fontKey="{BAA0F71C-8CB0-48D9-BF51-AF3C71031E26}"/>
  </w:font>
  <w:font w:name="Tahoma">
    <w:panose1 w:val="020B0604030504040204"/>
    <w:charset w:val="00"/>
    <w:family w:val="swiss"/>
    <w:pitch w:val="variable"/>
    <w:sig w:usb0="E1002EFF" w:usb1="C000605B" w:usb2="00000029" w:usb3="00000000" w:csb0="000101FF" w:csb1="00000000"/>
    <w:embedRegular r:id="rId11" w:fontKey="{F0F64D31-7E28-44B2-A261-E92341DFE226}"/>
  </w:font>
  <w:font w:name="Segoe UI">
    <w:panose1 w:val="020B0502040204020203"/>
    <w:charset w:val="00"/>
    <w:family w:val="swiss"/>
    <w:pitch w:val="variable"/>
    <w:sig w:usb0="E4002EFF" w:usb1="C000E47F" w:usb2="00000009" w:usb3="00000000" w:csb0="000001FF" w:csb1="00000000"/>
    <w:embedRegular r:id="rId12" w:fontKey="{41245663-DAD0-4EB3-AD26-5D9FD6D2C84A}"/>
  </w:font>
  <w:font w:name="AU Logo">
    <w:panose1 w:val="050B0500000000020004"/>
    <w:charset w:val="02"/>
    <w:family w:val="swiss"/>
    <w:pitch w:val="variable"/>
    <w:sig w:usb0="00000000" w:usb1="10000000" w:usb2="00000000" w:usb3="00000000" w:csb0="80000000" w:csb1="00000000"/>
    <w:embedRegular r:id="rId13" w:fontKey="{DB1B9C8F-9152-4FA2-AB4A-793BEAA22824}"/>
    <w:embedBold r:id="rId14" w:fontKey="{55B5716C-CF84-4AD9-936C-D8E6C4886ECF}"/>
  </w:font>
  <w:font w:name="Verdana">
    <w:panose1 w:val="020B0604030504040204"/>
    <w:charset w:val="00"/>
    <w:family w:val="swiss"/>
    <w:pitch w:val="variable"/>
    <w:sig w:usb0="A00006FF" w:usb1="4000205B" w:usb2="00000010" w:usb3="00000000" w:csb0="0000019F" w:csb1="00000000"/>
    <w:embedRegular r:id="rId15" w:fontKey="{BEEC2D68-B9EB-4EA9-BBAB-BAAD1A1295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A0E56" w14:textId="5DA8E4EC" w:rsidR="000C5BB5" w:rsidRDefault="000C5BB5">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3717E5">
      <w:rPr>
        <w:noProof/>
        <w:vanish/>
      </w:rPr>
      <w:t>5</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3717E5">
      <w:rPr>
        <w:noProof/>
        <w:vanish/>
      </w:rPr>
      <w:t>5</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3717E5">
      <w:rPr>
        <w:noProof/>
        <w:vanish/>
      </w:rPr>
      <w:t>5</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DAFD9" w14:textId="77777777" w:rsidR="000C5BB5" w:rsidRDefault="000C5BB5" w:rsidP="0065394A">
    <w:pPr>
      <w:ind w:right="360"/>
    </w:pPr>
  </w:p>
  <w:p w14:paraId="5B8FFC16" w14:textId="77777777" w:rsidR="000C5BB5" w:rsidRDefault="000C5BB5" w:rsidP="0065394A">
    <w:r>
      <w:rPr>
        <w:noProof/>
      </w:rPr>
      <mc:AlternateContent>
        <mc:Choice Requires="wps">
          <w:drawing>
            <wp:anchor distT="0" distB="0" distL="114300" distR="114300" simplePos="0" relativeHeight="251662336" behindDoc="0" locked="0" layoutInCell="1" allowOverlap="1" wp14:anchorId="4C3647BA" wp14:editId="596A8D66">
              <wp:simplePos x="0" y="0"/>
              <wp:positionH relativeFrom="page">
                <wp:posOffset>4244340</wp:posOffset>
              </wp:positionH>
              <wp:positionV relativeFrom="page">
                <wp:posOffset>9822180</wp:posOffset>
              </wp:positionV>
              <wp:extent cx="2609850" cy="427990"/>
              <wp:effectExtent l="0" t="0" r="0" b="0"/>
              <wp:wrapNone/>
              <wp:docPr id="4"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A0AC8" w14:textId="77777777" w:rsidR="000C5BB5" w:rsidRDefault="000C5BB5"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3647BA" id="_x0000_s1033" style="position:absolute;margin-left:334.2pt;margin-top:773.4pt;width:205.5pt;height:3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1qggIAAGEFAAAOAAAAZHJzL2Uyb0RvYy54bWysVEtv2zAMvg/YfxB0X50E6SNGnSJo0WFA&#10;0BZth54VWaqNyaJGKbGzXz9KdtyuLXYY5oNgvj5Sn0ie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e&#10;e11qggIAAGEFAAAOAAAAAAAAAAAAAAAAAC4CAABkcnMvZTJvRG9jLnhtbFBLAQItABQABgAIAAAA&#10;IQDP80si4QAAAA4BAAAPAAAAAAAAAAAAAAAAANwEAABkcnMvZG93bnJldi54bWxQSwUGAAAAAAQA&#10;BADzAAAA6gUAAAAA&#10;" filled="f" stroked="f" strokeweight="2pt">
              <v:textbox>
                <w:txbxContent>
                  <w:p w14:paraId="392A0AC8" w14:textId="77777777" w:rsidR="000C5BB5" w:rsidRDefault="000C5BB5" w:rsidP="008C7AD0">
                    <w:pPr>
                      <w:jc w:val="center"/>
                    </w:pPr>
                  </w:p>
                </w:txbxContent>
              </v:textbox>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0C5BB5" w:rsidRPr="00ED4DB4" w14:paraId="42A17BE4" w14:textId="77777777" w:rsidTr="00A5078B">
      <w:tc>
        <w:tcPr>
          <w:tcW w:w="2409" w:type="dxa"/>
        </w:tcPr>
        <w:p w14:paraId="3DC6B32E" w14:textId="77777777" w:rsidR="000C5BB5" w:rsidRPr="009224E3" w:rsidRDefault="000C5BB5" w:rsidP="0065394A">
          <w:pPr>
            <w:pStyle w:val="Template-Companyname"/>
          </w:pPr>
          <w:bookmarkStart w:id="36" w:name="OFF_unitName"/>
          <w:r>
            <w:t>Dekanatet,  Aarhus BSS</w:t>
          </w:r>
          <w:bookmarkEnd w:id="36"/>
        </w:p>
        <w:p w14:paraId="0AD4C7BA" w14:textId="77777777" w:rsidR="000C5BB5" w:rsidRPr="009224E3" w:rsidRDefault="000C5BB5" w:rsidP="0065394A">
          <w:pPr>
            <w:pStyle w:val="Template-Address"/>
          </w:pPr>
          <w:bookmarkStart w:id="37" w:name="LAN_AU"/>
          <w:r>
            <w:t>Aarhus Universitet</w:t>
          </w:r>
          <w:bookmarkEnd w:id="37"/>
        </w:p>
        <w:p w14:paraId="1FFEE025" w14:textId="77777777" w:rsidR="000C5BB5" w:rsidRPr="009224E3" w:rsidRDefault="000C5BB5" w:rsidP="0065394A">
          <w:pPr>
            <w:pStyle w:val="Template-Address"/>
          </w:pPr>
          <w:bookmarkStart w:id="38" w:name="OFF_addressComputed"/>
          <w:r>
            <w:t>Bartholins Allé 14</w:t>
          </w:r>
          <w:r>
            <w:br/>
            <w:t>8000 Aarhus C</w:t>
          </w:r>
          <w:bookmarkEnd w:id="38"/>
        </w:p>
      </w:tc>
      <w:tc>
        <w:tcPr>
          <w:tcW w:w="2410" w:type="dxa"/>
        </w:tcPr>
        <w:p w14:paraId="0FE9C06A" w14:textId="77777777" w:rsidR="000C5BB5" w:rsidRPr="009224E3" w:rsidRDefault="000C5BB5" w:rsidP="0065394A">
          <w:pPr>
            <w:pStyle w:val="Template-Address"/>
            <w:tabs>
              <w:tab w:val="right" w:pos="2400"/>
            </w:tabs>
            <w:jc w:val="right"/>
          </w:pPr>
          <w:bookmarkStart w:id="39" w:name="LAN_Tel"/>
          <w:bookmarkStart w:id="40" w:name="OFF_Phone_HIF"/>
          <w:r>
            <w:t>Tlf.:</w:t>
          </w:r>
          <w:bookmarkEnd w:id="39"/>
          <w:r w:rsidRPr="009224E3">
            <w:t xml:space="preserve"> </w:t>
          </w:r>
          <w:bookmarkStart w:id="41" w:name="OFF_Phone"/>
          <w:r>
            <w:t>+45 8715 2454</w:t>
          </w:r>
          <w:bookmarkEnd w:id="41"/>
        </w:p>
        <w:p w14:paraId="1587553D" w14:textId="77777777" w:rsidR="000C5BB5" w:rsidRPr="009224E3" w:rsidRDefault="000C5BB5" w:rsidP="0065394A">
          <w:pPr>
            <w:pStyle w:val="Template-Address"/>
            <w:jc w:val="right"/>
            <w:rPr>
              <w:vanish/>
            </w:rPr>
          </w:pPr>
          <w:bookmarkStart w:id="42" w:name="LAN_Fax"/>
          <w:bookmarkStart w:id="43" w:name="OFF_Fax_HIF"/>
          <w:bookmarkEnd w:id="40"/>
          <w:r>
            <w:rPr>
              <w:vanish/>
            </w:rPr>
            <w:t>Fax:</w:t>
          </w:r>
          <w:bookmarkEnd w:id="42"/>
          <w:r w:rsidRPr="009224E3">
            <w:rPr>
              <w:vanish/>
            </w:rPr>
            <w:t xml:space="preserve"> </w:t>
          </w:r>
          <w:bookmarkStart w:id="44" w:name="OFF_Fax"/>
          <w:bookmarkEnd w:id="44"/>
        </w:p>
        <w:p w14:paraId="03DDB784" w14:textId="77777777" w:rsidR="000C5BB5" w:rsidRPr="009D0958" w:rsidRDefault="000C5BB5" w:rsidP="0065394A">
          <w:pPr>
            <w:pStyle w:val="Template-Address"/>
            <w:jc w:val="right"/>
            <w:rPr>
              <w:lang w:val="en-US"/>
            </w:rPr>
          </w:pPr>
          <w:bookmarkStart w:id="45" w:name="OFF_Email_HIF"/>
          <w:bookmarkEnd w:id="43"/>
          <w:r w:rsidRPr="009D0958">
            <w:rPr>
              <w:lang w:val="en-US"/>
            </w:rPr>
            <w:t xml:space="preserve">E-mail: </w:t>
          </w:r>
          <w:bookmarkStart w:id="46" w:name="OFF_Email"/>
          <w:r w:rsidRPr="009D0958">
            <w:rPr>
              <w:lang w:val="en-US"/>
            </w:rPr>
            <w:t>bss@au.dk</w:t>
          </w:r>
          <w:bookmarkEnd w:id="46"/>
        </w:p>
        <w:p w14:paraId="6BD5F8D3" w14:textId="77777777" w:rsidR="000C5BB5" w:rsidRPr="009D0958" w:rsidRDefault="000C5BB5" w:rsidP="0065394A">
          <w:pPr>
            <w:pStyle w:val="Template-Address"/>
            <w:jc w:val="right"/>
            <w:rPr>
              <w:lang w:val="en-US"/>
            </w:rPr>
          </w:pPr>
          <w:bookmarkStart w:id="47" w:name="OFF_wwwComputed_HIF"/>
          <w:bookmarkEnd w:id="45"/>
          <w:r w:rsidRPr="009D0958">
            <w:rPr>
              <w:lang w:val="en-US"/>
            </w:rPr>
            <w:t xml:space="preserve">Web: </w:t>
          </w:r>
          <w:bookmarkStart w:id="48" w:name="OFF_wwwComputed"/>
          <w:r w:rsidRPr="009D0958">
            <w:rPr>
              <w:lang w:val="en-US"/>
            </w:rPr>
            <w:t>bss.au.dk</w:t>
          </w:r>
          <w:bookmarkEnd w:id="47"/>
          <w:bookmarkEnd w:id="48"/>
        </w:p>
      </w:tc>
      <w:tc>
        <w:tcPr>
          <w:tcW w:w="4820" w:type="dxa"/>
        </w:tcPr>
        <w:p w14:paraId="0AB7A77F" w14:textId="77777777" w:rsidR="000C5BB5" w:rsidRDefault="000C5BB5" w:rsidP="0065394A">
          <w:pPr>
            <w:pStyle w:val="Template-Address"/>
            <w:tabs>
              <w:tab w:val="right" w:pos="2400"/>
            </w:tabs>
            <w:jc w:val="right"/>
          </w:pPr>
          <w:bookmarkStart w:id="49" w:name="IMG_Secondary"/>
          <w:r w:rsidRPr="00BD3DDF">
            <w:drawing>
              <wp:inline distT="0" distB="0" distL="0" distR="0" wp14:anchorId="67BF724C" wp14:editId="3690AB32">
                <wp:extent cx="1845945" cy="338455"/>
                <wp:effectExtent l="0" t="0" r="0" b="0"/>
                <wp:docPr id="35" name="IMG_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Second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5945" cy="338455"/>
                        </a:xfrm>
                        <a:prstGeom prst="rect">
                          <a:avLst/>
                        </a:prstGeom>
                        <a:noFill/>
                        <a:ln>
                          <a:noFill/>
                        </a:ln>
                      </pic:spPr>
                    </pic:pic>
                  </a:graphicData>
                </a:graphic>
              </wp:inline>
            </w:drawing>
          </w:r>
          <w:bookmarkEnd w:id="49"/>
        </w:p>
      </w:tc>
    </w:tr>
  </w:tbl>
  <w:p w14:paraId="481AC1FA" w14:textId="77777777" w:rsidR="000C5BB5" w:rsidRPr="006C3A1B" w:rsidRDefault="000C5BB5"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611BD" w14:textId="77777777" w:rsidR="008F1566" w:rsidRDefault="008F1566">
      <w:r>
        <w:separator/>
      </w:r>
    </w:p>
  </w:footnote>
  <w:footnote w:type="continuationSeparator" w:id="0">
    <w:p w14:paraId="51E4FC06" w14:textId="77777777" w:rsidR="008F1566" w:rsidRDefault="008F1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DA4E4" w14:textId="77777777" w:rsidR="000C5BB5" w:rsidRDefault="000C5BB5" w:rsidP="00B36C68">
    <w:pPr>
      <w:pStyle w:val="Sidehoved"/>
    </w:pPr>
    <w:r>
      <w:rPr>
        <w:noProof/>
      </w:rPr>
      <mc:AlternateContent>
        <mc:Choice Requires="wps">
          <w:drawing>
            <wp:anchor distT="0" distB="0" distL="114300" distR="114300" simplePos="0" relativeHeight="251659264" behindDoc="1" locked="1" layoutInCell="1" allowOverlap="1" wp14:anchorId="2AF12CAC" wp14:editId="014B79C9">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670471FB" w14:textId="77777777" w:rsidR="000C5BB5" w:rsidRPr="006474AE" w:rsidRDefault="000C5BB5"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F12CAC"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" filled="f" stroked="f">
              <v:textbox inset="0,0,0,0">
                <w:txbxContent>
                  <w:p w14:paraId="670471FB" w14:textId="77777777" w:rsidR="000C5BB5" w:rsidRPr="006474AE" w:rsidRDefault="000C5BB5" w:rsidP="006474AE">
                    <w:pPr>
                      <w:pStyle w:val="BSSBomaerke"/>
                    </w:pPr>
                    <w:r w:rsidRPr="006474AE">
                      <w:t></w:t>
                    </w:r>
                  </w:p>
                </w:txbxContent>
              </v:textbox>
              <w10:wrap type="tight" anchorx="page"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478BC971" wp14:editId="58BBE172">
              <wp:simplePos x="0" y="0"/>
              <wp:positionH relativeFrom="page">
                <wp:posOffset>1490345</wp:posOffset>
              </wp:positionH>
              <wp:positionV relativeFrom="page">
                <wp:posOffset>370840</wp:posOffset>
              </wp:positionV>
              <wp:extent cx="5480050" cy="765810"/>
              <wp:effectExtent l="0" t="0" r="0" b="0"/>
              <wp:wrapNone/>
              <wp:docPr id="10"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302FB" w14:textId="77777777" w:rsidR="000C5BB5" w:rsidRPr="009D0958" w:rsidRDefault="000C5BB5" w:rsidP="00454C95">
                          <w:pPr>
                            <w:pStyle w:val="BSSWSName1"/>
                            <w:spacing w:line="220" w:lineRule="exact"/>
                            <w:rPr>
                              <w:lang w:val="en-US"/>
                            </w:rPr>
                          </w:pPr>
                          <w:bookmarkStart w:id="2" w:name="OFF_logo1AComputed_1"/>
                          <w:bookmarkStart w:id="3" w:name="OFF_logo1AComputed_1_HIF"/>
                          <w:r w:rsidRPr="009D0958">
                            <w:rPr>
                              <w:lang w:val="en-US"/>
                            </w:rPr>
                            <w:t>School of Business and Social Sciences</w:t>
                          </w:r>
                          <w:bookmarkEnd w:id="2"/>
                        </w:p>
                        <w:p w14:paraId="1B165909" w14:textId="77777777" w:rsidR="000C5BB5" w:rsidRDefault="000C5BB5" w:rsidP="00454C95">
                          <w:pPr>
                            <w:pStyle w:val="BSSWSName2"/>
                            <w:spacing w:line="220" w:lineRule="exact"/>
                          </w:pPr>
                          <w:bookmarkStart w:id="4" w:name="OFF_logo2AComputed_1"/>
                          <w:bookmarkStart w:id="5" w:name="OFF_logo2AComputed_1_HIF"/>
                          <w:bookmarkEnd w:id="3"/>
                          <w:r>
                            <w:t>Aarhus Universitet</w:t>
                          </w:r>
                          <w:bookmarkEnd w:id="4"/>
                        </w:p>
                        <w:bookmarkEnd w:id="5"/>
                        <w:p w14:paraId="43627FDE" w14:textId="77777777" w:rsidR="000C5BB5" w:rsidRDefault="000C5BB5"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BC971" id="AUHide" o:spid="_x0000_s1027" type="#_x0000_t202" style="position:absolute;margin-left:117.35pt;margin-top:29.2pt;width:431.5pt;height:60.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" filled="f" stroked="f">
              <v:textbox inset="0,0,0,0">
                <w:txbxContent>
                  <w:p w14:paraId="768302FB" w14:textId="77777777" w:rsidR="000C5BB5" w:rsidRPr="009D0958" w:rsidRDefault="000C5BB5" w:rsidP="00454C95">
                    <w:pPr>
                      <w:pStyle w:val="BSSWSName1"/>
                      <w:spacing w:line="220" w:lineRule="exact"/>
                      <w:rPr>
                        <w:lang w:val="en-US"/>
                      </w:rPr>
                    </w:pPr>
                    <w:bookmarkStart w:id="5" w:name="OFF_logo1AComputed_1"/>
                    <w:bookmarkStart w:id="6" w:name="OFF_logo1AComputed_1_HIF"/>
                    <w:r w:rsidRPr="009D0958">
                      <w:rPr>
                        <w:lang w:val="en-US"/>
                      </w:rPr>
                      <w:t>School of Business and Social Sciences</w:t>
                    </w:r>
                    <w:bookmarkEnd w:id="5"/>
                  </w:p>
                  <w:p w14:paraId="1B165909" w14:textId="77777777" w:rsidR="000C5BB5" w:rsidRDefault="000C5BB5" w:rsidP="00454C95">
                    <w:pPr>
                      <w:pStyle w:val="BSSWSName2"/>
                      <w:spacing w:line="220" w:lineRule="exact"/>
                    </w:pPr>
                    <w:bookmarkStart w:id="7" w:name="OFF_logo2AComputed_1"/>
                    <w:bookmarkStart w:id="8" w:name="OFF_logo2AComputed_1_HIF"/>
                    <w:bookmarkEnd w:id="6"/>
                    <w:r>
                      <w:t>Aarhus Universitet</w:t>
                    </w:r>
                    <w:bookmarkEnd w:id="7"/>
                  </w:p>
                  <w:bookmarkEnd w:id="8"/>
                  <w:p w14:paraId="43627FDE" w14:textId="77777777" w:rsidR="000C5BB5" w:rsidRDefault="000C5BB5" w:rsidP="00454C95">
                    <w:pPr>
                      <w:pStyle w:val="BSSWSName3"/>
                    </w:pPr>
                  </w:p>
                </w:txbxContent>
              </v:textbox>
              <w10:wrap anchorx="page" anchory="page"/>
            </v:shape>
          </w:pict>
        </mc:Fallback>
      </mc:AlternateContent>
    </w:r>
  </w:p>
  <w:p w14:paraId="5E3B7227" w14:textId="77777777" w:rsidR="000C5BB5" w:rsidRDefault="000C5BB5">
    <w:pPr>
      <w:pStyle w:val="Sidehoved"/>
    </w:pPr>
    <w:r>
      <w:rPr>
        <w:noProof/>
      </w:rPr>
      <w:drawing>
        <wp:anchor distT="0" distB="0" distL="114300" distR="114300" simplePos="0" relativeHeight="251656192" behindDoc="1" locked="0" layoutInCell="1" allowOverlap="1" wp14:anchorId="3AC4BF36" wp14:editId="28E84A91">
          <wp:simplePos x="0" y="0"/>
          <wp:positionH relativeFrom="page">
            <wp:posOffset>180340</wp:posOffset>
          </wp:positionH>
          <wp:positionV relativeFrom="page">
            <wp:posOffset>3600450</wp:posOffset>
          </wp:positionV>
          <wp:extent cx="356870" cy="3798570"/>
          <wp:effectExtent l="0" t="0" r="0" b="0"/>
          <wp:wrapNone/>
          <wp:docPr id="3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0" locked="0" layoutInCell="1" allowOverlap="1" wp14:anchorId="72816F3E" wp14:editId="6A95A42B">
              <wp:simplePos x="0" y="0"/>
              <wp:positionH relativeFrom="page">
                <wp:posOffset>5939790</wp:posOffset>
              </wp:positionH>
              <wp:positionV relativeFrom="page">
                <wp:posOffset>1526540</wp:posOffset>
              </wp:positionV>
              <wp:extent cx="890270" cy="1069340"/>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096E3" w14:textId="6E280CD0" w:rsidR="000C5BB5" w:rsidRDefault="000C5BB5" w:rsidP="006E2A21">
                          <w:pPr>
                            <w:rPr>
                              <w:rStyle w:val="Sidetal"/>
                              <w:lang w:eastAsia="da-DK"/>
                            </w:rPr>
                          </w:pPr>
                          <w:bookmarkStart w:id="6" w:name="LAN_Page_2"/>
                          <w:r>
                            <w:rPr>
                              <w:rStyle w:val="Sidetal"/>
                              <w:lang w:eastAsia="da-DK"/>
                            </w:rPr>
                            <w:t>Side</w:t>
                          </w:r>
                          <w:bookmarkEnd w:id="6"/>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3717E5">
                            <w:rPr>
                              <w:rStyle w:val="Sidetal"/>
                              <w:noProof/>
                              <w:lang w:eastAsia="da-DK"/>
                            </w:rPr>
                            <w:t>5</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3717E5">
                            <w:rPr>
                              <w:rStyle w:val="Sidetal"/>
                              <w:noProof/>
                              <w:lang w:eastAsia="da-DK"/>
                            </w:rPr>
                            <w:t>5</w:t>
                          </w:r>
                          <w:r>
                            <w:rPr>
                              <w:rStyle w:val="Sidetal"/>
                              <w:lang w:eastAsia="da-DK"/>
                            </w:rPr>
                            <w:fldChar w:fldCharType="end"/>
                          </w:r>
                        </w:p>
                        <w:p w14:paraId="35B94DD8" w14:textId="77777777" w:rsidR="000C5BB5" w:rsidRPr="00192812" w:rsidRDefault="000C5BB5" w:rsidP="006E2A21">
                          <w:pPr>
                            <w:pStyle w:val="Template-Date"/>
                            <w:spacing w:line="260" w:lineRule="exact"/>
                            <w:rPr>
                              <w:rStyle w:val="Sidetal"/>
                              <w:lang w:eastAsia="da-DK"/>
                            </w:rPr>
                          </w:pPr>
                          <w:r w:rsidRPr="00BD3DDF">
                            <w:drawing>
                              <wp:inline distT="0" distB="0" distL="0" distR="0" wp14:anchorId="091290E4" wp14:editId="284D32CD">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16F3E" id="_x0000_t202" coordsize="21600,21600" o:spt="202" path="m,l,21600r21600,l21600,xe">
              <v:stroke joinstyle="miter"/>
              <v:path gradientshapeok="t" o:connecttype="rect"/>
            </v:shapetype>
            <v:shape id="Text Box 14" o:spid="_x0000_s1028"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zIsgIAALE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" filled="f" stroked="f">
              <v:textbox inset="0,0,0,0">
                <w:txbxContent>
                  <w:p w14:paraId="335096E3" w14:textId="6E280CD0" w:rsidR="000C5BB5" w:rsidRDefault="000C5BB5" w:rsidP="006E2A21">
                    <w:pPr>
                      <w:rPr>
                        <w:rStyle w:val="Sidetal"/>
                        <w:lang w:eastAsia="da-DK"/>
                      </w:rPr>
                    </w:pPr>
                    <w:bookmarkStart w:id="7" w:name="LAN_Page_2"/>
                    <w:r>
                      <w:rPr>
                        <w:rStyle w:val="Sidetal"/>
                        <w:lang w:eastAsia="da-DK"/>
                      </w:rPr>
                      <w:t>Side</w:t>
                    </w:r>
                    <w:bookmarkEnd w:id="7"/>
                    <w:r>
                      <w:rPr>
                        <w:rStyle w:val="Sidetal"/>
                        <w:lang w:eastAsia="da-DK"/>
                      </w:rPr>
                      <w:t xml:space="preserve"> </w:t>
                    </w:r>
                    <w:r>
                      <w:rPr>
                        <w:rStyle w:val="Sidetal"/>
                        <w:lang w:eastAsia="da-DK"/>
                      </w:rPr>
                      <w:fldChar w:fldCharType="begin"/>
                    </w:r>
                    <w:r>
                      <w:rPr>
                        <w:rStyle w:val="Sidetal"/>
                        <w:lang w:eastAsia="da-DK"/>
                      </w:rPr>
                      <w:instrText xml:space="preserve"> PAGE </w:instrText>
                    </w:r>
                    <w:r>
                      <w:rPr>
                        <w:rStyle w:val="Sidetal"/>
                        <w:lang w:eastAsia="da-DK"/>
                      </w:rPr>
                      <w:fldChar w:fldCharType="separate"/>
                    </w:r>
                    <w:r w:rsidR="003717E5">
                      <w:rPr>
                        <w:rStyle w:val="Sidetal"/>
                        <w:noProof/>
                        <w:lang w:eastAsia="da-DK"/>
                      </w:rPr>
                      <w:t>5</w:t>
                    </w:r>
                    <w:r>
                      <w:rPr>
                        <w:rStyle w:val="Sidetal"/>
                        <w:lang w:eastAsia="da-DK"/>
                      </w:rPr>
                      <w:fldChar w:fldCharType="end"/>
                    </w:r>
                    <w:r>
                      <w:rPr>
                        <w:rStyle w:val="Sidetal"/>
                        <w:lang w:eastAsia="da-DK"/>
                      </w:rPr>
                      <w:t>/</w:t>
                    </w:r>
                    <w:r>
                      <w:rPr>
                        <w:rStyle w:val="Sidetal"/>
                        <w:lang w:eastAsia="da-DK"/>
                      </w:rPr>
                      <w:fldChar w:fldCharType="begin"/>
                    </w:r>
                    <w:r>
                      <w:rPr>
                        <w:rStyle w:val="Sidetal"/>
                        <w:lang w:eastAsia="da-DK"/>
                      </w:rPr>
                      <w:instrText xml:space="preserve"> NUMPAGES </w:instrText>
                    </w:r>
                    <w:r>
                      <w:rPr>
                        <w:rStyle w:val="Sidetal"/>
                        <w:lang w:eastAsia="da-DK"/>
                      </w:rPr>
                      <w:fldChar w:fldCharType="separate"/>
                    </w:r>
                    <w:r w:rsidR="003717E5">
                      <w:rPr>
                        <w:rStyle w:val="Sidetal"/>
                        <w:noProof/>
                        <w:lang w:eastAsia="da-DK"/>
                      </w:rPr>
                      <w:t>5</w:t>
                    </w:r>
                    <w:r>
                      <w:rPr>
                        <w:rStyle w:val="Sidetal"/>
                        <w:lang w:eastAsia="da-DK"/>
                      </w:rPr>
                      <w:fldChar w:fldCharType="end"/>
                    </w:r>
                  </w:p>
                  <w:p w14:paraId="35B94DD8" w14:textId="77777777" w:rsidR="000C5BB5" w:rsidRPr="00192812" w:rsidRDefault="000C5BB5" w:rsidP="006E2A21">
                    <w:pPr>
                      <w:pStyle w:val="Template-Date"/>
                      <w:spacing w:line="260" w:lineRule="exact"/>
                      <w:rPr>
                        <w:rStyle w:val="Sidetal"/>
                        <w:lang w:eastAsia="da-DK"/>
                      </w:rPr>
                    </w:pPr>
                    <w:r w:rsidRPr="00BD3DDF">
                      <w:drawing>
                        <wp:inline distT="0" distB="0" distL="0" distR="0" wp14:anchorId="091290E4" wp14:editId="284D32CD">
                          <wp:extent cx="347345" cy="152400"/>
                          <wp:effectExtent l="0" t="0" r="0" b="0"/>
                          <wp:docPr id="36"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853A4" w14:textId="77777777" w:rsidR="000C5BB5" w:rsidRDefault="000C5BB5" w:rsidP="00B36C68">
    <w:pPr>
      <w:pStyle w:val="Sidehoved"/>
    </w:pPr>
    <w:r>
      <w:rPr>
        <w:noProof/>
      </w:rPr>
      <mc:AlternateContent>
        <mc:Choice Requires="wps">
          <w:drawing>
            <wp:anchor distT="0" distB="0" distL="114300" distR="114300" simplePos="0" relativeHeight="251660288" behindDoc="0" locked="0" layoutInCell="1" allowOverlap="1" wp14:anchorId="09C7EF33" wp14:editId="56302861">
              <wp:simplePos x="0" y="0"/>
              <wp:positionH relativeFrom="page">
                <wp:posOffset>1490980</wp:posOffset>
              </wp:positionH>
              <wp:positionV relativeFrom="page">
                <wp:posOffset>328930</wp:posOffset>
              </wp:positionV>
              <wp:extent cx="5480050" cy="808990"/>
              <wp:effectExtent l="0" t="0" r="0" b="0"/>
              <wp:wrapNone/>
              <wp:docPr id="14"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C738" w14:textId="77777777" w:rsidR="000C5BB5" w:rsidRPr="009D0958" w:rsidRDefault="000C5BB5" w:rsidP="00454C95">
                          <w:pPr>
                            <w:pStyle w:val="BSSWSName1"/>
                            <w:spacing w:line="220" w:lineRule="exact"/>
                            <w:rPr>
                              <w:lang w:val="en-US"/>
                            </w:rPr>
                          </w:pPr>
                          <w:bookmarkStart w:id="8" w:name="OFF_logo1AComputed"/>
                          <w:bookmarkStart w:id="9" w:name="OFF_logo1AComputed_HIF"/>
                          <w:r w:rsidRPr="009D0958">
                            <w:rPr>
                              <w:lang w:val="en-US"/>
                            </w:rPr>
                            <w:t>School of Business and Social Sciences</w:t>
                          </w:r>
                          <w:bookmarkEnd w:id="8"/>
                        </w:p>
                        <w:p w14:paraId="72AA81FD" w14:textId="77777777" w:rsidR="000C5BB5" w:rsidRDefault="000C5BB5" w:rsidP="00454C95">
                          <w:pPr>
                            <w:pStyle w:val="BSSWSName2"/>
                            <w:spacing w:line="220" w:lineRule="exact"/>
                          </w:pPr>
                          <w:bookmarkStart w:id="10" w:name="OFF_logo2AComputed"/>
                          <w:bookmarkStart w:id="11" w:name="OFF_logo2AComputed_HIF"/>
                          <w:bookmarkEnd w:id="9"/>
                          <w:r>
                            <w:t>Aarhus Universitet</w:t>
                          </w:r>
                          <w:bookmarkEnd w:id="10"/>
                        </w:p>
                        <w:bookmarkEnd w:id="11"/>
                        <w:p w14:paraId="1249AE2A" w14:textId="77777777" w:rsidR="000C5BB5" w:rsidRPr="00364707" w:rsidRDefault="000C5BB5"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C7EF33" id="_x0000_t202" coordsize="21600,21600" o:spt="202" path="m,l,21600r21600,l21600,xe">
              <v:stroke joinstyle="miter"/>
              <v:path gradientshapeok="t" o:connecttype="rect"/>
            </v:shapetype>
            <v:shape id="_x0000_s1029" type="#_x0000_t202" style="position:absolute;margin-left:117.4pt;margin-top:25.9pt;width:431.5pt;height:63.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" filled="f" stroked="f">
              <v:textbox inset="0,0,0,0">
                <w:txbxContent>
                  <w:p w14:paraId="1E9FC738" w14:textId="77777777" w:rsidR="000C5BB5" w:rsidRPr="009D0958" w:rsidRDefault="000C5BB5" w:rsidP="00454C95">
                    <w:pPr>
                      <w:pStyle w:val="BSSWSName1"/>
                      <w:spacing w:line="220" w:lineRule="exact"/>
                      <w:rPr>
                        <w:lang w:val="en-US"/>
                      </w:rPr>
                    </w:pPr>
                    <w:bookmarkStart w:id="15" w:name="OFF_logo1AComputed"/>
                    <w:bookmarkStart w:id="16" w:name="OFF_logo1AComputed_HIF"/>
                    <w:r w:rsidRPr="009D0958">
                      <w:rPr>
                        <w:lang w:val="en-US"/>
                      </w:rPr>
                      <w:t>School of Business and Social Sciences</w:t>
                    </w:r>
                    <w:bookmarkEnd w:id="15"/>
                  </w:p>
                  <w:p w14:paraId="72AA81FD" w14:textId="77777777" w:rsidR="000C5BB5" w:rsidRDefault="000C5BB5" w:rsidP="00454C95">
                    <w:pPr>
                      <w:pStyle w:val="BSSWSName2"/>
                      <w:spacing w:line="220" w:lineRule="exact"/>
                    </w:pPr>
                    <w:bookmarkStart w:id="17" w:name="OFF_logo2AComputed"/>
                    <w:bookmarkStart w:id="18" w:name="OFF_logo2AComputed_HIF"/>
                    <w:bookmarkEnd w:id="16"/>
                    <w:r>
                      <w:t>Aarhus Universitet</w:t>
                    </w:r>
                    <w:bookmarkEnd w:id="17"/>
                  </w:p>
                  <w:bookmarkEnd w:id="18"/>
                  <w:p w14:paraId="1249AE2A" w14:textId="77777777" w:rsidR="000C5BB5" w:rsidRPr="00364707" w:rsidRDefault="000C5BB5" w:rsidP="00454C95">
                    <w:pPr>
                      <w:pStyle w:val="BSSWSName3"/>
                    </w:pPr>
                  </w:p>
                </w:txbxContent>
              </v:textbox>
              <w10:wrap anchorx="page" anchory="page"/>
            </v:shape>
          </w:pict>
        </mc:Fallback>
      </mc:AlternateContent>
    </w:r>
  </w:p>
  <w:p w14:paraId="308D897B" w14:textId="77777777" w:rsidR="000C5BB5" w:rsidRDefault="000C5BB5">
    <w:pPr>
      <w:pStyle w:val="Sidehoved"/>
    </w:pPr>
    <w:r>
      <w:rPr>
        <w:noProof/>
      </w:rPr>
      <mc:AlternateContent>
        <mc:Choice Requires="wps">
          <w:drawing>
            <wp:anchor distT="0" distB="0" distL="114300" distR="114300" simplePos="0" relativeHeight="251657216" behindDoc="0" locked="0" layoutInCell="1" allowOverlap="1" wp14:anchorId="1089FB91" wp14:editId="1884937D">
              <wp:simplePos x="0" y="0"/>
              <wp:positionH relativeFrom="page">
                <wp:posOffset>4244340</wp:posOffset>
              </wp:positionH>
              <wp:positionV relativeFrom="page">
                <wp:posOffset>9822180</wp:posOffset>
              </wp:positionV>
              <wp:extent cx="2609850" cy="427990"/>
              <wp:effectExtent l="0" t="0" r="0" b="0"/>
              <wp:wrapNone/>
              <wp:docPr id="7"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34DCB" w14:textId="77777777" w:rsidR="000C5BB5" w:rsidRDefault="000C5BB5" w:rsidP="008C7A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89FB91" id="SecondaryLogoHide" o:spid="_x0000_s1030" style="position:absolute;margin-left:334.2pt;margin-top:773.4pt;width:205.5pt;height: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" filled="f" stroked="f" strokeweight="2pt">
              <v:textbox>
                <w:txbxContent>
                  <w:p w14:paraId="57D34DCB" w14:textId="77777777" w:rsidR="000C5BB5" w:rsidRDefault="000C5BB5" w:rsidP="008C7AD0">
                    <w:pPr>
                      <w:jc w:val="center"/>
                    </w:pPr>
                  </w:p>
                </w:txbxContent>
              </v:textbox>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311AE386" wp14:editId="6F975F99">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217"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4F2D02E7" w14:textId="77777777" w:rsidR="000C5BB5" w:rsidRPr="006474AE" w:rsidRDefault="000C5BB5"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1AE386" id="BomærkeHide" o:spid="_x0000_s1031" type="#_x0000_t202" style="position:absolute;margin-left:56.6pt;margin-top:28.3pt;width:52.45pt;height:50.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" filled="f" stroked="f">
              <v:textbox inset="0,0,0,0">
                <w:txbxContent>
                  <w:p w14:paraId="4F2D02E7" w14:textId="77777777" w:rsidR="000C5BB5" w:rsidRPr="006474AE" w:rsidRDefault="000C5BB5" w:rsidP="006474AE">
                    <w:pPr>
                      <w:pStyle w:val="BSSBomaerke"/>
                    </w:pPr>
                    <w:r w:rsidRPr="006474AE">
                      <w:t></w:t>
                    </w:r>
                  </w:p>
                </w:txbxContent>
              </v:textbox>
              <w10:wrap type="tight" anchorx="page" anchory="page"/>
              <w10:anchorlock/>
            </v:shape>
          </w:pict>
        </mc:Fallback>
      </mc:AlternateContent>
    </w:r>
    <w:r>
      <w:rPr>
        <w:noProof/>
      </w:rPr>
      <w:drawing>
        <wp:anchor distT="0" distB="0" distL="114300" distR="114300" simplePos="0" relativeHeight="251654144" behindDoc="1" locked="0" layoutInCell="1" allowOverlap="1" wp14:anchorId="1D3B5B35" wp14:editId="0926C604">
          <wp:simplePos x="0" y="0"/>
          <wp:positionH relativeFrom="page">
            <wp:posOffset>180340</wp:posOffset>
          </wp:positionH>
          <wp:positionV relativeFrom="page">
            <wp:posOffset>3600450</wp:posOffset>
          </wp:positionV>
          <wp:extent cx="355600" cy="3798570"/>
          <wp:effectExtent l="0" t="0" r="0" b="0"/>
          <wp:wrapNone/>
          <wp:docPr id="34"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120" behindDoc="0" locked="0" layoutInCell="1" allowOverlap="1" wp14:anchorId="2F873F0D" wp14:editId="728AA704">
              <wp:simplePos x="0" y="0"/>
              <wp:positionH relativeFrom="page">
                <wp:posOffset>5939790</wp:posOffset>
              </wp:positionH>
              <wp:positionV relativeFrom="page">
                <wp:posOffset>3856990</wp:posOffset>
              </wp:positionV>
              <wp:extent cx="1350010" cy="4229100"/>
              <wp:effectExtent l="0" t="0" r="0" b="0"/>
              <wp:wrapSquare wrapText="bothSides"/>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9C74" w14:textId="77777777" w:rsidR="000C5BB5" w:rsidRDefault="000C5BB5" w:rsidP="003F33BA">
                          <w:pPr>
                            <w:pStyle w:val="Template-Afdeling"/>
                          </w:pPr>
                          <w:bookmarkStart w:id="12" w:name="USR_Name_HIF"/>
                          <w:r>
                            <w:t>Anja Sandholt Hald</w:t>
                          </w:r>
                        </w:p>
                        <w:bookmarkEnd w:id="12"/>
                        <w:p w14:paraId="24B506B4" w14:textId="77777777" w:rsidR="000C5BB5" w:rsidRDefault="000C5BB5" w:rsidP="00307E90">
                          <w:pPr>
                            <w:pStyle w:val="Template"/>
                          </w:pPr>
                        </w:p>
                        <w:p w14:paraId="4FCEE4E8" w14:textId="77777777" w:rsidR="000C5BB5" w:rsidRDefault="000C5BB5" w:rsidP="00307E90">
                          <w:pPr>
                            <w:pStyle w:val="Template"/>
                          </w:pPr>
                          <w:bookmarkStart w:id="13" w:name="USR_Title"/>
                          <w:r>
                            <w:t>Rådgiver</w:t>
                          </w:r>
                          <w:bookmarkStart w:id="14" w:name="USR_Title_HIF"/>
                          <w:bookmarkEnd w:id="13"/>
                        </w:p>
                        <w:bookmarkEnd w:id="14"/>
                        <w:p w14:paraId="4F3076FD" w14:textId="77777777" w:rsidR="000C5BB5" w:rsidRDefault="000C5BB5" w:rsidP="00307E90">
                          <w:pPr>
                            <w:pStyle w:val="Template"/>
                          </w:pPr>
                        </w:p>
                        <w:p w14:paraId="1151B888" w14:textId="08F056C8" w:rsidR="000C5BB5" w:rsidRPr="00307E90" w:rsidRDefault="000C5BB5" w:rsidP="00307E90">
                          <w:pPr>
                            <w:pStyle w:val="Template"/>
                          </w:pPr>
                          <w:bookmarkStart w:id="15" w:name="LAN_Date"/>
                          <w:r>
                            <w:t>Dato</w:t>
                          </w:r>
                          <w:bookmarkEnd w:id="15"/>
                          <w:r>
                            <w:t xml:space="preserve">: </w:t>
                          </w:r>
                          <w:bookmarkStart w:id="16" w:name="Date_DateCustomA"/>
                          <w:r>
                            <w:t>1. november 20</w:t>
                          </w:r>
                          <w:bookmarkEnd w:id="16"/>
                          <w:r>
                            <w:t>22</w:t>
                          </w:r>
                        </w:p>
                        <w:p w14:paraId="0720ED1C" w14:textId="77777777" w:rsidR="000C5BB5" w:rsidRDefault="000C5BB5" w:rsidP="00307E90">
                          <w:pPr>
                            <w:pStyle w:val="Template"/>
                            <w:rPr>
                              <w:vanish/>
                            </w:rPr>
                          </w:pPr>
                          <w:bookmarkStart w:id="17" w:name="LAN_Sagsnr"/>
                          <w:bookmarkStart w:id="18" w:name="FLD_Sagsnummer_HIF"/>
                          <w:r>
                            <w:rPr>
                              <w:vanish/>
                            </w:rPr>
                            <w:t>Sags nr</w:t>
                          </w:r>
                          <w:bookmarkEnd w:id="17"/>
                          <w:r>
                            <w:rPr>
                              <w:vanish/>
                            </w:rPr>
                            <w:t xml:space="preserve">.: </w:t>
                          </w:r>
                          <w:bookmarkStart w:id="19" w:name="FLD_Sagsnummer"/>
                          <w:bookmarkEnd w:id="19"/>
                        </w:p>
                        <w:p w14:paraId="15350B63" w14:textId="77777777" w:rsidR="000C5BB5" w:rsidRDefault="000C5BB5" w:rsidP="00307E90">
                          <w:pPr>
                            <w:pStyle w:val="Template"/>
                            <w:rPr>
                              <w:vanish/>
                            </w:rPr>
                          </w:pPr>
                          <w:bookmarkStart w:id="20" w:name="LAN_Ref"/>
                          <w:bookmarkStart w:id="21" w:name="FLD_Reference_HIF"/>
                          <w:bookmarkEnd w:id="18"/>
                          <w:r>
                            <w:rPr>
                              <w:vanish/>
                            </w:rPr>
                            <w:t>Ref</w:t>
                          </w:r>
                          <w:bookmarkEnd w:id="20"/>
                          <w:r>
                            <w:rPr>
                              <w:vanish/>
                            </w:rPr>
                            <w:t xml:space="preserve">: </w:t>
                          </w:r>
                          <w:bookmarkStart w:id="22" w:name="FLD_Reference"/>
                          <w:bookmarkEnd w:id="22"/>
                        </w:p>
                        <w:bookmarkEnd w:id="21"/>
                        <w:p w14:paraId="2F02A1FE" w14:textId="77777777" w:rsidR="000C5BB5" w:rsidRPr="00C96CED" w:rsidRDefault="000C5BB5" w:rsidP="00BF37E1">
                          <w:pPr>
                            <w:pStyle w:val="Template-Date"/>
                            <w:spacing w:line="260" w:lineRule="exact"/>
                          </w:pPr>
                          <w:r w:rsidRPr="00BD3DDF">
                            <w:drawing>
                              <wp:inline distT="0" distB="0" distL="0" distR="0" wp14:anchorId="34A2B040" wp14:editId="60504F8E">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130D5CA0" w14:textId="77777777" w:rsidR="000C5BB5" w:rsidRDefault="000C5BB5" w:rsidP="00BF37E1">
                          <w:pPr>
                            <w:pStyle w:val="Template-Date"/>
                            <w:spacing w:line="120" w:lineRule="exact"/>
                          </w:pPr>
                        </w:p>
                        <w:p w14:paraId="02A72751" w14:textId="1DF3CFC0" w:rsidR="000C5BB5" w:rsidRPr="00641B24" w:rsidRDefault="000C5BB5" w:rsidP="002171DE">
                          <w:pPr>
                            <w:pStyle w:val="Template-Date"/>
                            <w:rPr>
                              <w:rFonts w:ascii="Verdana" w:hAnsi="Verdana"/>
                              <w:noProof w:val="0"/>
                            </w:rPr>
                          </w:pPr>
                          <w:bookmarkStart w:id="23" w:name="LAN_Page"/>
                          <w:r>
                            <w:t>Side</w:t>
                          </w:r>
                          <w:bookmarkEnd w:id="23"/>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C3661A">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C3661A">
                            <w:rPr>
                              <w:rStyle w:val="Sidetal"/>
                              <w:lang w:eastAsia="da-DK"/>
                            </w:rPr>
                            <w:t>5</w:t>
                          </w:r>
                          <w:r>
                            <w:rPr>
                              <w:rStyle w:val="Sidetal"/>
                              <w:noProof w:val="0"/>
                              <w:lang w:eastAsia="da-DK"/>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73F0D" id="_x0000_t202" coordsize="21600,21600" o:spt="202" path="m,l,21600r21600,l21600,xe">
              <v:stroke joinstyle="miter"/>
              <v:path gradientshapeok="t" o:connecttype="rect"/>
            </v:shapetype>
            <v:shape id="Text Box 4" o:spid="_x0000_s1032" type="#_x0000_t202" style="position:absolute;margin-left:467.7pt;margin-top:303.7pt;width:106.3pt;height:33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" filled="f" stroked="f">
              <v:textbox inset="0,0,0,0">
                <w:txbxContent>
                  <w:p w14:paraId="6BAE9C74" w14:textId="77777777" w:rsidR="000C5BB5" w:rsidRDefault="000C5BB5" w:rsidP="003F33BA">
                    <w:pPr>
                      <w:pStyle w:val="Template-Afdeling"/>
                    </w:pPr>
                    <w:bookmarkStart w:id="24" w:name="USR_Name_HIF"/>
                    <w:r>
                      <w:t>Anja Sandholt Hald</w:t>
                    </w:r>
                  </w:p>
                  <w:bookmarkEnd w:id="24"/>
                  <w:p w14:paraId="24B506B4" w14:textId="77777777" w:rsidR="000C5BB5" w:rsidRDefault="000C5BB5" w:rsidP="00307E90">
                    <w:pPr>
                      <w:pStyle w:val="Template"/>
                    </w:pPr>
                  </w:p>
                  <w:p w14:paraId="4FCEE4E8" w14:textId="77777777" w:rsidR="000C5BB5" w:rsidRDefault="000C5BB5" w:rsidP="00307E90">
                    <w:pPr>
                      <w:pStyle w:val="Template"/>
                    </w:pPr>
                    <w:bookmarkStart w:id="25" w:name="USR_Title"/>
                    <w:r>
                      <w:t>Rådgiver</w:t>
                    </w:r>
                    <w:bookmarkStart w:id="26" w:name="USR_Title_HIF"/>
                    <w:bookmarkEnd w:id="25"/>
                  </w:p>
                  <w:bookmarkEnd w:id="26"/>
                  <w:p w14:paraId="4F3076FD" w14:textId="77777777" w:rsidR="000C5BB5" w:rsidRDefault="000C5BB5" w:rsidP="00307E90">
                    <w:pPr>
                      <w:pStyle w:val="Template"/>
                    </w:pPr>
                  </w:p>
                  <w:p w14:paraId="1151B888" w14:textId="08F056C8" w:rsidR="000C5BB5" w:rsidRPr="00307E90" w:rsidRDefault="000C5BB5" w:rsidP="00307E90">
                    <w:pPr>
                      <w:pStyle w:val="Template"/>
                    </w:pPr>
                    <w:bookmarkStart w:id="27" w:name="LAN_Date"/>
                    <w:r>
                      <w:t>Dato</w:t>
                    </w:r>
                    <w:bookmarkEnd w:id="27"/>
                    <w:r>
                      <w:t xml:space="preserve">: </w:t>
                    </w:r>
                    <w:bookmarkStart w:id="28" w:name="Date_DateCustomA"/>
                    <w:r>
                      <w:t>1. november 20</w:t>
                    </w:r>
                    <w:bookmarkEnd w:id="28"/>
                    <w:r>
                      <w:t>22</w:t>
                    </w:r>
                  </w:p>
                  <w:p w14:paraId="0720ED1C" w14:textId="77777777" w:rsidR="000C5BB5" w:rsidRDefault="000C5BB5" w:rsidP="00307E90">
                    <w:pPr>
                      <w:pStyle w:val="Template"/>
                      <w:rPr>
                        <w:vanish/>
                      </w:rPr>
                    </w:pPr>
                    <w:bookmarkStart w:id="29" w:name="LAN_Sagsnr"/>
                    <w:bookmarkStart w:id="30" w:name="FLD_Sagsnummer_HIF"/>
                    <w:r>
                      <w:rPr>
                        <w:vanish/>
                      </w:rPr>
                      <w:t>Sags nr</w:t>
                    </w:r>
                    <w:bookmarkEnd w:id="29"/>
                    <w:r>
                      <w:rPr>
                        <w:vanish/>
                      </w:rPr>
                      <w:t xml:space="preserve">.: </w:t>
                    </w:r>
                    <w:bookmarkStart w:id="31" w:name="FLD_Sagsnummer"/>
                    <w:bookmarkEnd w:id="31"/>
                  </w:p>
                  <w:p w14:paraId="15350B63" w14:textId="77777777" w:rsidR="000C5BB5" w:rsidRDefault="000C5BB5" w:rsidP="00307E90">
                    <w:pPr>
                      <w:pStyle w:val="Template"/>
                      <w:rPr>
                        <w:vanish/>
                      </w:rPr>
                    </w:pPr>
                    <w:bookmarkStart w:id="32" w:name="LAN_Ref"/>
                    <w:bookmarkStart w:id="33" w:name="FLD_Reference_HIF"/>
                    <w:bookmarkEnd w:id="30"/>
                    <w:r>
                      <w:rPr>
                        <w:vanish/>
                      </w:rPr>
                      <w:t>Ref</w:t>
                    </w:r>
                    <w:bookmarkEnd w:id="32"/>
                    <w:r>
                      <w:rPr>
                        <w:vanish/>
                      </w:rPr>
                      <w:t xml:space="preserve">: </w:t>
                    </w:r>
                    <w:bookmarkStart w:id="34" w:name="FLD_Reference"/>
                    <w:bookmarkEnd w:id="34"/>
                  </w:p>
                  <w:bookmarkEnd w:id="33"/>
                  <w:p w14:paraId="2F02A1FE" w14:textId="77777777" w:rsidR="000C5BB5" w:rsidRPr="00C96CED" w:rsidRDefault="000C5BB5" w:rsidP="00BF37E1">
                    <w:pPr>
                      <w:pStyle w:val="Template-Date"/>
                      <w:spacing w:line="260" w:lineRule="exact"/>
                    </w:pPr>
                    <w:r w:rsidRPr="00BD3DDF">
                      <w:drawing>
                        <wp:inline distT="0" distB="0" distL="0" distR="0" wp14:anchorId="34A2B040" wp14:editId="60504F8E">
                          <wp:extent cx="347345" cy="152400"/>
                          <wp:effectExtent l="0" t="0" r="0" b="0"/>
                          <wp:docPr id="37"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36" r="-98587" b="58305"/>
                                  <a:stretch>
                                    <a:fillRect/>
                                  </a:stretch>
                                </pic:blipFill>
                                <pic:spPr bwMode="auto">
                                  <a:xfrm>
                                    <a:off x="0" y="0"/>
                                    <a:ext cx="347345" cy="152400"/>
                                  </a:xfrm>
                                  <a:prstGeom prst="rect">
                                    <a:avLst/>
                                  </a:prstGeom>
                                  <a:noFill/>
                                  <a:ln>
                                    <a:noFill/>
                                  </a:ln>
                                </pic:spPr>
                              </pic:pic>
                            </a:graphicData>
                          </a:graphic>
                        </wp:inline>
                      </w:drawing>
                    </w:r>
                  </w:p>
                  <w:p w14:paraId="130D5CA0" w14:textId="77777777" w:rsidR="000C5BB5" w:rsidRDefault="000C5BB5" w:rsidP="00BF37E1">
                    <w:pPr>
                      <w:pStyle w:val="Template-Date"/>
                      <w:spacing w:line="120" w:lineRule="exact"/>
                    </w:pPr>
                  </w:p>
                  <w:p w14:paraId="02A72751" w14:textId="1DF3CFC0" w:rsidR="000C5BB5" w:rsidRPr="00641B24" w:rsidRDefault="000C5BB5" w:rsidP="002171DE">
                    <w:pPr>
                      <w:pStyle w:val="Template-Date"/>
                      <w:rPr>
                        <w:rFonts w:ascii="Verdana" w:hAnsi="Verdana"/>
                        <w:noProof w:val="0"/>
                      </w:rPr>
                    </w:pPr>
                    <w:bookmarkStart w:id="35" w:name="LAN_Page"/>
                    <w:r>
                      <w:t>Side</w:t>
                    </w:r>
                    <w:bookmarkEnd w:id="35"/>
                    <w:r>
                      <w:t xml:space="preserve"> </w:t>
                    </w:r>
                    <w:r>
                      <w:rPr>
                        <w:rStyle w:val="Sidetal"/>
                        <w:noProof w:val="0"/>
                        <w:lang w:eastAsia="da-DK"/>
                      </w:rPr>
                      <w:fldChar w:fldCharType="begin"/>
                    </w:r>
                    <w:r>
                      <w:rPr>
                        <w:rStyle w:val="Sidetal"/>
                        <w:noProof w:val="0"/>
                        <w:lang w:eastAsia="da-DK"/>
                      </w:rPr>
                      <w:instrText xml:space="preserve"> PAGE </w:instrText>
                    </w:r>
                    <w:r>
                      <w:rPr>
                        <w:rStyle w:val="Sidetal"/>
                        <w:noProof w:val="0"/>
                        <w:lang w:eastAsia="da-DK"/>
                      </w:rPr>
                      <w:fldChar w:fldCharType="separate"/>
                    </w:r>
                    <w:r w:rsidR="00C3661A">
                      <w:rPr>
                        <w:rStyle w:val="Sidetal"/>
                        <w:lang w:eastAsia="da-DK"/>
                      </w:rPr>
                      <w:t>1</w:t>
                    </w:r>
                    <w:r>
                      <w:rPr>
                        <w:rStyle w:val="Sidetal"/>
                        <w:noProof w:val="0"/>
                        <w:lang w:eastAsia="da-DK"/>
                      </w:rPr>
                      <w:fldChar w:fldCharType="end"/>
                    </w:r>
                    <w:r>
                      <w:rPr>
                        <w:rStyle w:val="Sidetal"/>
                        <w:noProof w:val="0"/>
                        <w:lang w:eastAsia="da-DK"/>
                      </w:rPr>
                      <w:t>/</w:t>
                    </w:r>
                    <w:r>
                      <w:rPr>
                        <w:rStyle w:val="Sidetal"/>
                        <w:noProof w:val="0"/>
                        <w:lang w:eastAsia="da-DK"/>
                      </w:rPr>
                      <w:fldChar w:fldCharType="begin"/>
                    </w:r>
                    <w:r>
                      <w:rPr>
                        <w:rStyle w:val="Sidetal"/>
                        <w:noProof w:val="0"/>
                        <w:lang w:eastAsia="da-DK"/>
                      </w:rPr>
                      <w:instrText xml:space="preserve"> NUMPAGES </w:instrText>
                    </w:r>
                    <w:r>
                      <w:rPr>
                        <w:rStyle w:val="Sidetal"/>
                        <w:noProof w:val="0"/>
                        <w:lang w:eastAsia="da-DK"/>
                      </w:rPr>
                      <w:fldChar w:fldCharType="separate"/>
                    </w:r>
                    <w:r w:rsidR="00C3661A">
                      <w:rPr>
                        <w:rStyle w:val="Sidetal"/>
                        <w:lang w:eastAsia="da-DK"/>
                      </w:rPr>
                      <w:t>5</w:t>
                    </w:r>
                    <w:r>
                      <w:rPr>
                        <w:rStyle w:val="Sidetal"/>
                        <w:noProof w:val="0"/>
                        <w:lang w:eastAsia="da-DK"/>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83C2FE8"/>
    <w:lvl w:ilvl="0">
      <w:start w:val="1"/>
      <w:numFmt w:val="decimal"/>
      <w:pStyle w:val="Opstilling-talellerbogst5"/>
      <w:lvlText w:val="%1."/>
      <w:lvlJc w:val="left"/>
      <w:pPr>
        <w:tabs>
          <w:tab w:val="num" w:pos="926"/>
        </w:tabs>
        <w:ind w:left="926" w:hanging="360"/>
      </w:pPr>
      <w:rPr>
        <w:rFonts w:cs="Times New Roman"/>
      </w:rPr>
    </w:lvl>
  </w:abstractNum>
  <w:abstractNum w:abstractNumId="1" w15:restartNumberingAfterBreak="0">
    <w:nsid w:val="FFFFFF7F"/>
    <w:multiLevelType w:val="singleLevel"/>
    <w:tmpl w:val="77BA9F34"/>
    <w:lvl w:ilvl="0">
      <w:start w:val="1"/>
      <w:numFmt w:val="decimal"/>
      <w:pStyle w:val="Opstilling-talellerbogst4"/>
      <w:lvlText w:val="%1."/>
      <w:lvlJc w:val="left"/>
      <w:pPr>
        <w:tabs>
          <w:tab w:val="num" w:pos="643"/>
        </w:tabs>
        <w:ind w:left="643" w:hanging="360"/>
      </w:pPr>
      <w:rPr>
        <w:rFonts w:cs="Times New Roman"/>
      </w:rPr>
    </w:lvl>
  </w:abstractNum>
  <w:abstractNum w:abstractNumId="2" w15:restartNumberingAfterBreak="0">
    <w:nsid w:val="FFFFFF80"/>
    <w:multiLevelType w:val="singleLevel"/>
    <w:tmpl w:val="D658737C"/>
    <w:lvl w:ilvl="0">
      <w:start w:val="1"/>
      <w:numFmt w:val="bullet"/>
      <w:pStyle w:val="Opstilling-talellerbogst2"/>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660DE46"/>
    <w:lvl w:ilvl="0">
      <w:start w:val="1"/>
      <w:numFmt w:val="bullet"/>
      <w:pStyle w:val="Opstilling-punkttegn5"/>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4EE298C"/>
    <w:lvl w:ilvl="0">
      <w:start w:val="1"/>
      <w:numFmt w:val="bullet"/>
      <w:pStyle w:val="Opstilling-punkttegn4"/>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2D8E11AA"/>
    <w:lvl w:ilvl="0">
      <w:start w:val="1"/>
      <w:numFmt w:val="bullet"/>
      <w:pStyle w:val="Opstilling-punkttegn3"/>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152FE64"/>
    <w:lvl w:ilvl="0">
      <w:start w:val="1"/>
      <w:numFmt w:val="decimal"/>
      <w:pStyle w:val="Opstilling-talellerbogst3"/>
      <w:lvlText w:val="%1."/>
      <w:lvlJc w:val="left"/>
      <w:pPr>
        <w:tabs>
          <w:tab w:val="num" w:pos="360"/>
        </w:tabs>
        <w:ind w:left="360" w:hanging="360"/>
      </w:pPr>
      <w:rPr>
        <w:rFonts w:cs="Times New Roman"/>
      </w:rPr>
    </w:lvl>
  </w:abstractNum>
  <w:abstractNum w:abstractNumId="7" w15:restartNumberingAfterBreak="0">
    <w:nsid w:val="FFFFFF89"/>
    <w:multiLevelType w:val="singleLevel"/>
    <w:tmpl w:val="1E62D57C"/>
    <w:lvl w:ilvl="0">
      <w:start w:val="1"/>
      <w:numFmt w:val="bullet"/>
      <w:pStyle w:val="Opstilling-punkttegn2"/>
      <w:lvlText w:val=""/>
      <w:lvlJc w:val="left"/>
      <w:pPr>
        <w:tabs>
          <w:tab w:val="num" w:pos="360"/>
        </w:tabs>
        <w:ind w:left="360" w:hanging="360"/>
      </w:pPr>
      <w:rPr>
        <w:rFonts w:ascii="Symbol" w:hAnsi="Symbol" w:hint="default"/>
      </w:rPr>
    </w:lvl>
  </w:abstractNum>
  <w:abstractNum w:abstractNumId="8" w15:restartNumberingAfterBreak="0">
    <w:nsid w:val="043A5CA5"/>
    <w:multiLevelType w:val="hybridMultilevel"/>
    <w:tmpl w:val="FF60A354"/>
    <w:lvl w:ilvl="0" w:tplc="0406000F">
      <w:start w:val="1"/>
      <w:numFmt w:val="decimal"/>
      <w:lvlText w:val="%1."/>
      <w:lvlJc w:val="left"/>
      <w:pPr>
        <w:ind w:left="1505" w:hanging="360"/>
      </w:pPr>
    </w:lvl>
    <w:lvl w:ilvl="1" w:tplc="04060019" w:tentative="1">
      <w:start w:val="1"/>
      <w:numFmt w:val="lowerLetter"/>
      <w:lvlText w:val="%2."/>
      <w:lvlJc w:val="left"/>
      <w:pPr>
        <w:ind w:left="2225" w:hanging="360"/>
      </w:pPr>
    </w:lvl>
    <w:lvl w:ilvl="2" w:tplc="0406001B" w:tentative="1">
      <w:start w:val="1"/>
      <w:numFmt w:val="lowerRoman"/>
      <w:lvlText w:val="%3."/>
      <w:lvlJc w:val="right"/>
      <w:pPr>
        <w:ind w:left="2945" w:hanging="180"/>
      </w:pPr>
    </w:lvl>
    <w:lvl w:ilvl="3" w:tplc="0406000F" w:tentative="1">
      <w:start w:val="1"/>
      <w:numFmt w:val="decimal"/>
      <w:lvlText w:val="%4."/>
      <w:lvlJc w:val="left"/>
      <w:pPr>
        <w:ind w:left="3665" w:hanging="360"/>
      </w:pPr>
    </w:lvl>
    <w:lvl w:ilvl="4" w:tplc="04060019" w:tentative="1">
      <w:start w:val="1"/>
      <w:numFmt w:val="lowerLetter"/>
      <w:lvlText w:val="%5."/>
      <w:lvlJc w:val="left"/>
      <w:pPr>
        <w:ind w:left="4385" w:hanging="360"/>
      </w:pPr>
    </w:lvl>
    <w:lvl w:ilvl="5" w:tplc="0406001B" w:tentative="1">
      <w:start w:val="1"/>
      <w:numFmt w:val="lowerRoman"/>
      <w:lvlText w:val="%6."/>
      <w:lvlJc w:val="right"/>
      <w:pPr>
        <w:ind w:left="5105" w:hanging="180"/>
      </w:pPr>
    </w:lvl>
    <w:lvl w:ilvl="6" w:tplc="0406000F" w:tentative="1">
      <w:start w:val="1"/>
      <w:numFmt w:val="decimal"/>
      <w:lvlText w:val="%7."/>
      <w:lvlJc w:val="left"/>
      <w:pPr>
        <w:ind w:left="5825" w:hanging="360"/>
      </w:pPr>
    </w:lvl>
    <w:lvl w:ilvl="7" w:tplc="04060019" w:tentative="1">
      <w:start w:val="1"/>
      <w:numFmt w:val="lowerLetter"/>
      <w:lvlText w:val="%8."/>
      <w:lvlJc w:val="left"/>
      <w:pPr>
        <w:ind w:left="6545" w:hanging="360"/>
      </w:pPr>
    </w:lvl>
    <w:lvl w:ilvl="8" w:tplc="0406001B" w:tentative="1">
      <w:start w:val="1"/>
      <w:numFmt w:val="lowerRoman"/>
      <w:lvlText w:val="%9."/>
      <w:lvlJc w:val="right"/>
      <w:pPr>
        <w:ind w:left="7265" w:hanging="180"/>
      </w:pPr>
    </w:lvl>
  </w:abstractNum>
  <w:abstractNum w:abstractNumId="9" w15:restartNumberingAfterBreak="0">
    <w:nsid w:val="070F76E7"/>
    <w:multiLevelType w:val="hybridMultilevel"/>
    <w:tmpl w:val="7F00B77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106939B9"/>
    <w:multiLevelType w:val="hybridMultilevel"/>
    <w:tmpl w:val="5EBCB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24636C6"/>
    <w:multiLevelType w:val="hybridMultilevel"/>
    <w:tmpl w:val="468E1546"/>
    <w:lvl w:ilvl="0" w:tplc="C936D716">
      <w:start w:val="1"/>
      <w:numFmt w:val="decimal"/>
      <w:lvlText w:val="%1."/>
      <w:lvlJc w:val="left"/>
      <w:pPr>
        <w:ind w:left="360" w:hanging="360"/>
      </w:pPr>
      <w:rPr>
        <w:rFonts w:asciiTheme="minorHAnsi" w:hAnsiTheme="minorHAnsi" w:cs="Calibri" w:hint="default"/>
        <w:b/>
        <w:sz w:val="20"/>
        <w:szCs w:val="20"/>
      </w:rPr>
    </w:lvl>
    <w:lvl w:ilvl="1" w:tplc="3F680DDE">
      <w:start w:val="1"/>
      <w:numFmt w:val="lowerLetter"/>
      <w:lvlText w:val="%2)"/>
      <w:lvlJc w:val="left"/>
      <w:pPr>
        <w:ind w:left="1080" w:hanging="360"/>
      </w:pPr>
      <w:rPr>
        <w:rFonts w:cs="Times New Roman" w:hint="default"/>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2" w15:restartNumberingAfterBreak="0">
    <w:nsid w:val="1730448E"/>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1A903BDD"/>
    <w:multiLevelType w:val="hybridMultilevel"/>
    <w:tmpl w:val="998E780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20A80F75"/>
    <w:multiLevelType w:val="multilevel"/>
    <w:tmpl w:val="0BA633A8"/>
    <w:name w:val="HeadingNumbering"/>
    <w:lvl w:ilvl="0">
      <w:start w:val="1"/>
      <w:numFmt w:val="decimal"/>
      <w:pStyle w:val="Overskrift1"/>
      <w:lvlText w:val="%1."/>
      <w:lvlJc w:val="left"/>
      <w:pPr>
        <w:tabs>
          <w:tab w:val="num" w:pos="425"/>
        </w:tabs>
        <w:ind w:left="425" w:hanging="425"/>
      </w:pPr>
      <w:rPr>
        <w:rFonts w:asciiTheme="minorHAnsi" w:hAnsiTheme="minorHAnsi" w:cstheme="minorHAnsi" w:hint="default"/>
        <w:b/>
        <w:i w:val="0"/>
        <w:sz w:val="20"/>
        <w:szCs w:val="20"/>
      </w:rPr>
    </w:lvl>
    <w:lvl w:ilvl="1">
      <w:start w:val="1"/>
      <w:numFmt w:val="decimal"/>
      <w:pStyle w:val="Overskrift2"/>
      <w:lvlText w:val="%1.%2"/>
      <w:lvlJc w:val="left"/>
      <w:pPr>
        <w:tabs>
          <w:tab w:val="num" w:pos="567"/>
        </w:tabs>
        <w:ind w:left="567" w:hanging="567"/>
      </w:pPr>
      <w:rPr>
        <w:rFonts w:ascii="Georgia" w:hAnsi="Georgia" w:cs="Times New Roman" w:hint="default"/>
        <w:b w:val="0"/>
        <w:i w:val="0"/>
        <w:sz w:val="21"/>
      </w:rPr>
    </w:lvl>
    <w:lvl w:ilvl="2">
      <w:start w:val="1"/>
      <w:numFmt w:val="decimal"/>
      <w:pStyle w:val="Overskrift3"/>
      <w:lvlText w:val="%1.%2.%3"/>
      <w:lvlJc w:val="left"/>
      <w:pPr>
        <w:tabs>
          <w:tab w:val="num" w:pos="709"/>
        </w:tabs>
        <w:ind w:left="709" w:hanging="709"/>
      </w:pPr>
      <w:rPr>
        <w:rFonts w:ascii="Georgia" w:hAnsi="Georgia" w:cs="Times New Roman" w:hint="default"/>
        <w:b w:val="0"/>
        <w:i w:val="0"/>
        <w:sz w:val="21"/>
      </w:rPr>
    </w:lvl>
    <w:lvl w:ilvl="3">
      <w:start w:val="1"/>
      <w:numFmt w:val="decimal"/>
      <w:pStyle w:val="Overskrift4"/>
      <w:lvlText w:val="%1.%2.%3.%4"/>
      <w:lvlJc w:val="left"/>
      <w:pPr>
        <w:tabs>
          <w:tab w:val="num" w:pos="851"/>
        </w:tabs>
        <w:ind w:left="851" w:hanging="851"/>
      </w:pPr>
      <w:rPr>
        <w:rFonts w:ascii="Georgia" w:hAnsi="Georgia" w:cs="Times New Roman" w:hint="default"/>
        <w:b w:val="0"/>
        <w:i w:val="0"/>
        <w:sz w:val="21"/>
      </w:rPr>
    </w:lvl>
    <w:lvl w:ilvl="4">
      <w:start w:val="1"/>
      <w:numFmt w:val="decimal"/>
      <w:pStyle w:val="Overskrift5"/>
      <w:lvlText w:val="%1.%2.%3.%4.%5"/>
      <w:lvlJc w:val="left"/>
      <w:pPr>
        <w:tabs>
          <w:tab w:val="num" w:pos="992"/>
        </w:tabs>
        <w:ind w:left="992" w:hanging="992"/>
      </w:pPr>
      <w:rPr>
        <w:rFonts w:ascii="Georgia" w:hAnsi="Georgia" w:cs="Times New Roman" w:hint="default"/>
        <w:b w:val="0"/>
        <w:i w:val="0"/>
        <w:sz w:val="21"/>
      </w:rPr>
    </w:lvl>
    <w:lvl w:ilvl="5">
      <w:start w:val="1"/>
      <w:numFmt w:val="decimal"/>
      <w:pStyle w:val="Overskrift6"/>
      <w:lvlText w:val="%1.%2.%3.%4.%5.%6"/>
      <w:lvlJc w:val="left"/>
      <w:pPr>
        <w:tabs>
          <w:tab w:val="num" w:pos="1134"/>
        </w:tabs>
        <w:ind w:left="1134" w:hanging="1134"/>
      </w:pPr>
      <w:rPr>
        <w:rFonts w:ascii="Georgia" w:hAnsi="Georgia" w:cs="Times New Roman" w:hint="default"/>
        <w:b w:val="0"/>
        <w:i w:val="0"/>
        <w:sz w:val="21"/>
      </w:rPr>
    </w:lvl>
    <w:lvl w:ilvl="6">
      <w:start w:val="1"/>
      <w:numFmt w:val="decimal"/>
      <w:pStyle w:val="Overskrift7"/>
      <w:lvlText w:val="%1.%2.%3.%4.%5.%6.%7"/>
      <w:lvlJc w:val="left"/>
      <w:pPr>
        <w:tabs>
          <w:tab w:val="num" w:pos="1276"/>
        </w:tabs>
        <w:ind w:left="1276" w:hanging="1276"/>
      </w:pPr>
      <w:rPr>
        <w:rFonts w:ascii="Georgia" w:hAnsi="Georgia" w:cs="Times New Roman" w:hint="default"/>
        <w:b w:val="0"/>
        <w:i w:val="0"/>
        <w:sz w:val="21"/>
      </w:rPr>
    </w:lvl>
    <w:lvl w:ilvl="7">
      <w:start w:val="1"/>
      <w:numFmt w:val="decimal"/>
      <w:pStyle w:val="Overskrift8"/>
      <w:lvlText w:val="%1.%2.%3.%4.%5.%6.%7.%8"/>
      <w:lvlJc w:val="left"/>
      <w:pPr>
        <w:tabs>
          <w:tab w:val="num" w:pos="1418"/>
        </w:tabs>
        <w:ind w:left="1418" w:hanging="1418"/>
      </w:pPr>
      <w:rPr>
        <w:rFonts w:ascii="Georgia" w:hAnsi="Georgia" w:cs="Times New Roman" w:hint="default"/>
        <w:b w:val="0"/>
        <w:i w:val="0"/>
        <w:sz w:val="21"/>
      </w:rPr>
    </w:lvl>
    <w:lvl w:ilvl="8">
      <w:start w:val="1"/>
      <w:numFmt w:val="decimal"/>
      <w:pStyle w:val="Overskrift9"/>
      <w:lvlText w:val="%1.%2.%3.%4.%5.%6.%7.%8.%9"/>
      <w:lvlJc w:val="left"/>
      <w:pPr>
        <w:tabs>
          <w:tab w:val="num" w:pos="1559"/>
        </w:tabs>
        <w:ind w:left="1559" w:hanging="1559"/>
      </w:pPr>
      <w:rPr>
        <w:rFonts w:ascii="Georgia" w:hAnsi="Georgia" w:cs="Times New Roman" w:hint="default"/>
        <w:b w:val="0"/>
        <w:i w:val="0"/>
        <w:sz w:val="21"/>
      </w:rPr>
    </w:lvl>
  </w:abstractNum>
  <w:abstractNum w:abstractNumId="15" w15:restartNumberingAfterBreak="0">
    <w:nsid w:val="25991335"/>
    <w:multiLevelType w:val="hybridMultilevel"/>
    <w:tmpl w:val="0E0C22C4"/>
    <w:lvl w:ilvl="0" w:tplc="04060001">
      <w:start w:val="1"/>
      <w:numFmt w:val="bullet"/>
      <w:lvlText w:val=""/>
      <w:lvlJc w:val="left"/>
      <w:pPr>
        <w:ind w:left="2225" w:hanging="360"/>
      </w:pPr>
      <w:rPr>
        <w:rFonts w:ascii="Symbol" w:hAnsi="Symbol" w:hint="default"/>
      </w:rPr>
    </w:lvl>
    <w:lvl w:ilvl="1" w:tplc="04060003" w:tentative="1">
      <w:start w:val="1"/>
      <w:numFmt w:val="bullet"/>
      <w:lvlText w:val="o"/>
      <w:lvlJc w:val="left"/>
      <w:pPr>
        <w:ind w:left="2945" w:hanging="360"/>
      </w:pPr>
      <w:rPr>
        <w:rFonts w:ascii="Courier New" w:hAnsi="Courier New" w:cs="Courier New" w:hint="default"/>
      </w:rPr>
    </w:lvl>
    <w:lvl w:ilvl="2" w:tplc="04060005" w:tentative="1">
      <w:start w:val="1"/>
      <w:numFmt w:val="bullet"/>
      <w:lvlText w:val=""/>
      <w:lvlJc w:val="left"/>
      <w:pPr>
        <w:ind w:left="3665" w:hanging="360"/>
      </w:pPr>
      <w:rPr>
        <w:rFonts w:ascii="Wingdings" w:hAnsi="Wingdings" w:hint="default"/>
      </w:rPr>
    </w:lvl>
    <w:lvl w:ilvl="3" w:tplc="04060001" w:tentative="1">
      <w:start w:val="1"/>
      <w:numFmt w:val="bullet"/>
      <w:lvlText w:val=""/>
      <w:lvlJc w:val="left"/>
      <w:pPr>
        <w:ind w:left="4385" w:hanging="360"/>
      </w:pPr>
      <w:rPr>
        <w:rFonts w:ascii="Symbol" w:hAnsi="Symbol" w:hint="default"/>
      </w:rPr>
    </w:lvl>
    <w:lvl w:ilvl="4" w:tplc="04060003" w:tentative="1">
      <w:start w:val="1"/>
      <w:numFmt w:val="bullet"/>
      <w:lvlText w:val="o"/>
      <w:lvlJc w:val="left"/>
      <w:pPr>
        <w:ind w:left="5105" w:hanging="360"/>
      </w:pPr>
      <w:rPr>
        <w:rFonts w:ascii="Courier New" w:hAnsi="Courier New" w:cs="Courier New" w:hint="default"/>
      </w:rPr>
    </w:lvl>
    <w:lvl w:ilvl="5" w:tplc="04060005" w:tentative="1">
      <w:start w:val="1"/>
      <w:numFmt w:val="bullet"/>
      <w:lvlText w:val=""/>
      <w:lvlJc w:val="left"/>
      <w:pPr>
        <w:ind w:left="5825" w:hanging="360"/>
      </w:pPr>
      <w:rPr>
        <w:rFonts w:ascii="Wingdings" w:hAnsi="Wingdings" w:hint="default"/>
      </w:rPr>
    </w:lvl>
    <w:lvl w:ilvl="6" w:tplc="04060001" w:tentative="1">
      <w:start w:val="1"/>
      <w:numFmt w:val="bullet"/>
      <w:lvlText w:val=""/>
      <w:lvlJc w:val="left"/>
      <w:pPr>
        <w:ind w:left="6545" w:hanging="360"/>
      </w:pPr>
      <w:rPr>
        <w:rFonts w:ascii="Symbol" w:hAnsi="Symbol" w:hint="default"/>
      </w:rPr>
    </w:lvl>
    <w:lvl w:ilvl="7" w:tplc="04060003" w:tentative="1">
      <w:start w:val="1"/>
      <w:numFmt w:val="bullet"/>
      <w:lvlText w:val="o"/>
      <w:lvlJc w:val="left"/>
      <w:pPr>
        <w:ind w:left="7265" w:hanging="360"/>
      </w:pPr>
      <w:rPr>
        <w:rFonts w:ascii="Courier New" w:hAnsi="Courier New" w:cs="Courier New" w:hint="default"/>
      </w:rPr>
    </w:lvl>
    <w:lvl w:ilvl="8" w:tplc="04060005" w:tentative="1">
      <w:start w:val="1"/>
      <w:numFmt w:val="bullet"/>
      <w:lvlText w:val=""/>
      <w:lvlJc w:val="left"/>
      <w:pPr>
        <w:ind w:left="7985" w:hanging="360"/>
      </w:pPr>
      <w:rPr>
        <w:rFonts w:ascii="Wingdings" w:hAnsi="Wingdings" w:hint="default"/>
      </w:rPr>
    </w:lvl>
  </w:abstractNum>
  <w:abstractNum w:abstractNumId="16"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7" w15:restartNumberingAfterBreak="0">
    <w:nsid w:val="34985BDB"/>
    <w:multiLevelType w:val="hybridMultilevel"/>
    <w:tmpl w:val="9DCAFF36"/>
    <w:lvl w:ilvl="0" w:tplc="04060003">
      <w:start w:val="1"/>
      <w:numFmt w:val="bullet"/>
      <w:lvlText w:val="o"/>
      <w:lvlJc w:val="left"/>
      <w:pPr>
        <w:ind w:left="1440" w:hanging="360"/>
      </w:pPr>
      <w:rPr>
        <w:rFonts w:ascii="Courier New" w:hAnsi="Courier New" w:cs="Courier New" w:hint="default"/>
      </w:rPr>
    </w:lvl>
    <w:lvl w:ilvl="1" w:tplc="04060005">
      <w:start w:val="1"/>
      <w:numFmt w:val="bullet"/>
      <w:lvlText w:val=""/>
      <w:lvlJc w:val="left"/>
      <w:pPr>
        <w:ind w:left="2160" w:hanging="360"/>
      </w:pPr>
      <w:rPr>
        <w:rFonts w:ascii="Wingdings" w:hAnsi="Wingdings"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15:restartNumberingAfterBreak="0">
    <w:nsid w:val="362573E2"/>
    <w:multiLevelType w:val="multilevel"/>
    <w:tmpl w:val="64441010"/>
    <w:lvl w:ilvl="0">
      <w:start w:val="1"/>
      <w:numFmt w:val="decimal"/>
      <w:pStyle w:val="Opstilling-talellerbogst"/>
      <w:lvlText w:val="%1."/>
      <w:lvlJc w:val="left"/>
      <w:pPr>
        <w:ind w:left="397" w:hanging="397"/>
      </w:pPr>
      <w:rPr>
        <w:rFonts w:cs="Times New Roman" w:hint="default"/>
      </w:rPr>
    </w:lvl>
    <w:lvl w:ilvl="1">
      <w:start w:val="1"/>
      <w:numFmt w:val="decimal"/>
      <w:lvlText w:val="%1.%2."/>
      <w:lvlJc w:val="left"/>
      <w:pPr>
        <w:ind w:left="964" w:hanging="567"/>
      </w:pPr>
      <w:rPr>
        <w:rFonts w:cs="Times New Roman" w:hint="default"/>
      </w:rPr>
    </w:lvl>
    <w:lvl w:ilvl="2">
      <w:start w:val="1"/>
      <w:numFmt w:val="decimal"/>
      <w:lvlText w:val="%1.%2.%3."/>
      <w:lvlJc w:val="left"/>
      <w:pPr>
        <w:ind w:left="1701" w:hanging="907"/>
      </w:pPr>
      <w:rPr>
        <w:rFonts w:cs="Times New Roman" w:hint="default"/>
      </w:rPr>
    </w:lvl>
    <w:lvl w:ilvl="3">
      <w:start w:val="1"/>
      <w:numFmt w:val="decimal"/>
      <w:lvlText w:val="%1.%2.%3.%4."/>
      <w:lvlJc w:val="left"/>
      <w:pPr>
        <w:ind w:left="1985" w:hanging="794"/>
      </w:pPr>
      <w:rPr>
        <w:rFonts w:cs="Times New Roman" w:hint="default"/>
      </w:rPr>
    </w:lvl>
    <w:lvl w:ilvl="4">
      <w:start w:val="1"/>
      <w:numFmt w:val="decimal"/>
      <w:lvlText w:val="%1.%2.%3.%4.%5."/>
      <w:lvlJc w:val="left"/>
      <w:pPr>
        <w:ind w:left="2098" w:hanging="907"/>
      </w:pPr>
      <w:rPr>
        <w:rFonts w:cs="Times New Roman" w:hint="default"/>
      </w:rPr>
    </w:lvl>
    <w:lvl w:ilvl="5">
      <w:start w:val="1"/>
      <w:numFmt w:val="decimal"/>
      <w:lvlText w:val="%1.%2.%3.%4.%5.%6."/>
      <w:lvlJc w:val="left"/>
      <w:pPr>
        <w:ind w:left="2268" w:hanging="1077"/>
      </w:pPr>
      <w:rPr>
        <w:rFonts w:cs="Times New Roman" w:hint="default"/>
      </w:rPr>
    </w:lvl>
    <w:lvl w:ilvl="6">
      <w:start w:val="1"/>
      <w:numFmt w:val="decimal"/>
      <w:lvlText w:val="%1.%2.%3.%4.%5.%6.%7."/>
      <w:lvlJc w:val="left"/>
      <w:pPr>
        <w:ind w:left="2552" w:hanging="1361"/>
      </w:pPr>
      <w:rPr>
        <w:rFonts w:cs="Times New Roman" w:hint="default"/>
      </w:rPr>
    </w:lvl>
    <w:lvl w:ilvl="7">
      <w:start w:val="1"/>
      <w:numFmt w:val="decimal"/>
      <w:lvlText w:val="%1.%2.%3.%4.%5.%6.%7.%8."/>
      <w:lvlJc w:val="left"/>
      <w:pPr>
        <w:ind w:left="2835" w:hanging="1644"/>
      </w:pPr>
      <w:rPr>
        <w:rFonts w:cs="Times New Roman" w:hint="default"/>
      </w:rPr>
    </w:lvl>
    <w:lvl w:ilvl="8">
      <w:start w:val="1"/>
      <w:numFmt w:val="decimal"/>
      <w:lvlText w:val="%1.%2.%3.%4.%5.%6.%7.%8.%9."/>
      <w:lvlJc w:val="left"/>
      <w:pPr>
        <w:ind w:left="3119" w:hanging="1928"/>
      </w:pPr>
      <w:rPr>
        <w:rFonts w:cs="Times New Roman" w:hint="default"/>
      </w:rPr>
    </w:lvl>
  </w:abstractNum>
  <w:abstractNum w:abstractNumId="19" w15:restartNumberingAfterBreak="0">
    <w:nsid w:val="363A7E38"/>
    <w:multiLevelType w:val="hybridMultilevel"/>
    <w:tmpl w:val="37644C0C"/>
    <w:lvl w:ilvl="0" w:tplc="04060001">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20" w15:restartNumberingAfterBreak="0">
    <w:nsid w:val="38CF094A"/>
    <w:multiLevelType w:val="multilevel"/>
    <w:tmpl w:val="04060023"/>
    <w:styleLink w:val="ArticleSection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15:restartNumberingAfterBreak="0">
    <w:nsid w:val="417B5927"/>
    <w:multiLevelType w:val="hybridMultilevel"/>
    <w:tmpl w:val="D58278C4"/>
    <w:lvl w:ilvl="0" w:tplc="0406000F">
      <w:start w:val="1"/>
      <w:numFmt w:val="decimal"/>
      <w:lvlText w:val="%1."/>
      <w:lvlJc w:val="left"/>
      <w:pPr>
        <w:ind w:left="1505" w:hanging="360"/>
      </w:pPr>
    </w:lvl>
    <w:lvl w:ilvl="1" w:tplc="04060019" w:tentative="1">
      <w:start w:val="1"/>
      <w:numFmt w:val="lowerLetter"/>
      <w:lvlText w:val="%2."/>
      <w:lvlJc w:val="left"/>
      <w:pPr>
        <w:ind w:left="2225" w:hanging="360"/>
      </w:pPr>
    </w:lvl>
    <w:lvl w:ilvl="2" w:tplc="0406001B" w:tentative="1">
      <w:start w:val="1"/>
      <w:numFmt w:val="lowerRoman"/>
      <w:lvlText w:val="%3."/>
      <w:lvlJc w:val="right"/>
      <w:pPr>
        <w:ind w:left="2945" w:hanging="180"/>
      </w:pPr>
    </w:lvl>
    <w:lvl w:ilvl="3" w:tplc="0406000F" w:tentative="1">
      <w:start w:val="1"/>
      <w:numFmt w:val="decimal"/>
      <w:lvlText w:val="%4."/>
      <w:lvlJc w:val="left"/>
      <w:pPr>
        <w:ind w:left="3665" w:hanging="360"/>
      </w:pPr>
    </w:lvl>
    <w:lvl w:ilvl="4" w:tplc="04060019" w:tentative="1">
      <w:start w:val="1"/>
      <w:numFmt w:val="lowerLetter"/>
      <w:lvlText w:val="%5."/>
      <w:lvlJc w:val="left"/>
      <w:pPr>
        <w:ind w:left="4385" w:hanging="360"/>
      </w:pPr>
    </w:lvl>
    <w:lvl w:ilvl="5" w:tplc="0406001B" w:tentative="1">
      <w:start w:val="1"/>
      <w:numFmt w:val="lowerRoman"/>
      <w:lvlText w:val="%6."/>
      <w:lvlJc w:val="right"/>
      <w:pPr>
        <w:ind w:left="5105" w:hanging="180"/>
      </w:pPr>
    </w:lvl>
    <w:lvl w:ilvl="6" w:tplc="0406000F" w:tentative="1">
      <w:start w:val="1"/>
      <w:numFmt w:val="decimal"/>
      <w:lvlText w:val="%7."/>
      <w:lvlJc w:val="left"/>
      <w:pPr>
        <w:ind w:left="5825" w:hanging="360"/>
      </w:pPr>
    </w:lvl>
    <w:lvl w:ilvl="7" w:tplc="04060019" w:tentative="1">
      <w:start w:val="1"/>
      <w:numFmt w:val="lowerLetter"/>
      <w:lvlText w:val="%8."/>
      <w:lvlJc w:val="left"/>
      <w:pPr>
        <w:ind w:left="6545" w:hanging="360"/>
      </w:pPr>
    </w:lvl>
    <w:lvl w:ilvl="8" w:tplc="0406001B" w:tentative="1">
      <w:start w:val="1"/>
      <w:numFmt w:val="lowerRoman"/>
      <w:lvlText w:val="%9."/>
      <w:lvlJc w:val="right"/>
      <w:pPr>
        <w:ind w:left="7265" w:hanging="180"/>
      </w:pPr>
    </w:lvl>
  </w:abstractNum>
  <w:abstractNum w:abstractNumId="22" w15:restartNumberingAfterBreak="0">
    <w:nsid w:val="42F60A40"/>
    <w:multiLevelType w:val="hybridMultilevel"/>
    <w:tmpl w:val="A1C6A878"/>
    <w:lvl w:ilvl="0" w:tplc="739A4AE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47F74F4"/>
    <w:multiLevelType w:val="hybridMultilevel"/>
    <w:tmpl w:val="062C2B7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4" w15:restartNumberingAfterBreak="0">
    <w:nsid w:val="47B76D15"/>
    <w:multiLevelType w:val="hybridMultilevel"/>
    <w:tmpl w:val="00D080C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4AE02D3C"/>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6" w15:restartNumberingAfterBreak="0">
    <w:nsid w:val="4B6E0F93"/>
    <w:multiLevelType w:val="hybridMultilevel"/>
    <w:tmpl w:val="53369FFE"/>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7" w15:restartNumberingAfterBreak="0">
    <w:nsid w:val="64427659"/>
    <w:multiLevelType w:val="hybridMultilevel"/>
    <w:tmpl w:val="F07C573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cs="Times New Roman" w:hint="default"/>
        <w:b w:val="0"/>
        <w:i w:val="0"/>
        <w:sz w:val="21"/>
      </w:rPr>
    </w:lvl>
    <w:lvl w:ilvl="1">
      <w:start w:val="1"/>
      <w:numFmt w:val="decimal"/>
      <w:lvlText w:val="%1.%2"/>
      <w:lvlJc w:val="left"/>
      <w:pPr>
        <w:tabs>
          <w:tab w:val="num" w:pos="794"/>
        </w:tabs>
        <w:ind w:left="794" w:hanging="397"/>
      </w:pPr>
      <w:rPr>
        <w:rFonts w:ascii="Georgia" w:hAnsi="Georgia" w:cs="Times New Roman" w:hint="default"/>
        <w:b w:val="0"/>
        <w:i w:val="0"/>
        <w:sz w:val="21"/>
      </w:rPr>
    </w:lvl>
    <w:lvl w:ilvl="2">
      <w:start w:val="1"/>
      <w:numFmt w:val="decimal"/>
      <w:lvlText w:val="%1.%2.%3"/>
      <w:lvlJc w:val="left"/>
      <w:pPr>
        <w:tabs>
          <w:tab w:val="num" w:pos="1191"/>
        </w:tabs>
        <w:ind w:left="1191" w:hanging="397"/>
      </w:pPr>
      <w:rPr>
        <w:rFonts w:ascii="Georgia" w:hAnsi="Georgia" w:cs="Times New Roman" w:hint="default"/>
        <w:b w:val="0"/>
        <w:i w:val="0"/>
        <w:sz w:val="21"/>
      </w:rPr>
    </w:lvl>
    <w:lvl w:ilvl="3">
      <w:start w:val="1"/>
      <w:numFmt w:val="decimal"/>
      <w:lvlText w:val="%1.%2.%3.%4"/>
      <w:lvlJc w:val="left"/>
      <w:pPr>
        <w:tabs>
          <w:tab w:val="num" w:pos="1588"/>
        </w:tabs>
        <w:ind w:left="1588" w:hanging="397"/>
      </w:pPr>
      <w:rPr>
        <w:rFonts w:ascii="Georgia" w:hAnsi="Georgia" w:cs="Times New Roman" w:hint="default"/>
        <w:b w:val="0"/>
        <w:i w:val="0"/>
        <w:sz w:val="21"/>
      </w:rPr>
    </w:lvl>
    <w:lvl w:ilvl="4">
      <w:start w:val="1"/>
      <w:numFmt w:val="decimal"/>
      <w:lvlText w:val="%1.%2.%3.%4.%5"/>
      <w:lvlJc w:val="left"/>
      <w:pPr>
        <w:tabs>
          <w:tab w:val="num" w:pos="1985"/>
        </w:tabs>
        <w:ind w:left="1985" w:hanging="397"/>
      </w:pPr>
      <w:rPr>
        <w:rFonts w:ascii="Georgia" w:hAnsi="Georgia" w:cs="Times New Roman" w:hint="default"/>
        <w:b w:val="0"/>
        <w:i w:val="0"/>
        <w:sz w:val="21"/>
      </w:rPr>
    </w:lvl>
    <w:lvl w:ilvl="5">
      <w:start w:val="1"/>
      <w:numFmt w:val="decimal"/>
      <w:lvlText w:val="%1.%2.%3.%4.%5.%6"/>
      <w:lvlJc w:val="left"/>
      <w:pPr>
        <w:tabs>
          <w:tab w:val="num" w:pos="2381"/>
        </w:tabs>
        <w:ind w:left="2381" w:hanging="396"/>
      </w:pPr>
      <w:rPr>
        <w:rFonts w:ascii="Georgia" w:hAnsi="Georgia" w:cs="Times New Roman" w:hint="default"/>
        <w:b w:val="0"/>
        <w:i w:val="0"/>
        <w:sz w:val="21"/>
      </w:rPr>
    </w:lvl>
    <w:lvl w:ilvl="6">
      <w:start w:val="1"/>
      <w:numFmt w:val="decimal"/>
      <w:lvlText w:val="%1.%2.%3.%4.%5.%6.%7"/>
      <w:lvlJc w:val="left"/>
      <w:pPr>
        <w:tabs>
          <w:tab w:val="num" w:pos="2381"/>
        </w:tabs>
        <w:ind w:left="2381" w:hanging="396"/>
      </w:pPr>
      <w:rPr>
        <w:rFonts w:ascii="Georgia" w:hAnsi="Georgia" w:cs="Times New Roman" w:hint="default"/>
        <w:b w:val="0"/>
        <w:i w:val="0"/>
        <w:sz w:val="21"/>
      </w:rPr>
    </w:lvl>
    <w:lvl w:ilvl="7">
      <w:start w:val="1"/>
      <w:numFmt w:val="decimal"/>
      <w:lvlText w:val="%1.%2.%3.%4.%5.%6.%7.%8"/>
      <w:lvlJc w:val="left"/>
      <w:pPr>
        <w:tabs>
          <w:tab w:val="num" w:pos="2381"/>
        </w:tabs>
        <w:ind w:left="2381" w:hanging="396"/>
      </w:pPr>
      <w:rPr>
        <w:rFonts w:ascii="Georgia" w:hAnsi="Georgia" w:cs="Times New Roman" w:hint="default"/>
        <w:b w:val="0"/>
        <w:i w:val="0"/>
        <w:sz w:val="21"/>
      </w:rPr>
    </w:lvl>
    <w:lvl w:ilvl="8">
      <w:start w:val="1"/>
      <w:numFmt w:val="decimal"/>
      <w:lvlText w:val="%1.%2.%3.%4.%5.%6.%7.%8.%9"/>
      <w:lvlJc w:val="left"/>
      <w:pPr>
        <w:tabs>
          <w:tab w:val="num" w:pos="2381"/>
        </w:tabs>
        <w:ind w:left="2381" w:hanging="396"/>
      </w:pPr>
      <w:rPr>
        <w:rFonts w:ascii="Georgia" w:hAnsi="Georgia" w:cs="Times New Roman" w:hint="default"/>
        <w:b w:val="0"/>
        <w:i w:val="0"/>
        <w:sz w:val="21"/>
      </w:rPr>
    </w:lvl>
  </w:abstractNum>
  <w:abstractNum w:abstractNumId="30" w15:restartNumberingAfterBreak="0">
    <w:nsid w:val="74AD592F"/>
    <w:multiLevelType w:val="hybridMultilevel"/>
    <w:tmpl w:val="E92E3F0C"/>
    <w:lvl w:ilvl="0" w:tplc="0406000F">
      <w:start w:val="1"/>
      <w:numFmt w:val="decimal"/>
      <w:lvlText w:val="%1."/>
      <w:lvlJc w:val="left"/>
      <w:pPr>
        <w:ind w:left="1505" w:hanging="360"/>
      </w:pPr>
    </w:lvl>
    <w:lvl w:ilvl="1" w:tplc="04060019" w:tentative="1">
      <w:start w:val="1"/>
      <w:numFmt w:val="lowerLetter"/>
      <w:lvlText w:val="%2."/>
      <w:lvlJc w:val="left"/>
      <w:pPr>
        <w:ind w:left="2225" w:hanging="360"/>
      </w:pPr>
    </w:lvl>
    <w:lvl w:ilvl="2" w:tplc="0406001B" w:tentative="1">
      <w:start w:val="1"/>
      <w:numFmt w:val="lowerRoman"/>
      <w:lvlText w:val="%3."/>
      <w:lvlJc w:val="right"/>
      <w:pPr>
        <w:ind w:left="2945" w:hanging="180"/>
      </w:pPr>
    </w:lvl>
    <w:lvl w:ilvl="3" w:tplc="0406000F" w:tentative="1">
      <w:start w:val="1"/>
      <w:numFmt w:val="decimal"/>
      <w:lvlText w:val="%4."/>
      <w:lvlJc w:val="left"/>
      <w:pPr>
        <w:ind w:left="3665" w:hanging="360"/>
      </w:pPr>
    </w:lvl>
    <w:lvl w:ilvl="4" w:tplc="04060019" w:tentative="1">
      <w:start w:val="1"/>
      <w:numFmt w:val="lowerLetter"/>
      <w:lvlText w:val="%5."/>
      <w:lvlJc w:val="left"/>
      <w:pPr>
        <w:ind w:left="4385" w:hanging="360"/>
      </w:pPr>
    </w:lvl>
    <w:lvl w:ilvl="5" w:tplc="0406001B" w:tentative="1">
      <w:start w:val="1"/>
      <w:numFmt w:val="lowerRoman"/>
      <w:lvlText w:val="%6."/>
      <w:lvlJc w:val="right"/>
      <w:pPr>
        <w:ind w:left="5105" w:hanging="180"/>
      </w:pPr>
    </w:lvl>
    <w:lvl w:ilvl="6" w:tplc="0406000F" w:tentative="1">
      <w:start w:val="1"/>
      <w:numFmt w:val="decimal"/>
      <w:lvlText w:val="%7."/>
      <w:lvlJc w:val="left"/>
      <w:pPr>
        <w:ind w:left="5825" w:hanging="360"/>
      </w:pPr>
    </w:lvl>
    <w:lvl w:ilvl="7" w:tplc="04060019" w:tentative="1">
      <w:start w:val="1"/>
      <w:numFmt w:val="lowerLetter"/>
      <w:lvlText w:val="%8."/>
      <w:lvlJc w:val="left"/>
      <w:pPr>
        <w:ind w:left="6545" w:hanging="360"/>
      </w:pPr>
    </w:lvl>
    <w:lvl w:ilvl="8" w:tplc="0406001B" w:tentative="1">
      <w:start w:val="1"/>
      <w:numFmt w:val="lowerRoman"/>
      <w:lvlText w:val="%9."/>
      <w:lvlJc w:val="right"/>
      <w:pPr>
        <w:ind w:left="7265" w:hanging="180"/>
      </w:pPr>
    </w:lvl>
  </w:abstractNum>
  <w:abstractNum w:abstractNumId="31" w15:restartNumberingAfterBreak="0">
    <w:nsid w:val="7814697F"/>
    <w:multiLevelType w:val="hybridMultilevel"/>
    <w:tmpl w:val="E6BC7E54"/>
    <w:lvl w:ilvl="0" w:tplc="739A4AE0">
      <w:start w:val="1"/>
      <w:numFmt w:val="bullet"/>
      <w:lvlText w:val=""/>
      <w:lvlJc w:val="left"/>
      <w:pPr>
        <w:ind w:left="785" w:hanging="360"/>
      </w:pPr>
      <w:rPr>
        <w:rFonts w:ascii="Symbol" w:hAnsi="Symbol" w:hint="default"/>
        <w:color w:val="auto"/>
      </w:rPr>
    </w:lvl>
    <w:lvl w:ilvl="1" w:tplc="04060001">
      <w:start w:val="1"/>
      <w:numFmt w:val="bullet"/>
      <w:lvlText w:val=""/>
      <w:lvlJc w:val="left"/>
      <w:pPr>
        <w:ind w:left="1505" w:hanging="360"/>
      </w:pPr>
      <w:rPr>
        <w:rFonts w:ascii="Symbol" w:hAnsi="Symbol"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32" w15:restartNumberingAfterBreak="0">
    <w:nsid w:val="784E2601"/>
    <w:multiLevelType w:val="hybridMultilevel"/>
    <w:tmpl w:val="59BCF3E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A8E67E6"/>
    <w:multiLevelType w:val="hybridMultilevel"/>
    <w:tmpl w:val="8A3A62A2"/>
    <w:lvl w:ilvl="0" w:tplc="04060001">
      <w:start w:val="1"/>
      <w:numFmt w:val="bullet"/>
      <w:lvlText w:val=""/>
      <w:lvlJc w:val="left"/>
      <w:pPr>
        <w:ind w:left="785" w:hanging="360"/>
      </w:pPr>
      <w:rPr>
        <w:rFonts w:ascii="Symbol" w:hAnsi="Symbol" w:hint="default"/>
        <w:color w:val="auto"/>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6"/>
  </w:num>
  <w:num w:numId="7">
    <w:abstractNumId w:val="1"/>
  </w:num>
  <w:num w:numId="8">
    <w:abstractNumId w:val="0"/>
  </w:num>
  <w:num w:numId="9">
    <w:abstractNumId w:val="14"/>
  </w:num>
  <w:num w:numId="10">
    <w:abstractNumId w:val="25"/>
  </w:num>
  <w:num w:numId="11">
    <w:abstractNumId w:val="12"/>
  </w:num>
  <w:num w:numId="12">
    <w:abstractNumId w:val="20"/>
  </w:num>
  <w:num w:numId="13">
    <w:abstractNumId w:val="16"/>
  </w:num>
  <w:num w:numId="14">
    <w:abstractNumId w:val="18"/>
  </w:num>
  <w:num w:numId="15">
    <w:abstractNumId w:val="28"/>
  </w:num>
  <w:num w:numId="16">
    <w:abstractNumId w:val="29"/>
  </w:num>
  <w:num w:numId="17">
    <w:abstractNumId w:val="11"/>
  </w:num>
  <w:num w:numId="18">
    <w:abstractNumId w:val="33"/>
  </w:num>
  <w:num w:numId="19">
    <w:abstractNumId w:val="31"/>
  </w:num>
  <w:num w:numId="20">
    <w:abstractNumId w:val="32"/>
  </w:num>
  <w:num w:numId="21">
    <w:abstractNumId w:val="22"/>
  </w:num>
  <w:num w:numId="22">
    <w:abstractNumId w:val="23"/>
  </w:num>
  <w:num w:numId="23">
    <w:abstractNumId w:val="27"/>
  </w:num>
  <w:num w:numId="24">
    <w:abstractNumId w:val="13"/>
  </w:num>
  <w:num w:numId="25">
    <w:abstractNumId w:val="9"/>
  </w:num>
  <w:num w:numId="26">
    <w:abstractNumId w:val="26"/>
  </w:num>
  <w:num w:numId="27">
    <w:abstractNumId w:val="24"/>
  </w:num>
  <w:num w:numId="28">
    <w:abstractNumId w:val="17"/>
  </w:num>
  <w:num w:numId="29">
    <w:abstractNumId w:val="19"/>
  </w:num>
  <w:num w:numId="30">
    <w:abstractNumId w:val="10"/>
  </w:num>
  <w:num w:numId="31">
    <w:abstractNumId w:val="21"/>
  </w:num>
  <w:num w:numId="32">
    <w:abstractNumId w:val="8"/>
  </w:num>
  <w:num w:numId="33">
    <w:abstractNumId w:val="30"/>
  </w:num>
  <w:num w:numId="3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da-DK" w:vendorID="64" w:dllVersion="6" w:nlCheck="1" w:checkStyle="0"/>
  <w:activeWritingStyle w:appName="MSWord" w:lang="da-DK" w:vendorID="64" w:dllVersion="0" w:nlCheck="1" w:checkStyle="0"/>
  <w:activeWritingStyle w:appName="MSWord" w:lang="en-US" w:vendorID="64" w:dllVersion="0" w:nlCheck="1" w:checkStyle="0"/>
  <w:activeWritingStyle w:appName="MSWord" w:lang="en-US" w:vendorID="64" w:dllVersion="6" w:nlCheck="1" w:checkStyle="1"/>
  <w:activeWritingStyle w:appName="MSWord" w:lang="da-DK" w:vendorID="64" w:dllVersion="131078" w:nlCheck="1" w:checkStyle="0"/>
  <w:activeWritingStyle w:appName="MSWord" w:lang="en-US" w:vendorID="64" w:dllVersion="131078" w:nlCheck="1" w:checkStyle="1"/>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21A"/>
    <w:rsid w:val="00001438"/>
    <w:rsid w:val="0000328E"/>
    <w:rsid w:val="00003B6C"/>
    <w:rsid w:val="00004AD4"/>
    <w:rsid w:val="0000503A"/>
    <w:rsid w:val="0000678A"/>
    <w:rsid w:val="00006E21"/>
    <w:rsid w:val="00007465"/>
    <w:rsid w:val="0001310D"/>
    <w:rsid w:val="00014505"/>
    <w:rsid w:val="0001491E"/>
    <w:rsid w:val="00014E23"/>
    <w:rsid w:val="000173A5"/>
    <w:rsid w:val="00025520"/>
    <w:rsid w:val="0002739E"/>
    <w:rsid w:val="0003090E"/>
    <w:rsid w:val="0003149C"/>
    <w:rsid w:val="000324E8"/>
    <w:rsid w:val="00034244"/>
    <w:rsid w:val="00034A55"/>
    <w:rsid w:val="0003546D"/>
    <w:rsid w:val="00035CB9"/>
    <w:rsid w:val="00036650"/>
    <w:rsid w:val="00036E94"/>
    <w:rsid w:val="000377F1"/>
    <w:rsid w:val="000409C8"/>
    <w:rsid w:val="00040EB5"/>
    <w:rsid w:val="00042B8A"/>
    <w:rsid w:val="00051A09"/>
    <w:rsid w:val="00051B35"/>
    <w:rsid w:val="00052160"/>
    <w:rsid w:val="00052ED2"/>
    <w:rsid w:val="0006064F"/>
    <w:rsid w:val="0006251B"/>
    <w:rsid w:val="00063437"/>
    <w:rsid w:val="00065902"/>
    <w:rsid w:val="00072265"/>
    <w:rsid w:val="000745C0"/>
    <w:rsid w:val="0007584B"/>
    <w:rsid w:val="000827B1"/>
    <w:rsid w:val="0008749A"/>
    <w:rsid w:val="00087773"/>
    <w:rsid w:val="00091E31"/>
    <w:rsid w:val="000923B3"/>
    <w:rsid w:val="00092EBE"/>
    <w:rsid w:val="000932D6"/>
    <w:rsid w:val="00094D54"/>
    <w:rsid w:val="00097433"/>
    <w:rsid w:val="000A1141"/>
    <w:rsid w:val="000A185E"/>
    <w:rsid w:val="000A19B8"/>
    <w:rsid w:val="000A4F04"/>
    <w:rsid w:val="000A7DA3"/>
    <w:rsid w:val="000B106C"/>
    <w:rsid w:val="000B1090"/>
    <w:rsid w:val="000B3426"/>
    <w:rsid w:val="000C5BB5"/>
    <w:rsid w:val="000C741D"/>
    <w:rsid w:val="000C7A4F"/>
    <w:rsid w:val="000D188A"/>
    <w:rsid w:val="000D1B50"/>
    <w:rsid w:val="000D25C1"/>
    <w:rsid w:val="000D27BD"/>
    <w:rsid w:val="000D4542"/>
    <w:rsid w:val="000E5DF3"/>
    <w:rsid w:val="000E7933"/>
    <w:rsid w:val="000F20EC"/>
    <w:rsid w:val="000F3ED5"/>
    <w:rsid w:val="000F41D3"/>
    <w:rsid w:val="000F4F54"/>
    <w:rsid w:val="000F6A69"/>
    <w:rsid w:val="00100162"/>
    <w:rsid w:val="00101CCD"/>
    <w:rsid w:val="001057DC"/>
    <w:rsid w:val="00106D2E"/>
    <w:rsid w:val="00107953"/>
    <w:rsid w:val="0011283F"/>
    <w:rsid w:val="0011347A"/>
    <w:rsid w:val="0011359A"/>
    <w:rsid w:val="0011428D"/>
    <w:rsid w:val="00115C2A"/>
    <w:rsid w:val="00115F3C"/>
    <w:rsid w:val="001164D0"/>
    <w:rsid w:val="00121578"/>
    <w:rsid w:val="0012219D"/>
    <w:rsid w:val="00127678"/>
    <w:rsid w:val="00132B8F"/>
    <w:rsid w:val="00133416"/>
    <w:rsid w:val="00134EB5"/>
    <w:rsid w:val="00140AAF"/>
    <w:rsid w:val="00140C7F"/>
    <w:rsid w:val="00141FF7"/>
    <w:rsid w:val="00144E40"/>
    <w:rsid w:val="00147E95"/>
    <w:rsid w:val="001500D1"/>
    <w:rsid w:val="0015061E"/>
    <w:rsid w:val="00150800"/>
    <w:rsid w:val="001524C0"/>
    <w:rsid w:val="00152798"/>
    <w:rsid w:val="00153477"/>
    <w:rsid w:val="00153653"/>
    <w:rsid w:val="001542C4"/>
    <w:rsid w:val="00154F00"/>
    <w:rsid w:val="00156039"/>
    <w:rsid w:val="0015690D"/>
    <w:rsid w:val="00162E93"/>
    <w:rsid w:val="00163DEB"/>
    <w:rsid w:val="00163EFC"/>
    <w:rsid w:val="00165A53"/>
    <w:rsid w:val="001665DA"/>
    <w:rsid w:val="00172675"/>
    <w:rsid w:val="00174751"/>
    <w:rsid w:val="00174EF6"/>
    <w:rsid w:val="001763E7"/>
    <w:rsid w:val="0018024B"/>
    <w:rsid w:val="00181456"/>
    <w:rsid w:val="001814D7"/>
    <w:rsid w:val="00183385"/>
    <w:rsid w:val="00184CF5"/>
    <w:rsid w:val="001854E9"/>
    <w:rsid w:val="0018593B"/>
    <w:rsid w:val="001905E2"/>
    <w:rsid w:val="0019232A"/>
    <w:rsid w:val="00192812"/>
    <w:rsid w:val="00196AF9"/>
    <w:rsid w:val="001974A4"/>
    <w:rsid w:val="001A0B29"/>
    <w:rsid w:val="001A111C"/>
    <w:rsid w:val="001A1272"/>
    <w:rsid w:val="001A339B"/>
    <w:rsid w:val="001A5B83"/>
    <w:rsid w:val="001A7352"/>
    <w:rsid w:val="001B07AD"/>
    <w:rsid w:val="001B1DFD"/>
    <w:rsid w:val="001B51C7"/>
    <w:rsid w:val="001B5D4C"/>
    <w:rsid w:val="001B66EE"/>
    <w:rsid w:val="001B7829"/>
    <w:rsid w:val="001C027B"/>
    <w:rsid w:val="001C1F59"/>
    <w:rsid w:val="001C7171"/>
    <w:rsid w:val="001D1259"/>
    <w:rsid w:val="001D370C"/>
    <w:rsid w:val="001D3C68"/>
    <w:rsid w:val="001D67B2"/>
    <w:rsid w:val="001D68D1"/>
    <w:rsid w:val="001D75D2"/>
    <w:rsid w:val="001E016F"/>
    <w:rsid w:val="001E0791"/>
    <w:rsid w:val="001E25B1"/>
    <w:rsid w:val="001E6F7D"/>
    <w:rsid w:val="001E77E2"/>
    <w:rsid w:val="001F4224"/>
    <w:rsid w:val="001F4A44"/>
    <w:rsid w:val="001F5682"/>
    <w:rsid w:val="001F6BD4"/>
    <w:rsid w:val="001F7A0D"/>
    <w:rsid w:val="002017D1"/>
    <w:rsid w:val="002039FD"/>
    <w:rsid w:val="00205636"/>
    <w:rsid w:val="0021231A"/>
    <w:rsid w:val="002137FC"/>
    <w:rsid w:val="002169BA"/>
    <w:rsid w:val="0021704D"/>
    <w:rsid w:val="002171DE"/>
    <w:rsid w:val="00217733"/>
    <w:rsid w:val="00217FBD"/>
    <w:rsid w:val="00220466"/>
    <w:rsid w:val="002222A5"/>
    <w:rsid w:val="0022341B"/>
    <w:rsid w:val="002243D1"/>
    <w:rsid w:val="00227E7F"/>
    <w:rsid w:val="00230A33"/>
    <w:rsid w:val="00230B1A"/>
    <w:rsid w:val="00231EED"/>
    <w:rsid w:val="00235B73"/>
    <w:rsid w:val="00240B0D"/>
    <w:rsid w:val="002443AF"/>
    <w:rsid w:val="00244D56"/>
    <w:rsid w:val="00244EEB"/>
    <w:rsid w:val="00247B60"/>
    <w:rsid w:val="002507B1"/>
    <w:rsid w:val="0025114F"/>
    <w:rsid w:val="0025147D"/>
    <w:rsid w:val="002548AA"/>
    <w:rsid w:val="00255A32"/>
    <w:rsid w:val="00260F15"/>
    <w:rsid w:val="0026120C"/>
    <w:rsid w:val="00264C6A"/>
    <w:rsid w:val="00274D21"/>
    <w:rsid w:val="00276097"/>
    <w:rsid w:val="00277F43"/>
    <w:rsid w:val="00280D3B"/>
    <w:rsid w:val="00281424"/>
    <w:rsid w:val="002814BF"/>
    <w:rsid w:val="002829C4"/>
    <w:rsid w:val="00283046"/>
    <w:rsid w:val="00283F13"/>
    <w:rsid w:val="002842E8"/>
    <w:rsid w:val="0028576F"/>
    <w:rsid w:val="0028627A"/>
    <w:rsid w:val="00287D65"/>
    <w:rsid w:val="00294F17"/>
    <w:rsid w:val="00295194"/>
    <w:rsid w:val="00296B8D"/>
    <w:rsid w:val="002A02DF"/>
    <w:rsid w:val="002A1C39"/>
    <w:rsid w:val="002A3862"/>
    <w:rsid w:val="002A4418"/>
    <w:rsid w:val="002B1765"/>
    <w:rsid w:val="002B23F4"/>
    <w:rsid w:val="002B2CB2"/>
    <w:rsid w:val="002B2FF0"/>
    <w:rsid w:val="002B49F3"/>
    <w:rsid w:val="002C00BB"/>
    <w:rsid w:val="002C093D"/>
    <w:rsid w:val="002C21F8"/>
    <w:rsid w:val="002D32FF"/>
    <w:rsid w:val="002D3D4B"/>
    <w:rsid w:val="002D5595"/>
    <w:rsid w:val="002D58DB"/>
    <w:rsid w:val="002D6914"/>
    <w:rsid w:val="002D72BB"/>
    <w:rsid w:val="002D75C4"/>
    <w:rsid w:val="002E075F"/>
    <w:rsid w:val="002E07F2"/>
    <w:rsid w:val="002E104E"/>
    <w:rsid w:val="002E2253"/>
    <w:rsid w:val="002E326D"/>
    <w:rsid w:val="002E32F8"/>
    <w:rsid w:val="002E46B5"/>
    <w:rsid w:val="002E5857"/>
    <w:rsid w:val="002E6EB1"/>
    <w:rsid w:val="002E7E51"/>
    <w:rsid w:val="002F2B3E"/>
    <w:rsid w:val="002F3CAB"/>
    <w:rsid w:val="002F4E50"/>
    <w:rsid w:val="002F6A87"/>
    <w:rsid w:val="003014F6"/>
    <w:rsid w:val="00301755"/>
    <w:rsid w:val="00301D93"/>
    <w:rsid w:val="0030717E"/>
    <w:rsid w:val="00307472"/>
    <w:rsid w:val="00307865"/>
    <w:rsid w:val="00307CFD"/>
    <w:rsid w:val="00307E90"/>
    <w:rsid w:val="00310CF3"/>
    <w:rsid w:val="00311491"/>
    <w:rsid w:val="00315669"/>
    <w:rsid w:val="0032160B"/>
    <w:rsid w:val="00324F11"/>
    <w:rsid w:val="003267FF"/>
    <w:rsid w:val="00326E59"/>
    <w:rsid w:val="00333BC8"/>
    <w:rsid w:val="003344D6"/>
    <w:rsid w:val="0033549F"/>
    <w:rsid w:val="00335C58"/>
    <w:rsid w:val="00336DC5"/>
    <w:rsid w:val="00342953"/>
    <w:rsid w:val="00343FB8"/>
    <w:rsid w:val="00347B15"/>
    <w:rsid w:val="00350B64"/>
    <w:rsid w:val="00354A2F"/>
    <w:rsid w:val="00356669"/>
    <w:rsid w:val="00356AEB"/>
    <w:rsid w:val="00363FB3"/>
    <w:rsid w:val="00364707"/>
    <w:rsid w:val="00367126"/>
    <w:rsid w:val="00371650"/>
    <w:rsid w:val="003717E5"/>
    <w:rsid w:val="00371F04"/>
    <w:rsid w:val="003723CB"/>
    <w:rsid w:val="003724B4"/>
    <w:rsid w:val="00377F79"/>
    <w:rsid w:val="0038057E"/>
    <w:rsid w:val="00380682"/>
    <w:rsid w:val="0038109E"/>
    <w:rsid w:val="00383DD3"/>
    <w:rsid w:val="00394118"/>
    <w:rsid w:val="00394ADB"/>
    <w:rsid w:val="00395BF2"/>
    <w:rsid w:val="00395CD6"/>
    <w:rsid w:val="00395F7B"/>
    <w:rsid w:val="00396239"/>
    <w:rsid w:val="003A022B"/>
    <w:rsid w:val="003A48D0"/>
    <w:rsid w:val="003A4A05"/>
    <w:rsid w:val="003A54C3"/>
    <w:rsid w:val="003B0238"/>
    <w:rsid w:val="003B0624"/>
    <w:rsid w:val="003B274D"/>
    <w:rsid w:val="003B3057"/>
    <w:rsid w:val="003B4466"/>
    <w:rsid w:val="003B684B"/>
    <w:rsid w:val="003B7BF5"/>
    <w:rsid w:val="003B7FC6"/>
    <w:rsid w:val="003C11E2"/>
    <w:rsid w:val="003C2424"/>
    <w:rsid w:val="003C2616"/>
    <w:rsid w:val="003C29A6"/>
    <w:rsid w:val="003C2A4E"/>
    <w:rsid w:val="003C2D06"/>
    <w:rsid w:val="003C2DAF"/>
    <w:rsid w:val="003C69D5"/>
    <w:rsid w:val="003D019A"/>
    <w:rsid w:val="003D2829"/>
    <w:rsid w:val="003D3867"/>
    <w:rsid w:val="003D41E0"/>
    <w:rsid w:val="003D42DC"/>
    <w:rsid w:val="003D437C"/>
    <w:rsid w:val="003D5504"/>
    <w:rsid w:val="003D7266"/>
    <w:rsid w:val="003D731B"/>
    <w:rsid w:val="003E138D"/>
    <w:rsid w:val="003E1465"/>
    <w:rsid w:val="003E5B55"/>
    <w:rsid w:val="003E6170"/>
    <w:rsid w:val="003F064C"/>
    <w:rsid w:val="003F2192"/>
    <w:rsid w:val="003F33BA"/>
    <w:rsid w:val="003F3652"/>
    <w:rsid w:val="003F4E92"/>
    <w:rsid w:val="003F5547"/>
    <w:rsid w:val="003F626A"/>
    <w:rsid w:val="00404F23"/>
    <w:rsid w:val="00405D7E"/>
    <w:rsid w:val="00407C6B"/>
    <w:rsid w:val="00413143"/>
    <w:rsid w:val="00413349"/>
    <w:rsid w:val="004136BF"/>
    <w:rsid w:val="00413F33"/>
    <w:rsid w:val="004143CC"/>
    <w:rsid w:val="00415352"/>
    <w:rsid w:val="0041542F"/>
    <w:rsid w:val="00417AE6"/>
    <w:rsid w:val="00420094"/>
    <w:rsid w:val="00420098"/>
    <w:rsid w:val="00424FF1"/>
    <w:rsid w:val="004277B3"/>
    <w:rsid w:val="00430307"/>
    <w:rsid w:val="004340B6"/>
    <w:rsid w:val="00436C7A"/>
    <w:rsid w:val="00437986"/>
    <w:rsid w:val="004412D1"/>
    <w:rsid w:val="00443D4D"/>
    <w:rsid w:val="00443D5B"/>
    <w:rsid w:val="00443F7C"/>
    <w:rsid w:val="004448FB"/>
    <w:rsid w:val="00450581"/>
    <w:rsid w:val="004511F2"/>
    <w:rsid w:val="00453762"/>
    <w:rsid w:val="00453E30"/>
    <w:rsid w:val="00454C95"/>
    <w:rsid w:val="00456317"/>
    <w:rsid w:val="00456ADB"/>
    <w:rsid w:val="0046136B"/>
    <w:rsid w:val="00466752"/>
    <w:rsid w:val="0047111B"/>
    <w:rsid w:val="0047133F"/>
    <w:rsid w:val="00472652"/>
    <w:rsid w:val="0047316E"/>
    <w:rsid w:val="00473378"/>
    <w:rsid w:val="00474894"/>
    <w:rsid w:val="00474FFF"/>
    <w:rsid w:val="00475131"/>
    <w:rsid w:val="00480E17"/>
    <w:rsid w:val="00483670"/>
    <w:rsid w:val="00486EDF"/>
    <w:rsid w:val="0048777D"/>
    <w:rsid w:val="00492659"/>
    <w:rsid w:val="004935D5"/>
    <w:rsid w:val="004951E0"/>
    <w:rsid w:val="00495B1C"/>
    <w:rsid w:val="0049608B"/>
    <w:rsid w:val="004A1DF4"/>
    <w:rsid w:val="004A24AE"/>
    <w:rsid w:val="004A258C"/>
    <w:rsid w:val="004A49AA"/>
    <w:rsid w:val="004A66E6"/>
    <w:rsid w:val="004A68D3"/>
    <w:rsid w:val="004A7094"/>
    <w:rsid w:val="004A724A"/>
    <w:rsid w:val="004B06E9"/>
    <w:rsid w:val="004B0760"/>
    <w:rsid w:val="004B0D3B"/>
    <w:rsid w:val="004B231A"/>
    <w:rsid w:val="004B2AA0"/>
    <w:rsid w:val="004C208C"/>
    <w:rsid w:val="004C20DA"/>
    <w:rsid w:val="004C3435"/>
    <w:rsid w:val="004D1126"/>
    <w:rsid w:val="004D217A"/>
    <w:rsid w:val="004D269E"/>
    <w:rsid w:val="004D365C"/>
    <w:rsid w:val="004D5492"/>
    <w:rsid w:val="004D691E"/>
    <w:rsid w:val="004D6FD6"/>
    <w:rsid w:val="004E091C"/>
    <w:rsid w:val="004E0D7A"/>
    <w:rsid w:val="004E19D2"/>
    <w:rsid w:val="004E2565"/>
    <w:rsid w:val="004E269F"/>
    <w:rsid w:val="004E39AF"/>
    <w:rsid w:val="004E7023"/>
    <w:rsid w:val="004E7D69"/>
    <w:rsid w:val="004F1F3E"/>
    <w:rsid w:val="004F277B"/>
    <w:rsid w:val="004F4341"/>
    <w:rsid w:val="004F43EC"/>
    <w:rsid w:val="004F5777"/>
    <w:rsid w:val="004F7B82"/>
    <w:rsid w:val="00500E05"/>
    <w:rsid w:val="0050246F"/>
    <w:rsid w:val="00502D6D"/>
    <w:rsid w:val="00503824"/>
    <w:rsid w:val="00504494"/>
    <w:rsid w:val="005047A0"/>
    <w:rsid w:val="0050513D"/>
    <w:rsid w:val="0050605B"/>
    <w:rsid w:val="00507AF4"/>
    <w:rsid w:val="0051067E"/>
    <w:rsid w:val="0051417A"/>
    <w:rsid w:val="00521112"/>
    <w:rsid w:val="00523163"/>
    <w:rsid w:val="00524DD1"/>
    <w:rsid w:val="00527220"/>
    <w:rsid w:val="00532AB3"/>
    <w:rsid w:val="005344DA"/>
    <w:rsid w:val="00534FFF"/>
    <w:rsid w:val="0053582F"/>
    <w:rsid w:val="005367B9"/>
    <w:rsid w:val="00536E5C"/>
    <w:rsid w:val="00541F8E"/>
    <w:rsid w:val="00545860"/>
    <w:rsid w:val="00547A60"/>
    <w:rsid w:val="00547ACA"/>
    <w:rsid w:val="00552139"/>
    <w:rsid w:val="00554140"/>
    <w:rsid w:val="00554EE2"/>
    <w:rsid w:val="005555F7"/>
    <w:rsid w:val="00556458"/>
    <w:rsid w:val="00557A2E"/>
    <w:rsid w:val="005613F6"/>
    <w:rsid w:val="00563A0E"/>
    <w:rsid w:val="00564CD0"/>
    <w:rsid w:val="005666F3"/>
    <w:rsid w:val="00566804"/>
    <w:rsid w:val="0057154E"/>
    <w:rsid w:val="0057550E"/>
    <w:rsid w:val="00576614"/>
    <w:rsid w:val="00576C72"/>
    <w:rsid w:val="00577B43"/>
    <w:rsid w:val="005802EE"/>
    <w:rsid w:val="005829AC"/>
    <w:rsid w:val="00583EAB"/>
    <w:rsid w:val="00583F1D"/>
    <w:rsid w:val="00584048"/>
    <w:rsid w:val="00585BE9"/>
    <w:rsid w:val="00586266"/>
    <w:rsid w:val="00590B00"/>
    <w:rsid w:val="005930B8"/>
    <w:rsid w:val="005A0496"/>
    <w:rsid w:val="005A3747"/>
    <w:rsid w:val="005A5218"/>
    <w:rsid w:val="005B5159"/>
    <w:rsid w:val="005C2ACF"/>
    <w:rsid w:val="005C3707"/>
    <w:rsid w:val="005C4582"/>
    <w:rsid w:val="005C4CBD"/>
    <w:rsid w:val="005C7625"/>
    <w:rsid w:val="005D09F9"/>
    <w:rsid w:val="005D1508"/>
    <w:rsid w:val="005D1B2E"/>
    <w:rsid w:val="005D3C7F"/>
    <w:rsid w:val="005D6001"/>
    <w:rsid w:val="005D63E4"/>
    <w:rsid w:val="005D7CFB"/>
    <w:rsid w:val="005E048B"/>
    <w:rsid w:val="005E09DF"/>
    <w:rsid w:val="005E1266"/>
    <w:rsid w:val="005E4464"/>
    <w:rsid w:val="005E6CB9"/>
    <w:rsid w:val="005F01FE"/>
    <w:rsid w:val="005F06EC"/>
    <w:rsid w:val="005F38BB"/>
    <w:rsid w:val="005F55D0"/>
    <w:rsid w:val="00601033"/>
    <w:rsid w:val="006029ED"/>
    <w:rsid w:val="00603261"/>
    <w:rsid w:val="00603457"/>
    <w:rsid w:val="006038AA"/>
    <w:rsid w:val="00603DD2"/>
    <w:rsid w:val="00605609"/>
    <w:rsid w:val="00605E78"/>
    <w:rsid w:val="006120A9"/>
    <w:rsid w:val="0061407C"/>
    <w:rsid w:val="00615691"/>
    <w:rsid w:val="0061605E"/>
    <w:rsid w:val="00617665"/>
    <w:rsid w:val="00622F7C"/>
    <w:rsid w:val="0062682D"/>
    <w:rsid w:val="00627FD0"/>
    <w:rsid w:val="00630427"/>
    <w:rsid w:val="006316E3"/>
    <w:rsid w:val="00632834"/>
    <w:rsid w:val="00634514"/>
    <w:rsid w:val="00635C5E"/>
    <w:rsid w:val="00635CC1"/>
    <w:rsid w:val="00637623"/>
    <w:rsid w:val="0064013F"/>
    <w:rsid w:val="006402D9"/>
    <w:rsid w:val="00640AAE"/>
    <w:rsid w:val="00641B24"/>
    <w:rsid w:val="00643E84"/>
    <w:rsid w:val="00644058"/>
    <w:rsid w:val="00644573"/>
    <w:rsid w:val="00644D35"/>
    <w:rsid w:val="00644E6F"/>
    <w:rsid w:val="00645634"/>
    <w:rsid w:val="006474AE"/>
    <w:rsid w:val="0065257B"/>
    <w:rsid w:val="006538DC"/>
    <w:rsid w:val="0065394A"/>
    <w:rsid w:val="00665833"/>
    <w:rsid w:val="00665CEC"/>
    <w:rsid w:val="00672ACF"/>
    <w:rsid w:val="00672B6C"/>
    <w:rsid w:val="006754B4"/>
    <w:rsid w:val="00676983"/>
    <w:rsid w:val="0067757D"/>
    <w:rsid w:val="00680821"/>
    <w:rsid w:val="0068239B"/>
    <w:rsid w:val="00686AAF"/>
    <w:rsid w:val="00690006"/>
    <w:rsid w:val="006910EE"/>
    <w:rsid w:val="00693759"/>
    <w:rsid w:val="006947B4"/>
    <w:rsid w:val="00694D3E"/>
    <w:rsid w:val="00694DA3"/>
    <w:rsid w:val="00695406"/>
    <w:rsid w:val="00695E01"/>
    <w:rsid w:val="006970EB"/>
    <w:rsid w:val="006975A7"/>
    <w:rsid w:val="006A0BD5"/>
    <w:rsid w:val="006A4605"/>
    <w:rsid w:val="006A5C27"/>
    <w:rsid w:val="006B06DB"/>
    <w:rsid w:val="006B14AC"/>
    <w:rsid w:val="006B3657"/>
    <w:rsid w:val="006B3DE7"/>
    <w:rsid w:val="006B4BE5"/>
    <w:rsid w:val="006B59EF"/>
    <w:rsid w:val="006B7801"/>
    <w:rsid w:val="006B789D"/>
    <w:rsid w:val="006B7ED5"/>
    <w:rsid w:val="006C0297"/>
    <w:rsid w:val="006C04D7"/>
    <w:rsid w:val="006C1EA5"/>
    <w:rsid w:val="006C3205"/>
    <w:rsid w:val="006C3A1B"/>
    <w:rsid w:val="006C4370"/>
    <w:rsid w:val="006C6001"/>
    <w:rsid w:val="006C725C"/>
    <w:rsid w:val="006D1B42"/>
    <w:rsid w:val="006D4366"/>
    <w:rsid w:val="006D6C52"/>
    <w:rsid w:val="006D734C"/>
    <w:rsid w:val="006E04EB"/>
    <w:rsid w:val="006E24A5"/>
    <w:rsid w:val="006E2A21"/>
    <w:rsid w:val="006E3479"/>
    <w:rsid w:val="006F1A03"/>
    <w:rsid w:val="006F3C30"/>
    <w:rsid w:val="006F3CE7"/>
    <w:rsid w:val="006F49F9"/>
    <w:rsid w:val="006F4EA4"/>
    <w:rsid w:val="006F65BE"/>
    <w:rsid w:val="006F7105"/>
    <w:rsid w:val="00706845"/>
    <w:rsid w:val="00706DCC"/>
    <w:rsid w:val="00710829"/>
    <w:rsid w:val="007114B4"/>
    <w:rsid w:val="00711721"/>
    <w:rsid w:val="00714CC8"/>
    <w:rsid w:val="0071669D"/>
    <w:rsid w:val="00720B86"/>
    <w:rsid w:val="00722572"/>
    <w:rsid w:val="00722834"/>
    <w:rsid w:val="007234F0"/>
    <w:rsid w:val="007236B0"/>
    <w:rsid w:val="00725DF1"/>
    <w:rsid w:val="00726300"/>
    <w:rsid w:val="007272C8"/>
    <w:rsid w:val="00731214"/>
    <w:rsid w:val="00731229"/>
    <w:rsid w:val="00735C3C"/>
    <w:rsid w:val="007363AC"/>
    <w:rsid w:val="007364ED"/>
    <w:rsid w:val="00736658"/>
    <w:rsid w:val="007406A7"/>
    <w:rsid w:val="00744F27"/>
    <w:rsid w:val="00747EB5"/>
    <w:rsid w:val="00747FE1"/>
    <w:rsid w:val="00751771"/>
    <w:rsid w:val="00751B43"/>
    <w:rsid w:val="00755E96"/>
    <w:rsid w:val="00757BDC"/>
    <w:rsid w:val="00760C91"/>
    <w:rsid w:val="00762BBD"/>
    <w:rsid w:val="00766216"/>
    <w:rsid w:val="00766BD4"/>
    <w:rsid w:val="00772EAE"/>
    <w:rsid w:val="00780401"/>
    <w:rsid w:val="0078073C"/>
    <w:rsid w:val="00780CFF"/>
    <w:rsid w:val="007926FA"/>
    <w:rsid w:val="00795523"/>
    <w:rsid w:val="007955B4"/>
    <w:rsid w:val="007A02F9"/>
    <w:rsid w:val="007A0B5D"/>
    <w:rsid w:val="007A1050"/>
    <w:rsid w:val="007A30A6"/>
    <w:rsid w:val="007A3EED"/>
    <w:rsid w:val="007A5804"/>
    <w:rsid w:val="007A5B38"/>
    <w:rsid w:val="007A625B"/>
    <w:rsid w:val="007A64FC"/>
    <w:rsid w:val="007A7941"/>
    <w:rsid w:val="007A7B59"/>
    <w:rsid w:val="007B61B3"/>
    <w:rsid w:val="007C1EBA"/>
    <w:rsid w:val="007C496B"/>
    <w:rsid w:val="007C61AE"/>
    <w:rsid w:val="007D25AC"/>
    <w:rsid w:val="007D6D3A"/>
    <w:rsid w:val="007D715F"/>
    <w:rsid w:val="007E062D"/>
    <w:rsid w:val="007E2DF3"/>
    <w:rsid w:val="007E37FE"/>
    <w:rsid w:val="007E7933"/>
    <w:rsid w:val="007F0C39"/>
    <w:rsid w:val="007F578B"/>
    <w:rsid w:val="007F5CFC"/>
    <w:rsid w:val="007F7194"/>
    <w:rsid w:val="008026DD"/>
    <w:rsid w:val="00803ED4"/>
    <w:rsid w:val="008068BE"/>
    <w:rsid w:val="00807765"/>
    <w:rsid w:val="0081146F"/>
    <w:rsid w:val="00812AF9"/>
    <w:rsid w:val="00812B9B"/>
    <w:rsid w:val="008164C3"/>
    <w:rsid w:val="00817CB9"/>
    <w:rsid w:val="00824CE7"/>
    <w:rsid w:val="00830A7C"/>
    <w:rsid w:val="008316C0"/>
    <w:rsid w:val="008336D0"/>
    <w:rsid w:val="00834F8D"/>
    <w:rsid w:val="00844775"/>
    <w:rsid w:val="00846F74"/>
    <w:rsid w:val="008531AC"/>
    <w:rsid w:val="008536BD"/>
    <w:rsid w:val="00853980"/>
    <w:rsid w:val="008558E5"/>
    <w:rsid w:val="0085649F"/>
    <w:rsid w:val="0085796C"/>
    <w:rsid w:val="00861896"/>
    <w:rsid w:val="0086193B"/>
    <w:rsid w:val="00863559"/>
    <w:rsid w:val="00863BAF"/>
    <w:rsid w:val="008653E8"/>
    <w:rsid w:val="00873086"/>
    <w:rsid w:val="0087322B"/>
    <w:rsid w:val="00873811"/>
    <w:rsid w:val="008754FF"/>
    <w:rsid w:val="00876DB3"/>
    <w:rsid w:val="008779B2"/>
    <w:rsid w:val="00886EC2"/>
    <w:rsid w:val="00886F82"/>
    <w:rsid w:val="00887106"/>
    <w:rsid w:val="00887330"/>
    <w:rsid w:val="008929FD"/>
    <w:rsid w:val="008932C6"/>
    <w:rsid w:val="00893F12"/>
    <w:rsid w:val="00896541"/>
    <w:rsid w:val="008975B4"/>
    <w:rsid w:val="008A28B2"/>
    <w:rsid w:val="008A587D"/>
    <w:rsid w:val="008A7626"/>
    <w:rsid w:val="008B14BE"/>
    <w:rsid w:val="008B21EE"/>
    <w:rsid w:val="008B269E"/>
    <w:rsid w:val="008B2E27"/>
    <w:rsid w:val="008B39A8"/>
    <w:rsid w:val="008B44AA"/>
    <w:rsid w:val="008C171C"/>
    <w:rsid w:val="008C57C5"/>
    <w:rsid w:val="008C68BC"/>
    <w:rsid w:val="008C7AD0"/>
    <w:rsid w:val="008D211E"/>
    <w:rsid w:val="008D28AA"/>
    <w:rsid w:val="008D3726"/>
    <w:rsid w:val="008D377D"/>
    <w:rsid w:val="008D4187"/>
    <w:rsid w:val="008D427E"/>
    <w:rsid w:val="008E0601"/>
    <w:rsid w:val="008E3778"/>
    <w:rsid w:val="008E5A8B"/>
    <w:rsid w:val="008F0328"/>
    <w:rsid w:val="008F1566"/>
    <w:rsid w:val="008F2ED1"/>
    <w:rsid w:val="008F35EF"/>
    <w:rsid w:val="008F53C4"/>
    <w:rsid w:val="008F5924"/>
    <w:rsid w:val="008F5DD2"/>
    <w:rsid w:val="008F6382"/>
    <w:rsid w:val="008F72C3"/>
    <w:rsid w:val="00900E4A"/>
    <w:rsid w:val="00901304"/>
    <w:rsid w:val="00904B00"/>
    <w:rsid w:val="00910BD5"/>
    <w:rsid w:val="0091147E"/>
    <w:rsid w:val="00912CD5"/>
    <w:rsid w:val="00917F43"/>
    <w:rsid w:val="009224E3"/>
    <w:rsid w:val="00923112"/>
    <w:rsid w:val="00927BA1"/>
    <w:rsid w:val="009300C0"/>
    <w:rsid w:val="00930E78"/>
    <w:rsid w:val="009331C2"/>
    <w:rsid w:val="009334DF"/>
    <w:rsid w:val="009352B1"/>
    <w:rsid w:val="00936BF0"/>
    <w:rsid w:val="0093759C"/>
    <w:rsid w:val="00940243"/>
    <w:rsid w:val="00940637"/>
    <w:rsid w:val="00945E6D"/>
    <w:rsid w:val="00950A9F"/>
    <w:rsid w:val="009562E4"/>
    <w:rsid w:val="009565E7"/>
    <w:rsid w:val="009576CB"/>
    <w:rsid w:val="00957BDA"/>
    <w:rsid w:val="00961640"/>
    <w:rsid w:val="00961B44"/>
    <w:rsid w:val="009630FE"/>
    <w:rsid w:val="00967591"/>
    <w:rsid w:val="00970A47"/>
    <w:rsid w:val="009728F6"/>
    <w:rsid w:val="00973871"/>
    <w:rsid w:val="00980B81"/>
    <w:rsid w:val="009812C9"/>
    <w:rsid w:val="009847F5"/>
    <w:rsid w:val="00984F0F"/>
    <w:rsid w:val="00990C85"/>
    <w:rsid w:val="00991B8D"/>
    <w:rsid w:val="0099235C"/>
    <w:rsid w:val="009933A8"/>
    <w:rsid w:val="00995043"/>
    <w:rsid w:val="0099591D"/>
    <w:rsid w:val="009A0EC4"/>
    <w:rsid w:val="009A6484"/>
    <w:rsid w:val="009A74A3"/>
    <w:rsid w:val="009B5CBF"/>
    <w:rsid w:val="009C107E"/>
    <w:rsid w:val="009C197C"/>
    <w:rsid w:val="009C21B4"/>
    <w:rsid w:val="009C3A4A"/>
    <w:rsid w:val="009C610D"/>
    <w:rsid w:val="009C7A5E"/>
    <w:rsid w:val="009D0958"/>
    <w:rsid w:val="009D0EA5"/>
    <w:rsid w:val="009D15A7"/>
    <w:rsid w:val="009D315B"/>
    <w:rsid w:val="009D4AAD"/>
    <w:rsid w:val="009D54FE"/>
    <w:rsid w:val="009D7E7B"/>
    <w:rsid w:val="009E24D9"/>
    <w:rsid w:val="009E2AF3"/>
    <w:rsid w:val="009E58A0"/>
    <w:rsid w:val="009E6AAB"/>
    <w:rsid w:val="009E6B0D"/>
    <w:rsid w:val="009E7590"/>
    <w:rsid w:val="009E7AF4"/>
    <w:rsid w:val="009E7E46"/>
    <w:rsid w:val="009F24EA"/>
    <w:rsid w:val="009F27C3"/>
    <w:rsid w:val="009F7754"/>
    <w:rsid w:val="00A00813"/>
    <w:rsid w:val="00A00A36"/>
    <w:rsid w:val="00A028ED"/>
    <w:rsid w:val="00A03DD0"/>
    <w:rsid w:val="00A04754"/>
    <w:rsid w:val="00A04CD0"/>
    <w:rsid w:val="00A05954"/>
    <w:rsid w:val="00A05A6D"/>
    <w:rsid w:val="00A06148"/>
    <w:rsid w:val="00A06290"/>
    <w:rsid w:val="00A104E4"/>
    <w:rsid w:val="00A11327"/>
    <w:rsid w:val="00A14AE0"/>
    <w:rsid w:val="00A14E5D"/>
    <w:rsid w:val="00A20EB3"/>
    <w:rsid w:val="00A2338E"/>
    <w:rsid w:val="00A238B1"/>
    <w:rsid w:val="00A2392F"/>
    <w:rsid w:val="00A23A29"/>
    <w:rsid w:val="00A23E59"/>
    <w:rsid w:val="00A25172"/>
    <w:rsid w:val="00A25DB2"/>
    <w:rsid w:val="00A2767A"/>
    <w:rsid w:val="00A30DA6"/>
    <w:rsid w:val="00A32765"/>
    <w:rsid w:val="00A4137F"/>
    <w:rsid w:val="00A419A8"/>
    <w:rsid w:val="00A41FB8"/>
    <w:rsid w:val="00A43450"/>
    <w:rsid w:val="00A43F01"/>
    <w:rsid w:val="00A44274"/>
    <w:rsid w:val="00A448DC"/>
    <w:rsid w:val="00A44B53"/>
    <w:rsid w:val="00A46CD2"/>
    <w:rsid w:val="00A476A0"/>
    <w:rsid w:val="00A50151"/>
    <w:rsid w:val="00A5078B"/>
    <w:rsid w:val="00A61D05"/>
    <w:rsid w:val="00A66B5C"/>
    <w:rsid w:val="00A6799E"/>
    <w:rsid w:val="00A701A5"/>
    <w:rsid w:val="00A77571"/>
    <w:rsid w:val="00A80388"/>
    <w:rsid w:val="00A8115A"/>
    <w:rsid w:val="00A821EE"/>
    <w:rsid w:val="00A87DA9"/>
    <w:rsid w:val="00A904C9"/>
    <w:rsid w:val="00A90945"/>
    <w:rsid w:val="00A91798"/>
    <w:rsid w:val="00A91CB9"/>
    <w:rsid w:val="00A921F1"/>
    <w:rsid w:val="00A969CD"/>
    <w:rsid w:val="00A972E5"/>
    <w:rsid w:val="00A9789E"/>
    <w:rsid w:val="00AA0EF9"/>
    <w:rsid w:val="00AA1B65"/>
    <w:rsid w:val="00AA2F30"/>
    <w:rsid w:val="00AA651F"/>
    <w:rsid w:val="00AB292B"/>
    <w:rsid w:val="00AB2E5C"/>
    <w:rsid w:val="00AB4E1D"/>
    <w:rsid w:val="00AB6C40"/>
    <w:rsid w:val="00AB76AA"/>
    <w:rsid w:val="00AB7B36"/>
    <w:rsid w:val="00AC09E1"/>
    <w:rsid w:val="00AC0A1B"/>
    <w:rsid w:val="00AC42E5"/>
    <w:rsid w:val="00AC5568"/>
    <w:rsid w:val="00AC6376"/>
    <w:rsid w:val="00AD07B7"/>
    <w:rsid w:val="00AD2359"/>
    <w:rsid w:val="00AD36B9"/>
    <w:rsid w:val="00AD3DBA"/>
    <w:rsid w:val="00AD5288"/>
    <w:rsid w:val="00AE02E1"/>
    <w:rsid w:val="00AE4B4C"/>
    <w:rsid w:val="00AE700A"/>
    <w:rsid w:val="00AE7A17"/>
    <w:rsid w:val="00AF0BD2"/>
    <w:rsid w:val="00AF2199"/>
    <w:rsid w:val="00AF3328"/>
    <w:rsid w:val="00AF3A28"/>
    <w:rsid w:val="00B00A4E"/>
    <w:rsid w:val="00B01740"/>
    <w:rsid w:val="00B03F98"/>
    <w:rsid w:val="00B04855"/>
    <w:rsid w:val="00B055F9"/>
    <w:rsid w:val="00B10BE3"/>
    <w:rsid w:val="00B11A29"/>
    <w:rsid w:val="00B12507"/>
    <w:rsid w:val="00B14F14"/>
    <w:rsid w:val="00B15221"/>
    <w:rsid w:val="00B1632C"/>
    <w:rsid w:val="00B175E9"/>
    <w:rsid w:val="00B204F7"/>
    <w:rsid w:val="00B22129"/>
    <w:rsid w:val="00B24240"/>
    <w:rsid w:val="00B316FA"/>
    <w:rsid w:val="00B36C68"/>
    <w:rsid w:val="00B409E3"/>
    <w:rsid w:val="00B4255F"/>
    <w:rsid w:val="00B4265E"/>
    <w:rsid w:val="00B43CBE"/>
    <w:rsid w:val="00B45B1C"/>
    <w:rsid w:val="00B45E46"/>
    <w:rsid w:val="00B47C60"/>
    <w:rsid w:val="00B51972"/>
    <w:rsid w:val="00B52527"/>
    <w:rsid w:val="00B52F16"/>
    <w:rsid w:val="00B558FC"/>
    <w:rsid w:val="00B57EEB"/>
    <w:rsid w:val="00B61D47"/>
    <w:rsid w:val="00B6323D"/>
    <w:rsid w:val="00B6446C"/>
    <w:rsid w:val="00B64A19"/>
    <w:rsid w:val="00B67E0C"/>
    <w:rsid w:val="00B705E6"/>
    <w:rsid w:val="00B7174C"/>
    <w:rsid w:val="00B71BEB"/>
    <w:rsid w:val="00B728BF"/>
    <w:rsid w:val="00B7631A"/>
    <w:rsid w:val="00B77FE2"/>
    <w:rsid w:val="00B87E8D"/>
    <w:rsid w:val="00B924BB"/>
    <w:rsid w:val="00B94310"/>
    <w:rsid w:val="00BA0046"/>
    <w:rsid w:val="00BA0C27"/>
    <w:rsid w:val="00BA3AB9"/>
    <w:rsid w:val="00BA5328"/>
    <w:rsid w:val="00BA56DF"/>
    <w:rsid w:val="00BA591D"/>
    <w:rsid w:val="00BA5F41"/>
    <w:rsid w:val="00BA658E"/>
    <w:rsid w:val="00BA6EC1"/>
    <w:rsid w:val="00BA6F76"/>
    <w:rsid w:val="00BA7438"/>
    <w:rsid w:val="00BB4A77"/>
    <w:rsid w:val="00BC3010"/>
    <w:rsid w:val="00BC3022"/>
    <w:rsid w:val="00BC6E27"/>
    <w:rsid w:val="00BD0958"/>
    <w:rsid w:val="00BD3DDF"/>
    <w:rsid w:val="00BD40DA"/>
    <w:rsid w:val="00BD7A40"/>
    <w:rsid w:val="00BE4102"/>
    <w:rsid w:val="00BE491F"/>
    <w:rsid w:val="00BE7F01"/>
    <w:rsid w:val="00BE7FBE"/>
    <w:rsid w:val="00BF37E1"/>
    <w:rsid w:val="00BF3805"/>
    <w:rsid w:val="00BF451F"/>
    <w:rsid w:val="00BF5C90"/>
    <w:rsid w:val="00BF5F3F"/>
    <w:rsid w:val="00C02010"/>
    <w:rsid w:val="00C02195"/>
    <w:rsid w:val="00C025AB"/>
    <w:rsid w:val="00C035D2"/>
    <w:rsid w:val="00C12268"/>
    <w:rsid w:val="00C135B8"/>
    <w:rsid w:val="00C13F05"/>
    <w:rsid w:val="00C14062"/>
    <w:rsid w:val="00C14A5E"/>
    <w:rsid w:val="00C14DE7"/>
    <w:rsid w:val="00C15470"/>
    <w:rsid w:val="00C15871"/>
    <w:rsid w:val="00C20897"/>
    <w:rsid w:val="00C20B57"/>
    <w:rsid w:val="00C26BF6"/>
    <w:rsid w:val="00C26FDE"/>
    <w:rsid w:val="00C30EF7"/>
    <w:rsid w:val="00C336BA"/>
    <w:rsid w:val="00C3536E"/>
    <w:rsid w:val="00C3661A"/>
    <w:rsid w:val="00C4041B"/>
    <w:rsid w:val="00C40BC3"/>
    <w:rsid w:val="00C420FD"/>
    <w:rsid w:val="00C422D3"/>
    <w:rsid w:val="00C43EA1"/>
    <w:rsid w:val="00C44BBF"/>
    <w:rsid w:val="00C44C98"/>
    <w:rsid w:val="00C45E1A"/>
    <w:rsid w:val="00C468D4"/>
    <w:rsid w:val="00C46DE4"/>
    <w:rsid w:val="00C501DB"/>
    <w:rsid w:val="00C51760"/>
    <w:rsid w:val="00C53325"/>
    <w:rsid w:val="00C54057"/>
    <w:rsid w:val="00C55887"/>
    <w:rsid w:val="00C55F04"/>
    <w:rsid w:val="00C62763"/>
    <w:rsid w:val="00C629BB"/>
    <w:rsid w:val="00C64F00"/>
    <w:rsid w:val="00C65392"/>
    <w:rsid w:val="00C65AA5"/>
    <w:rsid w:val="00C70104"/>
    <w:rsid w:val="00C71277"/>
    <w:rsid w:val="00C7169C"/>
    <w:rsid w:val="00C7181E"/>
    <w:rsid w:val="00C7238E"/>
    <w:rsid w:val="00C73DA1"/>
    <w:rsid w:val="00C762F9"/>
    <w:rsid w:val="00C76BEF"/>
    <w:rsid w:val="00C770A8"/>
    <w:rsid w:val="00C77A45"/>
    <w:rsid w:val="00C80C68"/>
    <w:rsid w:val="00C821D2"/>
    <w:rsid w:val="00C82A08"/>
    <w:rsid w:val="00C83356"/>
    <w:rsid w:val="00C84511"/>
    <w:rsid w:val="00C86985"/>
    <w:rsid w:val="00C91307"/>
    <w:rsid w:val="00C95857"/>
    <w:rsid w:val="00C96CED"/>
    <w:rsid w:val="00C9706D"/>
    <w:rsid w:val="00CA04AE"/>
    <w:rsid w:val="00CA4D48"/>
    <w:rsid w:val="00CA6DD9"/>
    <w:rsid w:val="00CB10DD"/>
    <w:rsid w:val="00CB1734"/>
    <w:rsid w:val="00CB2ECE"/>
    <w:rsid w:val="00CB4B82"/>
    <w:rsid w:val="00CB662A"/>
    <w:rsid w:val="00CB6EA8"/>
    <w:rsid w:val="00CC0DF6"/>
    <w:rsid w:val="00CC3E16"/>
    <w:rsid w:val="00CD15FF"/>
    <w:rsid w:val="00CD1AA3"/>
    <w:rsid w:val="00CD4E87"/>
    <w:rsid w:val="00CD6B50"/>
    <w:rsid w:val="00CE0821"/>
    <w:rsid w:val="00CE1E30"/>
    <w:rsid w:val="00CE29A8"/>
    <w:rsid w:val="00CE3A52"/>
    <w:rsid w:val="00CE4164"/>
    <w:rsid w:val="00CE4476"/>
    <w:rsid w:val="00CE57C4"/>
    <w:rsid w:val="00CE6AE8"/>
    <w:rsid w:val="00CE76FB"/>
    <w:rsid w:val="00CF049C"/>
    <w:rsid w:val="00CF161C"/>
    <w:rsid w:val="00CF2316"/>
    <w:rsid w:val="00CF2E40"/>
    <w:rsid w:val="00CF4F12"/>
    <w:rsid w:val="00CF77E2"/>
    <w:rsid w:val="00D0158B"/>
    <w:rsid w:val="00D0208F"/>
    <w:rsid w:val="00D07724"/>
    <w:rsid w:val="00D101AA"/>
    <w:rsid w:val="00D10EF3"/>
    <w:rsid w:val="00D13CF4"/>
    <w:rsid w:val="00D1488E"/>
    <w:rsid w:val="00D20581"/>
    <w:rsid w:val="00D2198E"/>
    <w:rsid w:val="00D21D44"/>
    <w:rsid w:val="00D2389C"/>
    <w:rsid w:val="00D25789"/>
    <w:rsid w:val="00D25871"/>
    <w:rsid w:val="00D2629B"/>
    <w:rsid w:val="00D336D9"/>
    <w:rsid w:val="00D33740"/>
    <w:rsid w:val="00D34FFE"/>
    <w:rsid w:val="00D4166F"/>
    <w:rsid w:val="00D420A4"/>
    <w:rsid w:val="00D43650"/>
    <w:rsid w:val="00D43831"/>
    <w:rsid w:val="00D44E0A"/>
    <w:rsid w:val="00D46720"/>
    <w:rsid w:val="00D46ABA"/>
    <w:rsid w:val="00D5114E"/>
    <w:rsid w:val="00D53194"/>
    <w:rsid w:val="00D53198"/>
    <w:rsid w:val="00D53492"/>
    <w:rsid w:val="00D56562"/>
    <w:rsid w:val="00D57B17"/>
    <w:rsid w:val="00D70FDC"/>
    <w:rsid w:val="00D765A5"/>
    <w:rsid w:val="00D7743F"/>
    <w:rsid w:val="00D80B98"/>
    <w:rsid w:val="00D825FC"/>
    <w:rsid w:val="00D8533E"/>
    <w:rsid w:val="00D87B72"/>
    <w:rsid w:val="00D87C08"/>
    <w:rsid w:val="00D90D69"/>
    <w:rsid w:val="00D96134"/>
    <w:rsid w:val="00DA419E"/>
    <w:rsid w:val="00DA5D39"/>
    <w:rsid w:val="00DA6110"/>
    <w:rsid w:val="00DA62D2"/>
    <w:rsid w:val="00DB1196"/>
    <w:rsid w:val="00DB3E37"/>
    <w:rsid w:val="00DB40B5"/>
    <w:rsid w:val="00DB69F0"/>
    <w:rsid w:val="00DB6EC7"/>
    <w:rsid w:val="00DB74EF"/>
    <w:rsid w:val="00DC46F9"/>
    <w:rsid w:val="00DC59CC"/>
    <w:rsid w:val="00DC5B20"/>
    <w:rsid w:val="00DC6954"/>
    <w:rsid w:val="00DD0713"/>
    <w:rsid w:val="00DD0B6F"/>
    <w:rsid w:val="00DD17B6"/>
    <w:rsid w:val="00DD1A64"/>
    <w:rsid w:val="00DD4E63"/>
    <w:rsid w:val="00DD6786"/>
    <w:rsid w:val="00DE06BB"/>
    <w:rsid w:val="00DE11A0"/>
    <w:rsid w:val="00DE3C16"/>
    <w:rsid w:val="00DE5885"/>
    <w:rsid w:val="00DE5DBB"/>
    <w:rsid w:val="00DE63E1"/>
    <w:rsid w:val="00DE75E3"/>
    <w:rsid w:val="00DE77F7"/>
    <w:rsid w:val="00DF097F"/>
    <w:rsid w:val="00DF10BB"/>
    <w:rsid w:val="00DF1266"/>
    <w:rsid w:val="00DF230D"/>
    <w:rsid w:val="00DF230F"/>
    <w:rsid w:val="00DF6EE1"/>
    <w:rsid w:val="00E0382F"/>
    <w:rsid w:val="00E04068"/>
    <w:rsid w:val="00E05F0C"/>
    <w:rsid w:val="00E063A3"/>
    <w:rsid w:val="00E06684"/>
    <w:rsid w:val="00E06C5C"/>
    <w:rsid w:val="00E148AC"/>
    <w:rsid w:val="00E14E1C"/>
    <w:rsid w:val="00E16B1D"/>
    <w:rsid w:val="00E20A3D"/>
    <w:rsid w:val="00E21761"/>
    <w:rsid w:val="00E244FE"/>
    <w:rsid w:val="00E264BA"/>
    <w:rsid w:val="00E26BB0"/>
    <w:rsid w:val="00E2749D"/>
    <w:rsid w:val="00E27AFF"/>
    <w:rsid w:val="00E27F63"/>
    <w:rsid w:val="00E30B4A"/>
    <w:rsid w:val="00E30EAE"/>
    <w:rsid w:val="00E33739"/>
    <w:rsid w:val="00E33970"/>
    <w:rsid w:val="00E35563"/>
    <w:rsid w:val="00E36CCD"/>
    <w:rsid w:val="00E37157"/>
    <w:rsid w:val="00E406DE"/>
    <w:rsid w:val="00E40E06"/>
    <w:rsid w:val="00E42BCC"/>
    <w:rsid w:val="00E4443C"/>
    <w:rsid w:val="00E4593F"/>
    <w:rsid w:val="00E45A92"/>
    <w:rsid w:val="00E47B0F"/>
    <w:rsid w:val="00E51E93"/>
    <w:rsid w:val="00E620D0"/>
    <w:rsid w:val="00E64A82"/>
    <w:rsid w:val="00E64E23"/>
    <w:rsid w:val="00E65CA9"/>
    <w:rsid w:val="00E6708F"/>
    <w:rsid w:val="00E67E0A"/>
    <w:rsid w:val="00E71DB6"/>
    <w:rsid w:val="00E7566D"/>
    <w:rsid w:val="00E77A0B"/>
    <w:rsid w:val="00E8227B"/>
    <w:rsid w:val="00E827A8"/>
    <w:rsid w:val="00E84205"/>
    <w:rsid w:val="00E846EB"/>
    <w:rsid w:val="00E86C14"/>
    <w:rsid w:val="00E90B80"/>
    <w:rsid w:val="00E90D6B"/>
    <w:rsid w:val="00E915D8"/>
    <w:rsid w:val="00E93A85"/>
    <w:rsid w:val="00E960F0"/>
    <w:rsid w:val="00E96F10"/>
    <w:rsid w:val="00EA2319"/>
    <w:rsid w:val="00EA2CF4"/>
    <w:rsid w:val="00EA63EB"/>
    <w:rsid w:val="00EA6633"/>
    <w:rsid w:val="00EA7DB9"/>
    <w:rsid w:val="00EB064F"/>
    <w:rsid w:val="00EB1A0C"/>
    <w:rsid w:val="00EC01DF"/>
    <w:rsid w:val="00EC0BB0"/>
    <w:rsid w:val="00EC2B0F"/>
    <w:rsid w:val="00EC3B4A"/>
    <w:rsid w:val="00EC3C4C"/>
    <w:rsid w:val="00EC58C9"/>
    <w:rsid w:val="00EC62C6"/>
    <w:rsid w:val="00EC78CA"/>
    <w:rsid w:val="00ED0C05"/>
    <w:rsid w:val="00ED4DB4"/>
    <w:rsid w:val="00ED604F"/>
    <w:rsid w:val="00ED667F"/>
    <w:rsid w:val="00EE1C53"/>
    <w:rsid w:val="00EF24C2"/>
    <w:rsid w:val="00EF27C2"/>
    <w:rsid w:val="00EF53F8"/>
    <w:rsid w:val="00EF5DB1"/>
    <w:rsid w:val="00F0193C"/>
    <w:rsid w:val="00F01B51"/>
    <w:rsid w:val="00F02B14"/>
    <w:rsid w:val="00F03698"/>
    <w:rsid w:val="00F05149"/>
    <w:rsid w:val="00F058A3"/>
    <w:rsid w:val="00F06230"/>
    <w:rsid w:val="00F12154"/>
    <w:rsid w:val="00F12C10"/>
    <w:rsid w:val="00F13332"/>
    <w:rsid w:val="00F14ACE"/>
    <w:rsid w:val="00F14FBE"/>
    <w:rsid w:val="00F15662"/>
    <w:rsid w:val="00F17B48"/>
    <w:rsid w:val="00F21908"/>
    <w:rsid w:val="00F23297"/>
    <w:rsid w:val="00F26EEB"/>
    <w:rsid w:val="00F30158"/>
    <w:rsid w:val="00F30619"/>
    <w:rsid w:val="00F31AC4"/>
    <w:rsid w:val="00F34B11"/>
    <w:rsid w:val="00F43F60"/>
    <w:rsid w:val="00F4463E"/>
    <w:rsid w:val="00F45004"/>
    <w:rsid w:val="00F458D2"/>
    <w:rsid w:val="00F465D3"/>
    <w:rsid w:val="00F54B45"/>
    <w:rsid w:val="00F55087"/>
    <w:rsid w:val="00F5528C"/>
    <w:rsid w:val="00F564C0"/>
    <w:rsid w:val="00F608D4"/>
    <w:rsid w:val="00F61EC1"/>
    <w:rsid w:val="00F623BF"/>
    <w:rsid w:val="00F637D4"/>
    <w:rsid w:val="00F644C9"/>
    <w:rsid w:val="00F65202"/>
    <w:rsid w:val="00F6525B"/>
    <w:rsid w:val="00F66BBE"/>
    <w:rsid w:val="00F70521"/>
    <w:rsid w:val="00F754F3"/>
    <w:rsid w:val="00F76D16"/>
    <w:rsid w:val="00F77D16"/>
    <w:rsid w:val="00F80EC9"/>
    <w:rsid w:val="00F85DAF"/>
    <w:rsid w:val="00F91193"/>
    <w:rsid w:val="00F914E1"/>
    <w:rsid w:val="00F91A95"/>
    <w:rsid w:val="00F95DA2"/>
    <w:rsid w:val="00FA1C7F"/>
    <w:rsid w:val="00FA31F3"/>
    <w:rsid w:val="00FB0062"/>
    <w:rsid w:val="00FB2526"/>
    <w:rsid w:val="00FB3B92"/>
    <w:rsid w:val="00FB4F1E"/>
    <w:rsid w:val="00FB541C"/>
    <w:rsid w:val="00FB66B9"/>
    <w:rsid w:val="00FB735B"/>
    <w:rsid w:val="00FC6BF1"/>
    <w:rsid w:val="00FC6FAB"/>
    <w:rsid w:val="00FD31D9"/>
    <w:rsid w:val="00FE0128"/>
    <w:rsid w:val="00FE0183"/>
    <w:rsid w:val="00FE0DAB"/>
    <w:rsid w:val="00FE189A"/>
    <w:rsid w:val="00FE20B9"/>
    <w:rsid w:val="00FE33C2"/>
    <w:rsid w:val="00FE3D9E"/>
    <w:rsid w:val="00FE5AFD"/>
    <w:rsid w:val="00FE6A98"/>
    <w:rsid w:val="00FE755F"/>
    <w:rsid w:val="00FF32A6"/>
    <w:rsid w:val="00FF4202"/>
    <w:rsid w:val="00FF4EC1"/>
    <w:rsid w:val="00FF591F"/>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6AF884"/>
  <w14:defaultImageDpi w14:val="0"/>
  <w15:docId w15:val="{F2F1778C-DB55-4CED-8377-C05CF8C38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Georgia"/>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08"/>
    <w:rPr>
      <w:rFonts w:cs="Times New Roman"/>
    </w:rPr>
  </w:style>
  <w:style w:type="paragraph" w:styleId="Overskrift1">
    <w:name w:val="heading 1"/>
    <w:basedOn w:val="Normal"/>
    <w:next w:val="Normal"/>
    <w:link w:val="Overskrift1Tegn"/>
    <w:uiPriority w:val="1"/>
    <w:qFormat/>
    <w:rsid w:val="007B61B3"/>
    <w:pPr>
      <w:numPr>
        <w:numId w:val="9"/>
      </w:numPr>
      <w:outlineLvl w:val="0"/>
    </w:pPr>
    <w:rPr>
      <w:rFonts w:cs="Arial"/>
      <w:b/>
      <w:bCs/>
      <w:szCs w:val="32"/>
    </w:rPr>
  </w:style>
  <w:style w:type="paragraph" w:styleId="Overskrift2">
    <w:name w:val="heading 2"/>
    <w:basedOn w:val="Normal"/>
    <w:next w:val="Normal"/>
    <w:link w:val="Overskrift2Tegn"/>
    <w:uiPriority w:val="1"/>
    <w:qFormat/>
    <w:rsid w:val="00B47C60"/>
    <w:pPr>
      <w:numPr>
        <w:ilvl w:val="1"/>
        <w:numId w:val="9"/>
      </w:numPr>
      <w:outlineLvl w:val="1"/>
    </w:pPr>
    <w:rPr>
      <w:rFonts w:cs="Arial"/>
      <w:bCs/>
      <w:iCs/>
      <w:szCs w:val="28"/>
    </w:rPr>
  </w:style>
  <w:style w:type="paragraph" w:styleId="Overskrift3">
    <w:name w:val="heading 3"/>
    <w:basedOn w:val="Normal"/>
    <w:next w:val="Normal"/>
    <w:link w:val="Overskrift3Tegn"/>
    <w:uiPriority w:val="1"/>
    <w:qFormat/>
    <w:rsid w:val="00B47C60"/>
    <w:pPr>
      <w:numPr>
        <w:ilvl w:val="2"/>
        <w:numId w:val="9"/>
      </w:numPr>
      <w:outlineLvl w:val="2"/>
    </w:pPr>
    <w:rPr>
      <w:rFonts w:cs="Arial"/>
      <w:bCs/>
      <w:i/>
      <w:szCs w:val="26"/>
    </w:rPr>
  </w:style>
  <w:style w:type="paragraph" w:styleId="Overskrift4">
    <w:name w:val="heading 4"/>
    <w:basedOn w:val="Normal"/>
    <w:next w:val="Normal"/>
    <w:link w:val="Overskrift4Tegn"/>
    <w:uiPriority w:val="1"/>
    <w:qFormat/>
    <w:rsid w:val="00B47C60"/>
    <w:pPr>
      <w:keepNext/>
      <w:numPr>
        <w:ilvl w:val="3"/>
        <w:numId w:val="9"/>
      </w:numPr>
      <w:outlineLvl w:val="3"/>
    </w:pPr>
    <w:rPr>
      <w:bCs/>
      <w:i/>
      <w:szCs w:val="28"/>
    </w:rPr>
  </w:style>
  <w:style w:type="paragraph" w:styleId="Overskrift5">
    <w:name w:val="heading 5"/>
    <w:basedOn w:val="Normal"/>
    <w:next w:val="Normal"/>
    <w:link w:val="Overskrift5Tegn"/>
    <w:uiPriority w:val="1"/>
    <w:semiHidden/>
    <w:qFormat/>
    <w:rsid w:val="00B47C60"/>
    <w:pPr>
      <w:numPr>
        <w:ilvl w:val="4"/>
        <w:numId w:val="9"/>
      </w:numPr>
      <w:outlineLvl w:val="4"/>
    </w:pPr>
    <w:rPr>
      <w:bCs/>
      <w:iCs/>
      <w:szCs w:val="26"/>
    </w:rPr>
  </w:style>
  <w:style w:type="paragraph" w:styleId="Overskrift6">
    <w:name w:val="heading 6"/>
    <w:basedOn w:val="Normal"/>
    <w:next w:val="Normal"/>
    <w:link w:val="Overskrift6Tegn"/>
    <w:uiPriority w:val="1"/>
    <w:semiHidden/>
    <w:qFormat/>
    <w:rsid w:val="00B47C60"/>
    <w:pPr>
      <w:numPr>
        <w:ilvl w:val="5"/>
        <w:numId w:val="9"/>
      </w:numPr>
      <w:outlineLvl w:val="5"/>
    </w:pPr>
    <w:rPr>
      <w:bCs/>
      <w:szCs w:val="22"/>
    </w:rPr>
  </w:style>
  <w:style w:type="paragraph" w:styleId="Overskrift7">
    <w:name w:val="heading 7"/>
    <w:basedOn w:val="Normal"/>
    <w:next w:val="Normal"/>
    <w:link w:val="Overskrift7Tegn"/>
    <w:uiPriority w:val="1"/>
    <w:semiHidden/>
    <w:qFormat/>
    <w:rsid w:val="00B47C60"/>
    <w:pPr>
      <w:numPr>
        <w:ilvl w:val="6"/>
        <w:numId w:val="9"/>
      </w:numPr>
      <w:outlineLvl w:val="6"/>
    </w:pPr>
  </w:style>
  <w:style w:type="paragraph" w:styleId="Overskrift8">
    <w:name w:val="heading 8"/>
    <w:basedOn w:val="Normal"/>
    <w:next w:val="Normal"/>
    <w:link w:val="Overskrift8Tegn"/>
    <w:uiPriority w:val="1"/>
    <w:semiHidden/>
    <w:qFormat/>
    <w:rsid w:val="00B47C60"/>
    <w:pPr>
      <w:numPr>
        <w:ilvl w:val="7"/>
        <w:numId w:val="9"/>
      </w:numPr>
      <w:outlineLvl w:val="7"/>
    </w:pPr>
    <w:rPr>
      <w:iCs/>
    </w:rPr>
  </w:style>
  <w:style w:type="paragraph" w:styleId="Overskrift9">
    <w:name w:val="heading 9"/>
    <w:basedOn w:val="Normal"/>
    <w:next w:val="Normal"/>
    <w:link w:val="Overskrift9Tegn"/>
    <w:uiPriority w:val="1"/>
    <w:semiHidden/>
    <w:qFormat/>
    <w:rsid w:val="00B47C60"/>
    <w:pPr>
      <w:numPr>
        <w:ilvl w:val="8"/>
        <w:numId w:val="9"/>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1"/>
    <w:locked/>
    <w:rPr>
      <w:rFonts w:cs="Arial"/>
      <w:b/>
      <w:bCs/>
      <w:szCs w:val="32"/>
    </w:rPr>
  </w:style>
  <w:style w:type="character" w:customStyle="1" w:styleId="Overskrift2Tegn">
    <w:name w:val="Overskrift 2 Tegn"/>
    <w:basedOn w:val="Standardskrifttypeiafsnit"/>
    <w:link w:val="Overskrift2"/>
    <w:uiPriority w:val="1"/>
    <w:locked/>
    <w:rPr>
      <w:rFonts w:cs="Arial"/>
      <w:bCs/>
      <w:iCs/>
      <w:szCs w:val="28"/>
    </w:rPr>
  </w:style>
  <w:style w:type="character" w:customStyle="1" w:styleId="Overskrift3Tegn">
    <w:name w:val="Overskrift 3 Tegn"/>
    <w:basedOn w:val="Standardskrifttypeiafsnit"/>
    <w:link w:val="Overskrift3"/>
    <w:uiPriority w:val="1"/>
    <w:locked/>
    <w:rPr>
      <w:rFonts w:cs="Arial"/>
      <w:bCs/>
      <w:i/>
      <w:szCs w:val="26"/>
    </w:rPr>
  </w:style>
  <w:style w:type="character" w:customStyle="1" w:styleId="Overskrift4Tegn">
    <w:name w:val="Overskrift 4 Tegn"/>
    <w:basedOn w:val="Standardskrifttypeiafsnit"/>
    <w:link w:val="Overskrift4"/>
    <w:uiPriority w:val="1"/>
    <w:locked/>
    <w:rPr>
      <w:rFonts w:cs="Times New Roman"/>
      <w:bCs/>
      <w:i/>
      <w:szCs w:val="28"/>
    </w:rPr>
  </w:style>
  <w:style w:type="character" w:customStyle="1" w:styleId="Overskrift5Tegn">
    <w:name w:val="Overskrift 5 Tegn"/>
    <w:basedOn w:val="Standardskrifttypeiafsnit"/>
    <w:link w:val="Overskrift5"/>
    <w:uiPriority w:val="1"/>
    <w:semiHidden/>
    <w:locked/>
    <w:rPr>
      <w:rFonts w:cs="Times New Roman"/>
      <w:bCs/>
      <w:iCs/>
      <w:szCs w:val="26"/>
    </w:rPr>
  </w:style>
  <w:style w:type="character" w:customStyle="1" w:styleId="Overskrift6Tegn">
    <w:name w:val="Overskrift 6 Tegn"/>
    <w:basedOn w:val="Standardskrifttypeiafsnit"/>
    <w:link w:val="Overskrift6"/>
    <w:uiPriority w:val="1"/>
    <w:semiHidden/>
    <w:locked/>
    <w:rPr>
      <w:rFonts w:cs="Times New Roman"/>
      <w:bCs/>
      <w:szCs w:val="22"/>
    </w:rPr>
  </w:style>
  <w:style w:type="character" w:customStyle="1" w:styleId="Overskrift7Tegn">
    <w:name w:val="Overskrift 7 Tegn"/>
    <w:basedOn w:val="Standardskrifttypeiafsnit"/>
    <w:link w:val="Overskrift7"/>
    <w:uiPriority w:val="1"/>
    <w:semiHidden/>
    <w:locked/>
    <w:rPr>
      <w:rFonts w:cs="Times New Roman"/>
    </w:rPr>
  </w:style>
  <w:style w:type="character" w:customStyle="1" w:styleId="Overskrift8Tegn">
    <w:name w:val="Overskrift 8 Tegn"/>
    <w:basedOn w:val="Standardskrifttypeiafsnit"/>
    <w:link w:val="Overskrift8"/>
    <w:uiPriority w:val="1"/>
    <w:semiHidden/>
    <w:locked/>
    <w:rPr>
      <w:rFonts w:cs="Times New Roman"/>
      <w:iCs/>
    </w:rPr>
  </w:style>
  <w:style w:type="character" w:customStyle="1" w:styleId="Overskrift9Tegn">
    <w:name w:val="Overskrift 9 Tegn"/>
    <w:basedOn w:val="Standardskrifttypeiafsnit"/>
    <w:link w:val="Overskrift9"/>
    <w:uiPriority w:val="1"/>
    <w:semiHidden/>
    <w:locked/>
    <w:rPr>
      <w:rFonts w:cs="Arial"/>
      <w:szCs w:val="22"/>
    </w:r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link w:val="BrdtekstTegn"/>
    <w:uiPriority w:val="99"/>
    <w:semiHidden/>
    <w:rsid w:val="00D70FDC"/>
    <w:pPr>
      <w:spacing w:after="120"/>
    </w:pPr>
  </w:style>
  <w:style w:type="character" w:customStyle="1" w:styleId="BrdtekstTegn">
    <w:name w:val="Brødtekst Tegn"/>
    <w:basedOn w:val="Standardskrifttypeiafsnit"/>
    <w:link w:val="Brdtekst"/>
    <w:uiPriority w:val="99"/>
    <w:semiHidden/>
    <w:locked/>
    <w:rPr>
      <w:rFonts w:cs="Times New Roman"/>
    </w:rPr>
  </w:style>
  <w:style w:type="paragraph" w:styleId="Brdtekst2">
    <w:name w:val="Body Text 2"/>
    <w:basedOn w:val="Normal"/>
    <w:link w:val="Brdtekst2Tegn"/>
    <w:uiPriority w:val="99"/>
    <w:semiHidden/>
    <w:rsid w:val="00D70FDC"/>
    <w:pPr>
      <w:spacing w:after="120" w:line="480" w:lineRule="auto"/>
    </w:pPr>
  </w:style>
  <w:style w:type="character" w:customStyle="1" w:styleId="Brdtekst2Tegn">
    <w:name w:val="Brødtekst 2 Tegn"/>
    <w:basedOn w:val="Standardskrifttypeiafsnit"/>
    <w:link w:val="Brdtekst2"/>
    <w:uiPriority w:val="99"/>
    <w:semiHidden/>
    <w:locked/>
    <w:rPr>
      <w:rFonts w:cs="Times New Roman"/>
    </w:rPr>
  </w:style>
  <w:style w:type="paragraph" w:styleId="Brdtekst3">
    <w:name w:val="Body Text 3"/>
    <w:basedOn w:val="Normal"/>
    <w:link w:val="Brdtekst3Tegn"/>
    <w:uiPriority w:val="99"/>
    <w:semiHidden/>
    <w:rsid w:val="00D70FDC"/>
    <w:pPr>
      <w:spacing w:after="120"/>
    </w:pPr>
    <w:rPr>
      <w:sz w:val="16"/>
      <w:szCs w:val="16"/>
    </w:rPr>
  </w:style>
  <w:style w:type="character" w:customStyle="1" w:styleId="Brdtekst3Tegn">
    <w:name w:val="Brødtekst 3 Tegn"/>
    <w:basedOn w:val="Standardskrifttypeiafsnit"/>
    <w:link w:val="Brdtekst3"/>
    <w:uiPriority w:val="99"/>
    <w:semiHidden/>
    <w:locked/>
    <w:rPr>
      <w:rFonts w:cs="Times New Roman"/>
      <w:sz w:val="16"/>
      <w:szCs w:val="16"/>
    </w:rPr>
  </w:style>
  <w:style w:type="paragraph" w:styleId="Brdtekst-frstelinjeindrykning1">
    <w:name w:val="Body Text First Indent"/>
    <w:basedOn w:val="Brdtekst"/>
    <w:link w:val="Brdtekst-frstelinjeindrykning1Tegn"/>
    <w:uiPriority w:val="99"/>
    <w:semiHidden/>
    <w:rsid w:val="00D70FDC"/>
    <w:pPr>
      <w:ind w:firstLine="210"/>
    </w:pPr>
  </w:style>
  <w:style w:type="character" w:customStyle="1" w:styleId="Brdtekst-frstelinjeindrykning1Tegn">
    <w:name w:val="Brødtekst - førstelinjeindrykning 1 Tegn"/>
    <w:basedOn w:val="BrdtekstTegn"/>
    <w:link w:val="Brdtekst-frstelinjeindrykning1"/>
    <w:uiPriority w:val="99"/>
    <w:semiHidden/>
    <w:locked/>
    <w:rPr>
      <w:rFonts w:cs="Times New Roman"/>
    </w:rPr>
  </w:style>
  <w:style w:type="paragraph" w:styleId="Brdtekstindrykning">
    <w:name w:val="Body Text Indent"/>
    <w:basedOn w:val="Normal"/>
    <w:link w:val="BrdtekstindrykningTegn"/>
    <w:uiPriority w:val="99"/>
    <w:semiHidden/>
    <w:rsid w:val="00D70FDC"/>
    <w:pPr>
      <w:spacing w:after="120"/>
      <w:ind w:left="283"/>
    </w:pPr>
  </w:style>
  <w:style w:type="character" w:customStyle="1" w:styleId="BrdtekstindrykningTegn">
    <w:name w:val="Brødtekstindrykning Tegn"/>
    <w:basedOn w:val="Standardskrifttypeiafsnit"/>
    <w:link w:val="Brdtekstindrykning"/>
    <w:uiPriority w:val="99"/>
    <w:semiHidden/>
    <w:locked/>
    <w:rPr>
      <w:rFonts w:cs="Times New Roman"/>
    </w:rPr>
  </w:style>
  <w:style w:type="paragraph" w:styleId="Brdtekst-frstelinjeindrykning2">
    <w:name w:val="Body Text First Indent 2"/>
    <w:basedOn w:val="Brdtekstindrykning"/>
    <w:link w:val="Brdtekst-frstelinjeindrykning2Tegn"/>
    <w:uiPriority w:val="99"/>
    <w:semiHidden/>
    <w:rsid w:val="00D70FDC"/>
    <w:pPr>
      <w:ind w:firstLine="210"/>
    </w:pPr>
  </w:style>
  <w:style w:type="character" w:customStyle="1" w:styleId="Brdtekst-frstelinjeindrykning2Tegn">
    <w:name w:val="Brødtekst - førstelinjeindrykning 2 Tegn"/>
    <w:basedOn w:val="BrdtekstindrykningTegn"/>
    <w:link w:val="Brdtekst-frstelinjeindrykning2"/>
    <w:uiPriority w:val="99"/>
    <w:semiHidden/>
    <w:locked/>
    <w:rPr>
      <w:rFonts w:cs="Times New Roman"/>
    </w:rPr>
  </w:style>
  <w:style w:type="paragraph" w:styleId="Brdtekstindrykning2">
    <w:name w:val="Body Text Indent 2"/>
    <w:basedOn w:val="Normal"/>
    <w:link w:val="Brdtekstindrykning2Tegn"/>
    <w:uiPriority w:val="99"/>
    <w:semiHidden/>
    <w:rsid w:val="00D70FD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locked/>
    <w:rPr>
      <w:rFonts w:cs="Times New Roman"/>
    </w:rPr>
  </w:style>
  <w:style w:type="paragraph" w:styleId="Brdtekstindrykning3">
    <w:name w:val="Body Text Indent 3"/>
    <w:basedOn w:val="Normal"/>
    <w:link w:val="Brdtekstindrykning3Tegn"/>
    <w:uiPriority w:val="99"/>
    <w:semiHidden/>
    <w:rsid w:val="00D70FD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locked/>
    <w:rPr>
      <w:rFonts w:cs="Times New Roman"/>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link w:val="SluthilsenTegn"/>
    <w:uiPriority w:val="99"/>
    <w:semiHidden/>
    <w:rsid w:val="00D70FDC"/>
    <w:pPr>
      <w:ind w:left="4252"/>
    </w:pPr>
  </w:style>
  <w:style w:type="character" w:customStyle="1" w:styleId="SluthilsenTegn">
    <w:name w:val="Sluthilsen Tegn"/>
    <w:basedOn w:val="Standardskrifttypeiafsnit"/>
    <w:link w:val="Sluthilsen"/>
    <w:uiPriority w:val="99"/>
    <w:semiHidden/>
    <w:locked/>
    <w:rPr>
      <w:rFonts w:cs="Times New Roman"/>
    </w:rPr>
  </w:style>
  <w:style w:type="paragraph" w:styleId="Dato">
    <w:name w:val="Date"/>
    <w:basedOn w:val="Normal"/>
    <w:next w:val="Normal"/>
    <w:link w:val="DatoTegn"/>
    <w:uiPriority w:val="99"/>
    <w:semiHidden/>
    <w:rsid w:val="00D70FDC"/>
  </w:style>
  <w:style w:type="character" w:customStyle="1" w:styleId="DatoTegn">
    <w:name w:val="Dato Tegn"/>
    <w:basedOn w:val="Standardskrifttypeiafsnit"/>
    <w:link w:val="Dato"/>
    <w:uiPriority w:val="99"/>
    <w:semiHidden/>
    <w:locked/>
    <w:rPr>
      <w:rFonts w:cs="Times New Roman"/>
    </w:rPr>
  </w:style>
  <w:style w:type="paragraph" w:styleId="Mailsignatur">
    <w:name w:val="E-mail Signature"/>
    <w:basedOn w:val="Normal"/>
    <w:link w:val="MailsignaturTegn"/>
    <w:uiPriority w:val="99"/>
    <w:semiHidden/>
    <w:rsid w:val="00D70FDC"/>
  </w:style>
  <w:style w:type="character" w:customStyle="1" w:styleId="MailsignaturTegn">
    <w:name w:val="Mailsignatur Tegn"/>
    <w:basedOn w:val="Standardskrifttypeiafsnit"/>
    <w:link w:val="Mailsignatur"/>
    <w:uiPriority w:val="99"/>
    <w:semiHidden/>
    <w:locked/>
    <w:rPr>
      <w:rFonts w:cs="Times New Roman"/>
    </w:rPr>
  </w:style>
  <w:style w:type="character" w:styleId="Fremhv">
    <w:name w:val="Emphasis"/>
    <w:basedOn w:val="Standardskrifttypeiafsnit"/>
    <w:uiPriority w:val="3"/>
    <w:semiHidden/>
    <w:rsid w:val="00D70FDC"/>
    <w:rPr>
      <w:rFonts w:cs="Times New Roman"/>
      <w:i/>
      <w:lang w:val="da-DK" w:eastAsia="x-none"/>
    </w:rPr>
  </w:style>
  <w:style w:type="character" w:styleId="Slutnotehenvisning">
    <w:name w:val="end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Slutnotetekst">
    <w:name w:val="endnote text"/>
    <w:basedOn w:val="Normal"/>
    <w:link w:val="SlutnotetekstTegn"/>
    <w:uiPriority w:val="8"/>
    <w:semiHidden/>
    <w:rsid w:val="00D70FDC"/>
    <w:pPr>
      <w:spacing w:line="180" w:lineRule="atLeast"/>
    </w:pPr>
    <w:rPr>
      <w:rFonts w:ascii="AU Passata" w:hAnsi="AU Passata"/>
      <w:color w:val="87888A"/>
      <w:spacing w:val="10"/>
      <w:sz w:val="14"/>
    </w:rPr>
  </w:style>
  <w:style w:type="character" w:customStyle="1" w:styleId="SlutnotetekstTegn">
    <w:name w:val="Slutnotetekst Tegn"/>
    <w:basedOn w:val="Standardskrifttypeiafsnit"/>
    <w:link w:val="Slutnotetekst"/>
    <w:uiPriority w:val="99"/>
    <w:semiHidden/>
    <w:locked/>
    <w:rPr>
      <w:rFonts w:cs="Times New Roman"/>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basedOn w:val="Standardskrifttypeiafsnit"/>
    <w:uiPriority w:val="8"/>
    <w:semiHidden/>
    <w:rsid w:val="00D70FDC"/>
    <w:rPr>
      <w:rFonts w:ascii="AU Passata" w:hAnsi="AU Passata" w:cs="Times New Roman"/>
      <w:color w:val="87888A"/>
      <w:sz w:val="14"/>
      <w:vertAlign w:val="superscript"/>
      <w:lang w:val="da-DK" w:eastAsia="x-none"/>
    </w:rPr>
  </w:style>
  <w:style w:type="paragraph" w:styleId="Fodnotetekst">
    <w:name w:val="footnote text"/>
    <w:basedOn w:val="Normal"/>
    <w:link w:val="FodnotetekstTegn"/>
    <w:uiPriority w:val="8"/>
    <w:semiHidden/>
    <w:rsid w:val="00D70FDC"/>
    <w:pPr>
      <w:spacing w:line="180" w:lineRule="atLeast"/>
    </w:pPr>
    <w:rPr>
      <w:rFonts w:ascii="AU Passata" w:hAnsi="AU Passata"/>
      <w:color w:val="87888A"/>
      <w:spacing w:val="10"/>
      <w:sz w:val="14"/>
    </w:rPr>
  </w:style>
  <w:style w:type="character" w:customStyle="1" w:styleId="FodnotetekstTegn">
    <w:name w:val="Fodnotetekst Tegn"/>
    <w:basedOn w:val="Standardskrifttypeiafsnit"/>
    <w:link w:val="Fodnotetekst"/>
    <w:uiPriority w:val="99"/>
    <w:semiHidden/>
    <w:locked/>
    <w:rPr>
      <w:rFonts w:cs="Times New Roman"/>
    </w:rPr>
  </w:style>
  <w:style w:type="character" w:styleId="HTML-akronym">
    <w:name w:val="HTML Acronym"/>
    <w:basedOn w:val="Standardskrifttypeiafsnit"/>
    <w:uiPriority w:val="99"/>
    <w:semiHidden/>
    <w:rsid w:val="00D70FDC"/>
    <w:rPr>
      <w:rFonts w:cs="Times New Roman"/>
      <w:lang w:val="da-DK" w:eastAsia="x-none"/>
    </w:rPr>
  </w:style>
  <w:style w:type="paragraph" w:styleId="HTML-adresse">
    <w:name w:val="HTML Address"/>
    <w:basedOn w:val="Normal"/>
    <w:link w:val="HTML-adresseTegn"/>
    <w:uiPriority w:val="99"/>
    <w:semiHidden/>
    <w:rsid w:val="00D70FDC"/>
    <w:rPr>
      <w:i/>
      <w:iCs/>
    </w:rPr>
  </w:style>
  <w:style w:type="character" w:customStyle="1" w:styleId="HTML-adresseTegn">
    <w:name w:val="HTML-adresse Tegn"/>
    <w:basedOn w:val="Standardskrifttypeiafsnit"/>
    <w:link w:val="HTML-adresse"/>
    <w:uiPriority w:val="99"/>
    <w:semiHidden/>
    <w:locked/>
    <w:rPr>
      <w:rFonts w:cs="Times New Roman"/>
      <w:i/>
      <w:iCs/>
    </w:rPr>
  </w:style>
  <w:style w:type="character" w:styleId="HTML-citat">
    <w:name w:val="HTML Cite"/>
    <w:basedOn w:val="Standardskrifttypeiafsnit"/>
    <w:uiPriority w:val="99"/>
    <w:semiHidden/>
    <w:rsid w:val="00D70FDC"/>
    <w:rPr>
      <w:rFonts w:cs="Times New Roman"/>
      <w:i/>
      <w:lang w:val="da-DK" w:eastAsia="x-none"/>
    </w:rPr>
  </w:style>
  <w:style w:type="character" w:styleId="HTML-kode">
    <w:name w:val="HTML Code"/>
    <w:basedOn w:val="Standardskrifttypeiafsnit"/>
    <w:uiPriority w:val="99"/>
    <w:semiHidden/>
    <w:rsid w:val="00D70FDC"/>
    <w:rPr>
      <w:rFonts w:ascii="Courier New" w:hAnsi="Courier New" w:cs="Times New Roman"/>
      <w:sz w:val="20"/>
      <w:lang w:val="da-DK" w:eastAsia="x-none"/>
    </w:rPr>
  </w:style>
  <w:style w:type="character" w:styleId="HTML-definition">
    <w:name w:val="HTML Definition"/>
    <w:basedOn w:val="Standardskrifttypeiafsnit"/>
    <w:uiPriority w:val="99"/>
    <w:semiHidden/>
    <w:rsid w:val="00D70FDC"/>
    <w:rPr>
      <w:rFonts w:cs="Times New Roman"/>
      <w:i/>
      <w:lang w:val="da-DK" w:eastAsia="x-none"/>
    </w:rPr>
  </w:style>
  <w:style w:type="character" w:styleId="HTML-tastatur">
    <w:name w:val="HTML Keyboard"/>
    <w:basedOn w:val="Standardskrifttypeiafsnit"/>
    <w:uiPriority w:val="99"/>
    <w:semiHidden/>
    <w:rsid w:val="00D70FDC"/>
    <w:rPr>
      <w:rFonts w:ascii="Courier New" w:hAnsi="Courier New" w:cs="Times New Roman"/>
      <w:sz w:val="20"/>
      <w:lang w:val="da-DK" w:eastAsia="x-none"/>
    </w:rPr>
  </w:style>
  <w:style w:type="paragraph" w:styleId="FormateretHTML">
    <w:name w:val="HTML Preformatted"/>
    <w:basedOn w:val="Normal"/>
    <w:link w:val="FormateretHTMLTegn"/>
    <w:uiPriority w:val="99"/>
    <w:semiHidden/>
    <w:rsid w:val="00D70FDC"/>
    <w:rPr>
      <w:rFonts w:ascii="Courier New" w:hAnsi="Courier New" w:cs="Courier New"/>
    </w:rPr>
  </w:style>
  <w:style w:type="character" w:customStyle="1" w:styleId="FormateretHTMLTegn">
    <w:name w:val="Formateret HTML Tegn"/>
    <w:basedOn w:val="Standardskrifttypeiafsnit"/>
    <w:link w:val="FormateretHTML"/>
    <w:uiPriority w:val="99"/>
    <w:semiHidden/>
    <w:locked/>
    <w:rPr>
      <w:rFonts w:ascii="Courier New" w:hAnsi="Courier New" w:cs="Courier New"/>
    </w:rPr>
  </w:style>
  <w:style w:type="character" w:styleId="HTML-eksempel">
    <w:name w:val="HTML Sample"/>
    <w:basedOn w:val="Standardskrifttypeiafsnit"/>
    <w:uiPriority w:val="99"/>
    <w:semiHidden/>
    <w:rsid w:val="00D70FDC"/>
    <w:rPr>
      <w:rFonts w:ascii="Courier New" w:hAnsi="Courier New" w:cs="Times New Roman"/>
      <w:lang w:val="da-DK" w:eastAsia="x-none"/>
    </w:rPr>
  </w:style>
  <w:style w:type="character" w:styleId="HTML-skrivemaskine">
    <w:name w:val="HTML Typewriter"/>
    <w:basedOn w:val="Standardskrifttypeiafsnit"/>
    <w:uiPriority w:val="99"/>
    <w:semiHidden/>
    <w:rsid w:val="00D70FDC"/>
    <w:rPr>
      <w:rFonts w:ascii="Courier New" w:hAnsi="Courier New" w:cs="Times New Roman"/>
      <w:sz w:val="20"/>
      <w:lang w:val="da-DK" w:eastAsia="x-none"/>
    </w:rPr>
  </w:style>
  <w:style w:type="character" w:styleId="HTML-variabel">
    <w:name w:val="HTML Variable"/>
    <w:basedOn w:val="Standardskrifttypeiafsnit"/>
    <w:uiPriority w:val="99"/>
    <w:semiHidden/>
    <w:rsid w:val="00D70FDC"/>
    <w:rPr>
      <w:rFonts w:cs="Times New Roman"/>
      <w:i/>
      <w:lang w:val="da-DK" w:eastAsia="x-none"/>
    </w:rPr>
  </w:style>
  <w:style w:type="character" w:styleId="Linjenummer">
    <w:name w:val="line number"/>
    <w:basedOn w:val="Standardskrifttypeiafsnit"/>
    <w:uiPriority w:val="99"/>
    <w:semiHidden/>
    <w:rsid w:val="00D70FDC"/>
    <w:rPr>
      <w:rFonts w:cs="Times New Roman"/>
      <w:lang w:val="da-DK" w:eastAsia="x-none"/>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99"/>
    <w:qFormat/>
    <w:rsid w:val="00BA0046"/>
    <w:pPr>
      <w:numPr>
        <w:numId w:val="13"/>
      </w:numPr>
    </w:pPr>
  </w:style>
  <w:style w:type="paragraph" w:styleId="Opstilling-punkttegn2">
    <w:name w:val="List Bullet 2"/>
    <w:basedOn w:val="Normal"/>
    <w:uiPriority w:val="99"/>
    <w:semiHidden/>
    <w:rsid w:val="00D70FDC"/>
    <w:pPr>
      <w:numPr>
        <w:numId w:val="1"/>
      </w:numPr>
      <w:tabs>
        <w:tab w:val="clear" w:pos="360"/>
        <w:tab w:val="num" w:pos="643"/>
      </w:tabs>
      <w:ind w:left="643"/>
    </w:pPr>
  </w:style>
  <w:style w:type="paragraph" w:styleId="Opstilling-punkttegn3">
    <w:name w:val="List Bullet 3"/>
    <w:basedOn w:val="Normal"/>
    <w:uiPriority w:val="99"/>
    <w:semiHidden/>
    <w:rsid w:val="00D70FDC"/>
    <w:pPr>
      <w:numPr>
        <w:numId w:val="2"/>
      </w:numPr>
      <w:tabs>
        <w:tab w:val="num" w:pos="926"/>
      </w:tabs>
      <w:ind w:left="926"/>
    </w:pPr>
  </w:style>
  <w:style w:type="paragraph" w:styleId="Opstilling-punkttegn4">
    <w:name w:val="List Bullet 4"/>
    <w:basedOn w:val="Normal"/>
    <w:uiPriority w:val="99"/>
    <w:semiHidden/>
    <w:rsid w:val="00D70FDC"/>
    <w:pPr>
      <w:numPr>
        <w:numId w:val="3"/>
      </w:numPr>
      <w:tabs>
        <w:tab w:val="num" w:pos="1209"/>
      </w:tabs>
      <w:ind w:left="1209"/>
    </w:pPr>
  </w:style>
  <w:style w:type="paragraph" w:styleId="Opstilling-punkttegn5">
    <w:name w:val="List Bullet 5"/>
    <w:basedOn w:val="Normal"/>
    <w:uiPriority w:val="99"/>
    <w:semiHidden/>
    <w:rsid w:val="00D70FDC"/>
    <w:pPr>
      <w:numPr>
        <w:numId w:val="4"/>
      </w:numPr>
      <w:tabs>
        <w:tab w:val="num" w:pos="1492"/>
      </w:tabs>
      <w:ind w:left="1492"/>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4"/>
      </w:numPr>
    </w:pPr>
  </w:style>
  <w:style w:type="paragraph" w:styleId="Opstilling-talellerbogst2">
    <w:name w:val="List Number 2"/>
    <w:basedOn w:val="Normal"/>
    <w:uiPriority w:val="99"/>
    <w:semiHidden/>
    <w:rsid w:val="00D70FDC"/>
    <w:pPr>
      <w:numPr>
        <w:numId w:val="5"/>
      </w:numPr>
      <w:tabs>
        <w:tab w:val="clear" w:pos="1492"/>
        <w:tab w:val="num" w:pos="425"/>
        <w:tab w:val="num" w:pos="643"/>
      </w:tabs>
      <w:ind w:left="643"/>
    </w:pPr>
  </w:style>
  <w:style w:type="paragraph" w:styleId="Opstilling-talellerbogst3">
    <w:name w:val="List Number 3"/>
    <w:basedOn w:val="Normal"/>
    <w:uiPriority w:val="99"/>
    <w:semiHidden/>
    <w:rsid w:val="00D70FDC"/>
    <w:pPr>
      <w:numPr>
        <w:numId w:val="6"/>
      </w:numPr>
      <w:tabs>
        <w:tab w:val="clear" w:pos="360"/>
        <w:tab w:val="num" w:pos="926"/>
      </w:tabs>
      <w:ind w:left="926"/>
    </w:pPr>
  </w:style>
  <w:style w:type="paragraph" w:styleId="Opstilling-talellerbogst4">
    <w:name w:val="List Number 4"/>
    <w:basedOn w:val="Normal"/>
    <w:uiPriority w:val="99"/>
    <w:semiHidden/>
    <w:rsid w:val="00D70FDC"/>
    <w:pPr>
      <w:numPr>
        <w:numId w:val="7"/>
      </w:numPr>
      <w:tabs>
        <w:tab w:val="clear" w:pos="643"/>
        <w:tab w:val="num" w:pos="1209"/>
      </w:tabs>
      <w:ind w:left="1209"/>
    </w:pPr>
  </w:style>
  <w:style w:type="paragraph" w:styleId="Opstilling-talellerbogst5">
    <w:name w:val="List Number 5"/>
    <w:basedOn w:val="Normal"/>
    <w:uiPriority w:val="99"/>
    <w:semiHidden/>
    <w:rsid w:val="00D70FDC"/>
    <w:pPr>
      <w:numPr>
        <w:numId w:val="8"/>
      </w:numPr>
      <w:tabs>
        <w:tab w:val="clear" w:pos="926"/>
        <w:tab w:val="num" w:pos="1440"/>
        <w:tab w:val="num" w:pos="1492"/>
      </w:tabs>
      <w:ind w:left="1492"/>
    </w:pPr>
  </w:style>
  <w:style w:type="paragraph" w:styleId="Brevhoved">
    <w:name w:val="Message Header"/>
    <w:basedOn w:val="Normal"/>
    <w:link w:val="BrevhovedTegn"/>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BrevhovedTegn">
    <w:name w:val="Brevhoved Tegn"/>
    <w:basedOn w:val="Standardskrifttypeiafsnit"/>
    <w:link w:val="Brevhoved"/>
    <w:uiPriority w:val="99"/>
    <w:semiHidden/>
    <w:locked/>
    <w:rPr>
      <w:rFonts w:asciiTheme="majorHAnsi" w:eastAsiaTheme="majorEastAsia" w:hAnsiTheme="majorHAnsi" w:cs="Times New Roman"/>
      <w:sz w:val="24"/>
      <w:szCs w:val="24"/>
      <w:shd w:val="pct20" w:color="auto" w:fill="auto"/>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link w:val="NoteoverskriftTegn"/>
    <w:uiPriority w:val="99"/>
    <w:semiHidden/>
    <w:rsid w:val="00D70FDC"/>
  </w:style>
  <w:style w:type="character" w:customStyle="1" w:styleId="NoteoverskriftTegn">
    <w:name w:val="Noteoverskrift Tegn"/>
    <w:basedOn w:val="Standardskrifttypeiafsnit"/>
    <w:link w:val="Noteoverskrift"/>
    <w:uiPriority w:val="99"/>
    <w:semiHidden/>
    <w:locked/>
    <w:rPr>
      <w:rFonts w:cs="Times New Roman"/>
    </w:rPr>
  </w:style>
  <w:style w:type="paragraph" w:styleId="Almindeligtekst">
    <w:name w:val="Plain Text"/>
    <w:basedOn w:val="Normal"/>
    <w:link w:val="AlmindeligtekstTegn"/>
    <w:uiPriority w:val="99"/>
    <w:semiHidden/>
    <w:rsid w:val="00D70FDC"/>
    <w:rPr>
      <w:rFonts w:ascii="Courier New" w:hAnsi="Courier New" w:cs="Courier New"/>
    </w:rPr>
  </w:style>
  <w:style w:type="character" w:customStyle="1" w:styleId="AlmindeligtekstTegn">
    <w:name w:val="Almindelig tekst Tegn"/>
    <w:basedOn w:val="Standardskrifttypeiafsnit"/>
    <w:link w:val="Almindeligtekst"/>
    <w:uiPriority w:val="99"/>
    <w:semiHidden/>
    <w:locked/>
    <w:rPr>
      <w:rFonts w:ascii="Courier New" w:hAnsi="Courier New" w:cs="Courier New"/>
    </w:rPr>
  </w:style>
  <w:style w:type="paragraph" w:styleId="Starthilsen">
    <w:name w:val="Salutation"/>
    <w:basedOn w:val="Normal"/>
    <w:next w:val="Normal"/>
    <w:link w:val="StarthilsenTegn"/>
    <w:uiPriority w:val="99"/>
    <w:semiHidden/>
    <w:rsid w:val="00D70FDC"/>
  </w:style>
  <w:style w:type="character" w:customStyle="1" w:styleId="StarthilsenTegn">
    <w:name w:val="Starthilsen Tegn"/>
    <w:basedOn w:val="Standardskrifttypeiafsnit"/>
    <w:link w:val="Starthilsen"/>
    <w:uiPriority w:val="99"/>
    <w:semiHidden/>
    <w:locked/>
    <w:rPr>
      <w:rFonts w:cs="Times New Roman"/>
    </w:rPr>
  </w:style>
  <w:style w:type="paragraph" w:styleId="Underskrift">
    <w:name w:val="Signature"/>
    <w:basedOn w:val="Normal"/>
    <w:link w:val="UnderskriftTegn"/>
    <w:uiPriority w:val="99"/>
    <w:semiHidden/>
    <w:rsid w:val="00D70FDC"/>
    <w:pPr>
      <w:ind w:left="4252"/>
    </w:pPr>
  </w:style>
  <w:style w:type="character" w:customStyle="1" w:styleId="UnderskriftTegn">
    <w:name w:val="Underskrift Tegn"/>
    <w:basedOn w:val="Standardskrifttypeiafsnit"/>
    <w:link w:val="Underskrift"/>
    <w:uiPriority w:val="99"/>
    <w:semiHidden/>
    <w:locked/>
    <w:rPr>
      <w:rFonts w:cs="Times New Roman"/>
    </w:rPr>
  </w:style>
  <w:style w:type="character" w:styleId="Strk">
    <w:name w:val="Strong"/>
    <w:basedOn w:val="Standardskrifttypeiafsnit"/>
    <w:uiPriority w:val="99"/>
    <w:semiHidden/>
    <w:qFormat/>
    <w:rsid w:val="00D70FDC"/>
    <w:rPr>
      <w:rFonts w:cs="Times New Roman"/>
      <w:b/>
      <w:lang w:val="da-DK" w:eastAsia="x-none"/>
    </w:rPr>
  </w:style>
  <w:style w:type="paragraph" w:styleId="Undertitel">
    <w:name w:val="Subtitle"/>
    <w:basedOn w:val="Normal"/>
    <w:link w:val="UndertitelTegn"/>
    <w:uiPriority w:val="99"/>
    <w:semiHidden/>
    <w:qFormat/>
    <w:rsid w:val="00D70FDC"/>
    <w:pPr>
      <w:spacing w:after="60"/>
      <w:jc w:val="center"/>
      <w:outlineLvl w:val="1"/>
    </w:pPr>
    <w:rPr>
      <w:rFonts w:ascii="Arial" w:hAnsi="Arial" w:cs="Arial"/>
      <w:sz w:val="24"/>
    </w:rPr>
  </w:style>
  <w:style w:type="character" w:customStyle="1" w:styleId="UndertitelTegn">
    <w:name w:val="Undertitel Tegn"/>
    <w:basedOn w:val="Standardskrifttypeiafsnit"/>
    <w:link w:val="Undertitel"/>
    <w:uiPriority w:val="11"/>
    <w:locked/>
    <w:rPr>
      <w:rFonts w:asciiTheme="majorHAnsi" w:eastAsiaTheme="majorEastAsia" w:hAnsiTheme="majorHAnsi" w:cs="Times New Roman"/>
      <w:sz w:val="24"/>
      <w:szCs w:val="24"/>
    </w:rPr>
  </w:style>
  <w:style w:type="table" w:styleId="Tabel-3D-effekter1">
    <w:name w:val="Table 3D effects 1"/>
    <w:basedOn w:val="Tabel-Normal"/>
    <w:uiPriority w:val="99"/>
    <w:semiHidden/>
    <w:rsid w:val="00D70FDC"/>
    <w:rPr>
      <w:rFonts w:cs="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D70FDC"/>
    <w:rPr>
      <w:rFonts w:cs="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D70FDC"/>
    <w:rPr>
      <w:rFonts w:cs="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D70FDC"/>
    <w:rPr>
      <w:rFonts w:cs="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D70FDC"/>
    <w:rPr>
      <w:rFonts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D70FDC"/>
    <w:rPr>
      <w:rFonts w:cs="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D70FDC"/>
    <w:rPr>
      <w:rFonts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D70FDC"/>
    <w:rPr>
      <w:rFonts w:cs="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D70FDC"/>
    <w:rPr>
      <w:rFonts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D70FDC"/>
    <w:rPr>
      <w:rFonts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D70FDC"/>
    <w:rPr>
      <w:rFonts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D70FDC"/>
    <w:rPr>
      <w:rFonts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D70FDC"/>
    <w:rPr>
      <w:rFonts w:cs="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Spalter5">
    <w:name w:val="Table Columns 5"/>
    <w:basedOn w:val="Tabel-Normal"/>
    <w:uiPriority w:val="99"/>
    <w:semiHidden/>
    <w:rsid w:val="00D70FDC"/>
    <w:rPr>
      <w:rFonts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Moderne">
    <w:name w:val="Table Contemporary"/>
    <w:basedOn w:val="Tabel-Normal"/>
    <w:uiPriority w:val="99"/>
    <w:semiHidden/>
    <w:rsid w:val="00D70FDC"/>
    <w:rPr>
      <w:rFonts w:cs="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D70FDC"/>
    <w:rPr>
      <w:rFonts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D70FDC"/>
    <w:rPr>
      <w:rFonts w:cs="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D70FDC"/>
    <w:rPr>
      <w:rFonts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D70FDC"/>
    <w:rPr>
      <w:rFonts w:cs="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6">
    <w:name w:val="Table Grid 6"/>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7">
    <w:name w:val="Table Grid 7"/>
    <w:basedOn w:val="Tabel-Normal"/>
    <w:uiPriority w:val="99"/>
    <w:semiHidden/>
    <w:rsid w:val="00D70FDC"/>
    <w:rPr>
      <w:rFonts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Gitter8">
    <w:name w:val="Table Grid 8"/>
    <w:basedOn w:val="Tabel-Normal"/>
    <w:uiPriority w:val="99"/>
    <w:semiHidden/>
    <w:rsid w:val="00D70FDC"/>
    <w:rPr>
      <w:rFonts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D70FDC"/>
    <w:rPr>
      <w:rFonts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D70FDC"/>
    <w:rPr>
      <w:rFonts w:cs="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D70FDC"/>
    <w:rPr>
      <w:rFonts w:cs="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D70FDC"/>
    <w:rPr>
      <w:rFonts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D70FDC"/>
    <w:rPr>
      <w:rFonts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rsid w:val="00D70FDC"/>
    <w:rPr>
      <w:rFonts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D70FDC"/>
    <w:rPr>
      <w:rFonts w:cs="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D70FDC"/>
    <w:rPr>
      <w:rFonts w:cs="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D70FDC"/>
    <w:rPr>
      <w:rFonts w:cs="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D70FDC"/>
    <w:rPr>
      <w:rFonts w:cs="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D70FDC"/>
    <w:rPr>
      <w:rFonts w:cs="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D70FD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D70FDC"/>
    <w:rPr>
      <w:rFonts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D70FDC"/>
    <w:rPr>
      <w:rFonts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D70FDC"/>
    <w:rPr>
      <w:rFonts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el">
    <w:name w:val="Title"/>
    <w:basedOn w:val="Normal"/>
    <w:link w:val="TitelTegn"/>
    <w:uiPriority w:val="7"/>
    <w:semiHidden/>
    <w:qFormat/>
    <w:rsid w:val="00315669"/>
    <w:pPr>
      <w:spacing w:before="240" w:after="60"/>
      <w:jc w:val="center"/>
    </w:pPr>
    <w:rPr>
      <w:rFonts w:ascii="Arial" w:hAnsi="Arial" w:cs="Arial"/>
      <w:b/>
      <w:bCs/>
      <w:kern w:val="28"/>
      <w:sz w:val="32"/>
      <w:szCs w:val="32"/>
    </w:rPr>
  </w:style>
  <w:style w:type="character" w:customStyle="1" w:styleId="TitelTegn">
    <w:name w:val="Titel Tegn"/>
    <w:basedOn w:val="Standardskrifttypeiafsnit"/>
    <w:link w:val="Titel"/>
    <w:uiPriority w:val="10"/>
    <w:locked/>
    <w:rPr>
      <w:rFonts w:asciiTheme="majorHAnsi" w:eastAsiaTheme="majorEastAsia" w:hAnsiTheme="majorHAnsi" w:cs="Times New Roman"/>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basedOn w:val="Standardskrifttypeiafsnit"/>
    <w:uiPriority w:val="8"/>
    <w:semiHidden/>
    <w:rsid w:val="00D70FDC"/>
    <w:rPr>
      <w:rFonts w:ascii="Georgia" w:hAnsi="Georgia" w:cs="Times New Roman"/>
      <w:color w:val="87888A"/>
      <w:sz w:val="21"/>
      <w:u w:val="none"/>
      <w:lang w:val="da-DK" w:eastAsia="x-none"/>
    </w:rPr>
  </w:style>
  <w:style w:type="paragraph" w:styleId="Sidefod">
    <w:name w:val="footer"/>
    <w:basedOn w:val="Normal"/>
    <w:link w:val="SidefodTegn"/>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character" w:customStyle="1" w:styleId="SidefodTegn">
    <w:name w:val="Sidefod Tegn"/>
    <w:basedOn w:val="Standardskrifttypeiafsnit"/>
    <w:link w:val="Sidefod"/>
    <w:uiPriority w:val="99"/>
    <w:semiHidden/>
    <w:locked/>
    <w:rPr>
      <w:rFonts w:cs="Times New Roman"/>
    </w:rPr>
  </w:style>
  <w:style w:type="paragraph" w:styleId="Sidehoved">
    <w:name w:val="header"/>
    <w:basedOn w:val="Normal"/>
    <w:link w:val="SidehovedTegn"/>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customStyle="1" w:styleId="SidehovedTegn">
    <w:name w:val="Sidehoved Tegn"/>
    <w:basedOn w:val="Standardskrifttypeiafsnit"/>
    <w:link w:val="Sidehoved"/>
    <w:uiPriority w:val="99"/>
    <w:semiHidden/>
    <w:locked/>
    <w:rPr>
      <w:rFonts w:cs="Times New Roman"/>
    </w:rPr>
  </w:style>
  <w:style w:type="character" w:styleId="Hyperlink">
    <w:name w:val="Hyperlink"/>
    <w:basedOn w:val="Standardskrifttypeiafsnit"/>
    <w:uiPriority w:val="8"/>
    <w:semiHidden/>
    <w:rsid w:val="00D70FDC"/>
    <w:rPr>
      <w:rFonts w:ascii="Georgia" w:hAnsi="Georgia" w:cs="Times New Roman"/>
      <w:color w:val="03428E"/>
      <w:sz w:val="21"/>
      <w:u w:val="none"/>
      <w:lang w:val="da-DK" w:eastAsia="x-none"/>
    </w:rPr>
  </w:style>
  <w:style w:type="character" w:styleId="Sidetal">
    <w:name w:val="page number"/>
    <w:basedOn w:val="Standardskrifttypeiafsnit"/>
    <w:uiPriority w:val="99"/>
    <w:semiHidden/>
    <w:rsid w:val="00443F7C"/>
    <w:rPr>
      <w:rFonts w:ascii="AU Passata" w:hAnsi="AU Passata" w:cs="Times New Roman"/>
      <w:sz w:val="14"/>
      <w:lang w:val="da-DK" w:eastAsia="x-none"/>
    </w:rPr>
  </w:style>
  <w:style w:type="paragraph" w:customStyle="1" w:styleId="Normal-Bullet">
    <w:name w:val="Normal - Bullet"/>
    <w:basedOn w:val="Normal"/>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cs="Times New Roman"/>
      <w:sz w:val="18"/>
    </w:rPr>
    <w:tblPr>
      <w:tblCellMar>
        <w:top w:w="28" w:type="dxa"/>
        <w:left w:w="0" w:type="dxa"/>
        <w:right w:w="0" w:type="dxa"/>
      </w:tblCellMar>
    </w:tblPr>
    <w:tblStylePr w:type="firstRow">
      <w:pPr>
        <w:spacing w:beforeLines="0" w:beforeAutospacing="0" w:afterLines="0" w:afterAutospacing="0" w:line="260" w:lineRule="atLeast"/>
        <w:ind w:leftChars="0" w:left="0" w:rightChars="0" w:right="0" w:firstLineChars="0" w:firstLine="0"/>
        <w:jc w:val="left"/>
        <w:outlineLvl w:val="9"/>
      </w:pPr>
      <w:rPr>
        <w:rFonts w:ascii="Times New Roman" w:hAnsi="Times New Roman" w:cs="Times New Roman"/>
        <w:b/>
        <w:color w:val="03428E"/>
        <w:sz w:val="18"/>
      </w:rPr>
      <w:tblPr/>
      <w:tcPr>
        <w:tcBorders>
          <w:bottom w:val="single" w:sz="4" w:space="0" w:color="auto"/>
          <w:insideH w:val="nil"/>
        </w:tcBorders>
      </w:tcPr>
    </w:tblStylePr>
    <w:tblStylePr w:type="lastRow">
      <w:rPr>
        <w:rFonts w:cs="Times New Roman"/>
      </w:rPr>
      <w:tblPr/>
      <w:tcPr>
        <w:tcBorders>
          <w:bottom w:val="single" w:sz="4" w:space="0" w:color="auto"/>
        </w:tcBorders>
      </w:tcPr>
    </w:tblStylePr>
    <w:tblStylePr w:type="firstCol">
      <w:pPr>
        <w:spacing w:line="220" w:lineRule="atLeast"/>
      </w:pPr>
      <w:rPr>
        <w:rFonts w:ascii="Times New Roman" w:hAnsi="Times New Roman" w:cs="Times New Roman"/>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cs="Times New Roman"/>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uiPriority w:val="39"/>
    <w:rsid w:val="00D70FDC"/>
    <w:pPr>
      <w:spacing w:line="240" w:lineRule="atLeast"/>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link w:val="MarkeringsbobletekstTegn"/>
    <w:uiPriority w:val="99"/>
    <w:semiHidden/>
    <w:rsid w:val="00D0158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Pr>
      <w:rFonts w:ascii="Segoe UI" w:hAnsi="Segoe UI" w:cs="Segoe UI"/>
      <w:sz w:val="18"/>
      <w:szCs w:val="18"/>
    </w:rPr>
  </w:style>
  <w:style w:type="character" w:styleId="Kommentarhenvisning">
    <w:name w:val="annotation reference"/>
    <w:basedOn w:val="Standardskrifttypeiafsnit"/>
    <w:uiPriority w:val="99"/>
    <w:semiHidden/>
    <w:rsid w:val="00D0158B"/>
    <w:rPr>
      <w:rFonts w:cs="Times New Roman"/>
      <w:sz w:val="16"/>
      <w:lang w:val="da-DK" w:eastAsia="x-none"/>
    </w:rPr>
  </w:style>
  <w:style w:type="paragraph" w:styleId="Kommentartekst">
    <w:name w:val="annotation text"/>
    <w:basedOn w:val="Normal"/>
    <w:link w:val="KommentartekstTegn"/>
    <w:uiPriority w:val="99"/>
    <w:semiHidden/>
    <w:rsid w:val="00D0158B"/>
  </w:style>
  <w:style w:type="character" w:customStyle="1" w:styleId="KommentartekstTegn">
    <w:name w:val="Kommentartekst Tegn"/>
    <w:basedOn w:val="Standardskrifttypeiafsnit"/>
    <w:link w:val="Kommentartekst"/>
    <w:uiPriority w:val="99"/>
    <w:semiHidden/>
    <w:locked/>
    <w:rPr>
      <w:rFonts w:cs="Times New Roman"/>
    </w:rPr>
  </w:style>
  <w:style w:type="paragraph" w:styleId="Kommentaremne">
    <w:name w:val="annotation subject"/>
    <w:basedOn w:val="Kommentartekst"/>
    <w:next w:val="Kommentartekst"/>
    <w:link w:val="KommentaremneTegn"/>
    <w:uiPriority w:val="99"/>
    <w:semiHidden/>
    <w:rsid w:val="00D0158B"/>
    <w:rPr>
      <w:b/>
      <w:bCs/>
    </w:rPr>
  </w:style>
  <w:style w:type="character" w:customStyle="1" w:styleId="KommentaremneTegn">
    <w:name w:val="Kommentaremne Tegn"/>
    <w:basedOn w:val="KommentartekstTegn"/>
    <w:link w:val="Kommentaremne"/>
    <w:uiPriority w:val="99"/>
    <w:semiHidden/>
    <w:locked/>
    <w:rPr>
      <w:rFonts w:cs="Times New Roman"/>
      <w:b/>
      <w:bCs/>
    </w:rPr>
  </w:style>
  <w:style w:type="paragraph" w:styleId="Dokumentoversigt">
    <w:name w:val="Document Map"/>
    <w:basedOn w:val="Normal"/>
    <w:link w:val="DokumentoversigtTegn"/>
    <w:uiPriority w:val="99"/>
    <w:semiHidden/>
    <w:rsid w:val="00D0158B"/>
    <w:pPr>
      <w:shd w:val="clear" w:color="auto" w:fill="000080"/>
    </w:pPr>
    <w:rPr>
      <w:rFonts w:ascii="Tahoma" w:hAnsi="Tahoma" w:cs="Tahoma"/>
    </w:rPr>
  </w:style>
  <w:style w:type="character" w:customStyle="1" w:styleId="DokumentoversigtTegn">
    <w:name w:val="Dokumentoversigt Tegn"/>
    <w:basedOn w:val="Standardskrifttypeiafsnit"/>
    <w:link w:val="Dokumentoversigt"/>
    <w:uiPriority w:val="99"/>
    <w:semiHidden/>
    <w:locked/>
    <w:rPr>
      <w:rFonts w:ascii="Segoe UI" w:hAnsi="Segoe UI" w:cs="Segoe UI"/>
      <w:sz w:val="16"/>
      <w:szCs w:val="16"/>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link w:val="MakrotekstTegn"/>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kstTegn">
    <w:name w:val="Makrotekst Tegn"/>
    <w:basedOn w:val="Standardskrifttypeiafsnit"/>
    <w:link w:val="Makrotekst"/>
    <w:uiPriority w:val="99"/>
    <w:semiHidden/>
    <w:locked/>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locked/>
    <w:rsid w:val="00CB4B82"/>
    <w:rPr>
      <w:rFonts w:cs="Times New Roman"/>
      <w:b/>
      <w:bCs/>
      <w:i/>
      <w:iCs/>
      <w:lang w:val="da-DK" w:eastAsia="x-none"/>
    </w:rPr>
  </w:style>
  <w:style w:type="character" w:styleId="Svaghenvisning">
    <w:name w:val="Subtle Reference"/>
    <w:basedOn w:val="Standardskrifttypeiafsnit"/>
    <w:uiPriority w:val="99"/>
    <w:semiHidden/>
    <w:qFormat/>
    <w:rsid w:val="009D15A7"/>
    <w:rPr>
      <w:rFonts w:cs="Times New Roman"/>
      <w:smallCaps/>
      <w:color w:val="auto"/>
      <w:u w:val="single"/>
      <w:lang w:val="da-DK" w:eastAsia="x-none"/>
    </w:rPr>
  </w:style>
  <w:style w:type="character" w:styleId="Kraftighenvisning">
    <w:name w:val="Intense Reference"/>
    <w:basedOn w:val="Standardskrifttypeiafsnit"/>
    <w:uiPriority w:val="99"/>
    <w:semiHidden/>
    <w:qFormat/>
    <w:rsid w:val="009D15A7"/>
    <w:rPr>
      <w:rFonts w:cs="Times New Roman"/>
      <w:b/>
      <w:bCs/>
      <w:smallCaps/>
      <w:color w:val="auto"/>
      <w:spacing w:val="5"/>
      <w:u w:val="single"/>
      <w:lang w:val="da-DK" w:eastAsia="x-none"/>
    </w:rPr>
  </w:style>
  <w:style w:type="character" w:styleId="Kraftigfremhvning">
    <w:name w:val="Intense Emphasis"/>
    <w:basedOn w:val="Standardskrifttypeiafsnit"/>
    <w:uiPriority w:val="99"/>
    <w:semiHidden/>
    <w:qFormat/>
    <w:rsid w:val="009D15A7"/>
    <w:rPr>
      <w:rFonts w:cs="Times New Roman"/>
      <w:b/>
      <w:bCs/>
      <w:i/>
      <w:iCs/>
      <w:color w:val="auto"/>
      <w:lang w:val="da-DK" w:eastAsia="x-none"/>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cs="Times New Roman"/>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customStyle="1" w:styleId="Normal-DokumentNavn">
    <w:name w:val="Normal - Dokument Navn"/>
    <w:basedOn w:val="Normal"/>
    <w:uiPriority w:val="5"/>
    <w:semiHidden/>
    <w:pPr>
      <w:jc w:val="right"/>
    </w:pPr>
    <w:rPr>
      <w:b/>
      <w:caps/>
      <w:sz w:val="22"/>
      <w:szCs w:val="24"/>
    </w:rPr>
  </w:style>
  <w:style w:type="paragraph" w:customStyle="1" w:styleId="Normal-Dokumentinfo">
    <w:name w:val="Normal - Dokument info"/>
    <w:basedOn w:val="Normal"/>
    <w:semiHidden/>
    <w:rPr>
      <w:b/>
      <w:szCs w:val="24"/>
    </w:rPr>
  </w:style>
  <w:style w:type="paragraph" w:customStyle="1" w:styleId="Logo">
    <w:name w:val="Logo"/>
    <w:basedOn w:val="Normal"/>
    <w:semiHidden/>
    <w:qFormat/>
    <w:rPr>
      <w:rFonts w:ascii="AU Logo" w:hAnsi="AU Logo"/>
      <w:color w:val="000026"/>
      <w:sz w:val="101"/>
      <w:szCs w:val="101"/>
    </w:rPr>
  </w:style>
  <w:style w:type="paragraph" w:styleId="Listeafsnit">
    <w:name w:val="List Paragraph"/>
    <w:basedOn w:val="Normal"/>
    <w:uiPriority w:val="99"/>
    <w:qFormat/>
    <w:rsid w:val="009D0958"/>
    <w:pPr>
      <w:ind w:left="720"/>
      <w:contextualSpacing/>
    </w:pPr>
    <w:rPr>
      <w:sz w:val="21"/>
      <w:szCs w:val="24"/>
      <w:lang w:eastAsia="en-US"/>
    </w:rPr>
  </w:style>
  <w:style w:type="paragraph" w:customStyle="1" w:styleId="Default">
    <w:name w:val="Default"/>
    <w:rsid w:val="009D0958"/>
    <w:pPr>
      <w:autoSpaceDE w:val="0"/>
      <w:autoSpaceDN w:val="0"/>
      <w:adjustRightInd w:val="0"/>
      <w:spacing w:line="240" w:lineRule="auto"/>
    </w:pPr>
    <w:rPr>
      <w:color w:val="000000"/>
      <w:sz w:val="24"/>
      <w:szCs w:val="24"/>
    </w:rPr>
  </w:style>
  <w:style w:type="numbering" w:styleId="1ai">
    <w:name w:val="Outline List 1"/>
    <w:basedOn w:val="Ingenoversigt"/>
    <w:uiPriority w:val="99"/>
    <w:semiHidden/>
    <w:unhideWhenUsed/>
    <w:pPr>
      <w:numPr>
        <w:numId w:val="11"/>
      </w:numPr>
    </w:pPr>
  </w:style>
  <w:style w:type="numbering" w:customStyle="1" w:styleId="ArticleSection1">
    <w:name w:val="Article / Section1"/>
    <w:pPr>
      <w:numPr>
        <w:numId w:val="12"/>
      </w:numPr>
    </w:pPr>
  </w:style>
  <w:style w:type="numbering" w:styleId="111111">
    <w:name w:val="Outline List 2"/>
    <w:basedOn w:val="Ingenoversigt"/>
    <w:uiPriority w:val="99"/>
    <w:semiHidden/>
    <w:unhideWhenUsed/>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795594">
      <w:bodyDiv w:val="1"/>
      <w:marLeft w:val="0"/>
      <w:marRight w:val="0"/>
      <w:marTop w:val="0"/>
      <w:marBottom w:val="0"/>
      <w:divBdr>
        <w:top w:val="none" w:sz="0" w:space="0" w:color="auto"/>
        <w:left w:val="none" w:sz="0" w:space="0" w:color="auto"/>
        <w:bottom w:val="none" w:sz="0" w:space="0" w:color="auto"/>
        <w:right w:val="none" w:sz="0" w:space="0" w:color="auto"/>
      </w:divBdr>
    </w:div>
    <w:div w:id="2064676732">
      <w:marLeft w:val="0"/>
      <w:marRight w:val="0"/>
      <w:marTop w:val="0"/>
      <w:marBottom w:val="0"/>
      <w:divBdr>
        <w:top w:val="none" w:sz="0" w:space="0" w:color="auto"/>
        <w:left w:val="none" w:sz="0" w:space="0" w:color="auto"/>
        <w:bottom w:val="none" w:sz="0" w:space="0" w:color="auto"/>
        <w:right w:val="none" w:sz="0" w:space="0" w:color="auto"/>
      </w:divBdr>
    </w:div>
    <w:div w:id="2064676734">
      <w:marLeft w:val="0"/>
      <w:marRight w:val="0"/>
      <w:marTop w:val="0"/>
      <w:marBottom w:val="0"/>
      <w:divBdr>
        <w:top w:val="none" w:sz="0" w:space="0" w:color="auto"/>
        <w:left w:val="none" w:sz="0" w:space="0" w:color="auto"/>
        <w:bottom w:val="none" w:sz="0" w:space="0" w:color="auto"/>
        <w:right w:val="none" w:sz="0" w:space="0" w:color="auto"/>
      </w:divBdr>
    </w:div>
    <w:div w:id="2064676737">
      <w:marLeft w:val="0"/>
      <w:marRight w:val="0"/>
      <w:marTop w:val="0"/>
      <w:marBottom w:val="0"/>
      <w:divBdr>
        <w:top w:val="none" w:sz="0" w:space="0" w:color="auto"/>
        <w:left w:val="none" w:sz="0" w:space="0" w:color="auto"/>
        <w:bottom w:val="none" w:sz="0" w:space="0" w:color="auto"/>
        <w:right w:val="none" w:sz="0" w:space="0" w:color="auto"/>
      </w:divBdr>
      <w:divsChild>
        <w:div w:id="2064676735">
          <w:marLeft w:val="0"/>
          <w:marRight w:val="0"/>
          <w:marTop w:val="0"/>
          <w:marBottom w:val="0"/>
          <w:divBdr>
            <w:top w:val="none" w:sz="0" w:space="0" w:color="auto"/>
            <w:left w:val="none" w:sz="0" w:space="0" w:color="auto"/>
            <w:bottom w:val="none" w:sz="0" w:space="0" w:color="auto"/>
            <w:right w:val="none" w:sz="0" w:space="0" w:color="auto"/>
          </w:divBdr>
          <w:divsChild>
            <w:div w:id="2064676730">
              <w:marLeft w:val="0"/>
              <w:marRight w:val="0"/>
              <w:marTop w:val="0"/>
              <w:marBottom w:val="0"/>
              <w:divBdr>
                <w:top w:val="none" w:sz="0" w:space="0" w:color="auto"/>
                <w:left w:val="none" w:sz="0" w:space="0" w:color="auto"/>
                <w:bottom w:val="none" w:sz="0" w:space="0" w:color="auto"/>
                <w:right w:val="none" w:sz="0" w:space="0" w:color="auto"/>
              </w:divBdr>
              <w:divsChild>
                <w:div w:id="2064676733">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20646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67673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6976C-C4D9-41B8-BAA6-5094B3A9B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1424</Words>
  <Characters>8692</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Bjerregaard Larsen</dc:creator>
  <cp:keywords/>
  <dc:description/>
  <cp:lastModifiedBy>Anja Sandholt Hald</cp:lastModifiedBy>
  <cp:revision>3</cp:revision>
  <cp:lastPrinted>2022-05-31T09:31:00Z</cp:lastPrinted>
  <dcterms:created xsi:type="dcterms:W3CDTF">2022-11-02T13:22:00Z</dcterms:created>
  <dcterms:modified xsi:type="dcterms:W3CDTF">2022-11-02T13:22:00Z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3010</vt:lpwstr>
  </property>
  <property fmtid="{D5CDD505-2E9C-101B-9397-08002B2CF9AE}" pid="8" name="CustomerId">
    <vt:lpwstr>auoffice</vt:lpwstr>
  </property>
  <property fmtid="{D5CDD505-2E9C-101B-9397-08002B2CF9AE}" pid="9" name="TemplateId">
    <vt:lpwstr>636178680598220185</vt:lpwstr>
  </property>
  <property fmtid="{D5CDD505-2E9C-101B-9397-08002B2CF9AE}" pid="10" name="UserProfileId">
    <vt:lpwstr>636287159719614701</vt:lpwstr>
  </property>
</Properties>
</file>