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E6427" w14:textId="77777777"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14:paraId="0921AE90" w14:textId="77777777" w:rsidTr="00544071">
        <w:trPr>
          <w:trHeight w:hRule="exact" w:val="1705"/>
        </w:trPr>
        <w:tc>
          <w:tcPr>
            <w:tcW w:w="8159" w:type="dxa"/>
          </w:tcPr>
          <w:p w14:paraId="4E84FF0A" w14:textId="77777777" w:rsidR="0026120C" w:rsidRPr="001B2105" w:rsidRDefault="0026120C" w:rsidP="0026120C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F005F0">
              <w:rPr>
                <w:rFonts w:asciiTheme="minorHAnsi" w:hAnsiTheme="minorHAnsi" w:cstheme="minorHAnsi"/>
              </w:rPr>
              <w:t>12. juni</w:t>
            </w:r>
            <w:r w:rsidR="00A45F44">
              <w:rPr>
                <w:rFonts w:asciiTheme="minorHAnsi" w:hAnsiTheme="minorHAnsi" w:cstheme="minorHAnsi"/>
              </w:rPr>
              <w:t xml:space="preserve"> </w:t>
            </w:r>
            <w:r w:rsidR="00D97F30">
              <w:rPr>
                <w:rFonts w:asciiTheme="minorHAnsi" w:hAnsiTheme="minorHAnsi" w:cstheme="minorHAnsi"/>
              </w:rPr>
              <w:t>202</w:t>
            </w:r>
            <w:r w:rsidR="00940609">
              <w:rPr>
                <w:rFonts w:asciiTheme="minorHAnsi" w:hAnsiTheme="minorHAnsi" w:cstheme="minorHAnsi"/>
              </w:rPr>
              <w:t>3</w:t>
            </w:r>
            <w:r w:rsidR="004D0F87" w:rsidRPr="001B2105">
              <w:rPr>
                <w:rFonts w:asciiTheme="minorHAnsi" w:hAnsiTheme="minorHAnsi" w:cstheme="minorHAnsi"/>
              </w:rPr>
              <w:t xml:space="preserve"> kl. </w:t>
            </w:r>
            <w:r w:rsidR="006257A9">
              <w:rPr>
                <w:rFonts w:asciiTheme="minorHAnsi" w:hAnsiTheme="minorHAnsi" w:cstheme="minorHAnsi"/>
              </w:rPr>
              <w:t>14.00-16.00</w:t>
            </w:r>
            <w:r w:rsidR="00F45189">
              <w:rPr>
                <w:rFonts w:asciiTheme="minorHAnsi" w:hAnsiTheme="minorHAnsi" w:cstheme="minorHAnsi"/>
              </w:rPr>
              <w:t xml:space="preserve"> </w:t>
            </w:r>
          </w:p>
          <w:p w14:paraId="5F38F86D" w14:textId="77777777" w:rsidR="004D0F87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940609" w:rsidRPr="00940609">
              <w:rPr>
                <w:rFonts w:asciiTheme="minorHAnsi" w:hAnsiTheme="minorHAnsi" w:cstheme="minorHAnsi"/>
              </w:rPr>
              <w:t>Mødelokale på 6. etage i bygning 1350</w:t>
            </w:r>
          </w:p>
          <w:p w14:paraId="279F469D" w14:textId="77777777"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14:paraId="2464C6C9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492AC704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6C327013" w14:textId="77777777" w:rsidR="00E65417" w:rsidRDefault="00E65417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14:paraId="660277B8" w14:textId="77777777" w:rsidR="001A7589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14:paraId="07B7C090" w14:textId="77777777" w:rsidR="00E31133" w:rsidRPr="00076DB3" w:rsidRDefault="00E31133" w:rsidP="00CE56A1">
      <w:pPr>
        <w:rPr>
          <w:rFonts w:asciiTheme="minorHAnsi" w:hAnsiTheme="minorHAnsi" w:cstheme="minorHAnsi"/>
          <w:i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707"/>
      </w:tblGrid>
      <w:tr w:rsidR="00E43F56" w:rsidRPr="00DD271D" w14:paraId="7506DF53" w14:textId="77777777" w:rsidTr="003F70CE">
        <w:trPr>
          <w:trHeight w:val="60"/>
        </w:trPr>
        <w:tc>
          <w:tcPr>
            <w:tcW w:w="7707" w:type="dxa"/>
          </w:tcPr>
          <w:p w14:paraId="0503920E" w14:textId="77777777" w:rsidR="00E43F56" w:rsidRPr="00DD271D" w:rsidRDefault="00E43F56" w:rsidP="00697D1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6ED9674F" w14:textId="77777777" w:rsidR="003F70CE" w:rsidRDefault="003F70CE" w:rsidP="003F70CE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Godkendelse af referat </w:t>
      </w:r>
    </w:p>
    <w:p w14:paraId="255D2415" w14:textId="77777777" w:rsidR="003F70CE" w:rsidRPr="00E333F6" w:rsidRDefault="003F70CE" w:rsidP="003F70CE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Referat vedlagt. </w:t>
      </w:r>
    </w:p>
    <w:p w14:paraId="013E0024" w14:textId="77777777" w:rsidR="003F70CE" w:rsidRPr="00E060A0" w:rsidRDefault="003F70CE" w:rsidP="003F70CE"/>
    <w:p w14:paraId="429815A2" w14:textId="77777777" w:rsidR="003F70CE" w:rsidRPr="00414110" w:rsidRDefault="003F70CE" w:rsidP="003F70CE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>
        <w:rPr>
          <w:rFonts w:asciiTheme="minorHAnsi" w:hAnsiTheme="minorHAnsi" w:cstheme="minorHAnsi"/>
        </w:rPr>
        <w:t>tering og drøftelse</w:t>
      </w:r>
    </w:p>
    <w:p w14:paraId="5F82B64D" w14:textId="77777777" w:rsidR="003F70CE" w:rsidRPr="00651224" w:rsidRDefault="003F70CE" w:rsidP="003F70CE">
      <w:pPr>
        <w:numPr>
          <w:ilvl w:val="0"/>
          <w:numId w:val="35"/>
        </w:numPr>
        <w:spacing w:after="200" w:line="276" w:lineRule="auto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</w:rPr>
        <w:t>Prodekanen for uddannelse</w:t>
      </w:r>
    </w:p>
    <w:p w14:paraId="34989418" w14:textId="77777777" w:rsidR="003F70CE" w:rsidRPr="00651224" w:rsidRDefault="003F70CE" w:rsidP="003F70CE">
      <w:pPr>
        <w:spacing w:after="200" w:line="276" w:lineRule="auto"/>
        <w:ind w:left="65" w:firstLine="720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</w:rPr>
        <w:t xml:space="preserve">Orientering om konkrete henvendelser </w:t>
      </w:r>
    </w:p>
    <w:p w14:paraId="5C763AAD" w14:textId="77777777" w:rsidR="003F70CE" w:rsidRPr="00A76371" w:rsidRDefault="003F70CE" w:rsidP="003F70CE">
      <w:pPr>
        <w:pStyle w:val="Listeafsnit"/>
        <w:numPr>
          <w:ilvl w:val="1"/>
          <w:numId w:val="35"/>
        </w:numPr>
        <w:spacing w:before="120" w:after="120" w:line="276" w:lineRule="auto"/>
        <w:ind w:left="1502" w:hanging="357"/>
        <w:rPr>
          <w:rFonts w:asciiTheme="minorHAnsi" w:hAnsiTheme="minorHAnsi" w:cstheme="minorHAnsi"/>
        </w:rPr>
      </w:pPr>
      <w:r w:rsidRPr="00A76371">
        <w:rPr>
          <w:rFonts w:asciiTheme="minorHAnsi" w:hAnsiTheme="minorHAnsi" w:cstheme="minorHAnsi"/>
        </w:rPr>
        <w:t>Curriculumbaseret undervisning</w:t>
      </w:r>
    </w:p>
    <w:p w14:paraId="3EB5F682" w14:textId="77777777" w:rsidR="003F70CE" w:rsidRPr="00A76371" w:rsidRDefault="003F70CE" w:rsidP="003F70CE">
      <w:pPr>
        <w:numPr>
          <w:ilvl w:val="1"/>
          <w:numId w:val="35"/>
        </w:numPr>
        <w:spacing w:before="120" w:after="120" w:line="276" w:lineRule="auto"/>
        <w:ind w:left="1502" w:hanging="357"/>
        <w:rPr>
          <w:rFonts w:asciiTheme="minorHAnsi" w:hAnsiTheme="minorHAnsi" w:cstheme="minorHAnsi"/>
        </w:rPr>
      </w:pPr>
      <w:r w:rsidRPr="00A76371">
        <w:rPr>
          <w:rFonts w:asciiTheme="minorHAnsi" w:hAnsiTheme="minorHAnsi" w:cstheme="minorHAnsi"/>
        </w:rPr>
        <w:t>Undervisningsevaluering (åbne svar kategorier)</w:t>
      </w:r>
    </w:p>
    <w:p w14:paraId="65BEB623" w14:textId="77777777" w:rsidR="003F70CE" w:rsidRPr="00A76371" w:rsidRDefault="003F70CE" w:rsidP="003F70CE">
      <w:pPr>
        <w:numPr>
          <w:ilvl w:val="1"/>
          <w:numId w:val="35"/>
        </w:numPr>
        <w:spacing w:before="120" w:after="120" w:line="276" w:lineRule="auto"/>
        <w:ind w:left="1502" w:hanging="357"/>
        <w:rPr>
          <w:rFonts w:asciiTheme="minorHAnsi" w:hAnsiTheme="minorHAnsi" w:cstheme="minorHAnsi"/>
        </w:rPr>
      </w:pPr>
      <w:r w:rsidRPr="00A76371">
        <w:rPr>
          <w:rFonts w:asciiTheme="minorHAnsi" w:hAnsiTheme="minorHAnsi" w:cstheme="minorHAnsi"/>
        </w:rPr>
        <w:t>Automatisk specialetilmelding</w:t>
      </w:r>
    </w:p>
    <w:p w14:paraId="3B8232AC" w14:textId="77777777" w:rsidR="003F70CE" w:rsidRDefault="003F70CE" w:rsidP="003F70CE">
      <w:pPr>
        <w:numPr>
          <w:ilvl w:val="0"/>
          <w:numId w:val="35"/>
        </w:numPr>
        <w:spacing w:after="200" w:line="276" w:lineRule="auto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</w:rPr>
        <w:t>F</w:t>
      </w:r>
      <w:r w:rsidRPr="00551CE9">
        <w:rPr>
          <w:rFonts w:asciiTheme="minorHAnsi" w:hAnsiTheme="minorHAnsi" w:cstheme="minorHAnsi"/>
        </w:rPr>
        <w:t>ormanden:</w:t>
      </w:r>
      <w:r w:rsidRPr="00000264">
        <w:rPr>
          <w:sz w:val="19"/>
          <w:szCs w:val="19"/>
        </w:rPr>
        <w:t xml:space="preserve"> </w:t>
      </w:r>
    </w:p>
    <w:p w14:paraId="1AB8A7BE" w14:textId="6B51C868" w:rsidR="003F70CE" w:rsidRPr="003F70CE" w:rsidRDefault="003F70CE" w:rsidP="003F70CE">
      <w:pPr>
        <w:numPr>
          <w:ilvl w:val="1"/>
          <w:numId w:val="35"/>
        </w:numPr>
        <w:spacing w:after="200" w:line="276" w:lineRule="auto"/>
        <w:rPr>
          <w:rFonts w:asciiTheme="minorHAnsi" w:hAnsiTheme="minorHAnsi" w:cstheme="minorHAnsi"/>
          <w:sz w:val="19"/>
          <w:szCs w:val="19"/>
        </w:rPr>
      </w:pPr>
      <w:r w:rsidRPr="003F70CE">
        <w:rPr>
          <w:rFonts w:asciiTheme="minorHAnsi" w:hAnsiTheme="minorHAnsi" w:cstheme="minorHAnsi"/>
        </w:rPr>
        <w:t>Akademisk råds seminar 2023</w:t>
      </w:r>
    </w:p>
    <w:p w14:paraId="3907DB3F" w14:textId="77777777" w:rsidR="003F70CE" w:rsidRPr="00644D92" w:rsidRDefault="003F70CE" w:rsidP="003F70CE">
      <w:pPr>
        <w:numPr>
          <w:ilvl w:val="1"/>
          <w:numId w:val="35"/>
        </w:num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Årlig status til Universitetsledelsen og bestyrelsen</w:t>
      </w:r>
    </w:p>
    <w:p w14:paraId="003D0C67" w14:textId="0E6162B8" w:rsidR="003F70CE" w:rsidRPr="003F70CE" w:rsidRDefault="003F70CE" w:rsidP="003F70CE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AB7EA6">
        <w:rPr>
          <w:rFonts w:asciiTheme="minorHAnsi" w:hAnsiTheme="minorHAnsi" w:cstheme="minorHAnsi"/>
        </w:rPr>
        <w:t xml:space="preserve">Dekanen: </w:t>
      </w:r>
    </w:p>
    <w:p w14:paraId="3956EEE8" w14:textId="77777777" w:rsidR="003F70CE" w:rsidRDefault="003F70CE" w:rsidP="003F70CE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Registrering af bibeskæftigelse</w:t>
      </w:r>
    </w:p>
    <w:p w14:paraId="44C54F52" w14:textId="27DBD9D6" w:rsidR="003F70CE" w:rsidRDefault="003F70CE" w:rsidP="003F70CE">
      <w:pPr>
        <w:pStyle w:val="Overskrift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3B274DB" w14:textId="77459DD8" w:rsidR="00126B22" w:rsidRPr="00160B93" w:rsidRDefault="00126B22" w:rsidP="00F41F05">
      <w:pPr>
        <w:pStyle w:val="Overskrift1"/>
        <w:rPr>
          <w:rFonts w:asciiTheme="minorHAnsi" w:hAnsiTheme="minorHAnsi" w:cstheme="minorHAnsi"/>
        </w:rPr>
      </w:pPr>
      <w:r w:rsidRPr="00160B93">
        <w:rPr>
          <w:rFonts w:asciiTheme="minorHAnsi" w:hAnsiTheme="minorHAnsi" w:cstheme="minorHAnsi"/>
        </w:rPr>
        <w:t>Drøftelse af AU’s budgetmodel</w:t>
      </w:r>
    </w:p>
    <w:p w14:paraId="1039B939" w14:textId="180B059F" w:rsidR="00126B22" w:rsidRDefault="003F70CE" w:rsidP="003F70CE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Sagsfremstilling og bilag vedlagt. </w:t>
      </w:r>
    </w:p>
    <w:p w14:paraId="79E366C5" w14:textId="77777777" w:rsidR="003F70CE" w:rsidRPr="003F70CE" w:rsidRDefault="003F70CE" w:rsidP="003F70CE">
      <w:pPr>
        <w:ind w:left="425"/>
        <w:rPr>
          <w:rFonts w:asciiTheme="minorHAnsi" w:hAnsiTheme="minorHAnsi" w:cstheme="minorHAnsi"/>
        </w:rPr>
      </w:pPr>
    </w:p>
    <w:p w14:paraId="11837403" w14:textId="3989FDF8" w:rsidR="00126B22" w:rsidRPr="00160B93" w:rsidRDefault="00F41F05" w:rsidP="00126B22">
      <w:pPr>
        <w:pStyle w:val="Overskrift1"/>
        <w:rPr>
          <w:rFonts w:asciiTheme="minorHAnsi" w:hAnsiTheme="minorHAnsi" w:cstheme="minorHAnsi"/>
        </w:rPr>
      </w:pPr>
      <w:bookmarkStart w:id="2" w:name="_GoBack"/>
      <w:r w:rsidRPr="00160B93">
        <w:rPr>
          <w:rFonts w:asciiTheme="minorHAnsi" w:hAnsiTheme="minorHAnsi" w:cstheme="minorHAnsi"/>
        </w:rPr>
        <w:t>Budget 2023 (ØR1)</w:t>
      </w:r>
    </w:p>
    <w:bookmarkEnd w:id="2"/>
    <w:p w14:paraId="7DE0F240" w14:textId="4D877ECF" w:rsidR="003F70CE" w:rsidRPr="003F70CE" w:rsidRDefault="003F70CE" w:rsidP="003F70CE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Sagsfremstilling og bilag vedlagt. </w:t>
      </w:r>
    </w:p>
    <w:p w14:paraId="7B064252" w14:textId="77777777" w:rsidR="00F41F05" w:rsidRPr="00F41F05" w:rsidRDefault="00F41F05" w:rsidP="00F41F05"/>
    <w:p w14:paraId="3A2B3C93" w14:textId="3A06F782" w:rsidR="00126B22" w:rsidRDefault="00126B22" w:rsidP="00126B22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Indstilling af suppleant til praksisudvalget </w:t>
      </w:r>
    </w:p>
    <w:p w14:paraId="3852110A" w14:textId="3A1E5618" w:rsidR="003B32E0" w:rsidRPr="003B32E0" w:rsidRDefault="003B32E0" w:rsidP="003B32E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Sagsfremstilling vedlagt.</w:t>
      </w:r>
    </w:p>
    <w:p w14:paraId="27BFA5C0" w14:textId="77777777" w:rsidR="00126B22" w:rsidRPr="00126B22" w:rsidRDefault="00126B22" w:rsidP="00126B22"/>
    <w:p w14:paraId="7E468220" w14:textId="7AB05ECC" w:rsidR="00F41F05" w:rsidRDefault="00F41F05" w:rsidP="00126B22">
      <w:pPr>
        <w:pStyle w:val="Overskrift1"/>
        <w:rPr>
          <w:rFonts w:asciiTheme="minorHAnsi" w:hAnsiTheme="minorHAnsi" w:cstheme="minorHAnsi"/>
        </w:rPr>
      </w:pPr>
      <w:r w:rsidRPr="00F41F05">
        <w:rPr>
          <w:rFonts w:asciiTheme="minorHAnsi" w:hAnsiTheme="minorHAnsi" w:cstheme="minorHAnsi"/>
        </w:rPr>
        <w:t xml:space="preserve">Status på </w:t>
      </w:r>
      <w:r w:rsidR="003B32E0">
        <w:rPr>
          <w:rFonts w:asciiTheme="minorHAnsi" w:hAnsiTheme="minorHAnsi" w:cstheme="minorHAnsi"/>
        </w:rPr>
        <w:t>handleplan for klimastrategien</w:t>
      </w:r>
    </w:p>
    <w:p w14:paraId="5B31B9A9" w14:textId="2A192BE4" w:rsidR="003B32E0" w:rsidRPr="003B32E0" w:rsidRDefault="003B32E0" w:rsidP="003B32E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Sagsfremstilling og bilag vedlagt. </w:t>
      </w:r>
    </w:p>
    <w:p w14:paraId="71FAFB7C" w14:textId="77777777" w:rsidR="00F005F0" w:rsidRPr="00A06AB7" w:rsidRDefault="00F005F0" w:rsidP="00F005F0">
      <w:pPr>
        <w:ind w:left="425"/>
        <w:rPr>
          <w:color w:val="FF0000"/>
        </w:rPr>
      </w:pPr>
    </w:p>
    <w:p w14:paraId="48A69F64" w14:textId="4AA5634B" w:rsidR="00AA5576" w:rsidRDefault="00AA5576" w:rsidP="00785782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Drøftelse af rapporten ”Universiteter for fremtiden: 20 år med universitetsloven” af Danmarks Forsknings- og Innovationspolitiske Råd. </w:t>
      </w:r>
    </w:p>
    <w:p w14:paraId="45DF1EDE" w14:textId="7E68B36A" w:rsidR="00AA5576" w:rsidRDefault="00AA5576" w:rsidP="00AA557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Sagsfremstilling og bilag vedlagt. </w:t>
      </w:r>
    </w:p>
    <w:p w14:paraId="11B7F2C8" w14:textId="77777777" w:rsidR="00AA5576" w:rsidRPr="00AA5576" w:rsidRDefault="00AA5576" w:rsidP="00AA5576">
      <w:pPr>
        <w:ind w:left="425"/>
        <w:rPr>
          <w:rFonts w:asciiTheme="minorHAnsi" w:hAnsiTheme="minorHAnsi" w:cstheme="minorHAnsi"/>
        </w:rPr>
      </w:pPr>
    </w:p>
    <w:p w14:paraId="448EB99C" w14:textId="100FC935" w:rsidR="00785782" w:rsidRPr="00DD271D" w:rsidRDefault="00785782" w:rsidP="00785782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lastRenderedPageBreak/>
        <w:t>Eventuel kommunikation fra mødet til Universitetsledelsen</w:t>
      </w:r>
      <w:r w:rsidR="00DF35D8">
        <w:rPr>
          <w:rFonts w:asciiTheme="minorHAnsi" w:hAnsiTheme="minorHAnsi" w:cstheme="minorHAnsi"/>
        </w:rPr>
        <w:t xml:space="preserve"> </w:t>
      </w:r>
    </w:p>
    <w:p w14:paraId="32736F5D" w14:textId="77777777" w:rsidR="00785782" w:rsidRPr="00DD271D" w:rsidRDefault="00785782" w:rsidP="00785782">
      <w:pPr>
        <w:rPr>
          <w:rFonts w:asciiTheme="minorHAnsi" w:hAnsiTheme="minorHAnsi" w:cstheme="minorHAnsi"/>
        </w:rPr>
      </w:pPr>
    </w:p>
    <w:p w14:paraId="11840686" w14:textId="77777777" w:rsidR="00583050" w:rsidRDefault="008F7C73" w:rsidP="00873AC5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>Eventuelt</w:t>
      </w:r>
      <w:r w:rsidR="001F1C04" w:rsidRPr="00DD271D">
        <w:rPr>
          <w:rFonts w:asciiTheme="minorHAnsi" w:hAnsiTheme="minorHAnsi" w:cstheme="minorHAnsi"/>
        </w:rPr>
        <w:t xml:space="preserve"> </w:t>
      </w:r>
    </w:p>
    <w:p w14:paraId="10FAFDF3" w14:textId="77777777" w:rsidR="004B499D" w:rsidRPr="004B499D" w:rsidRDefault="004B499D" w:rsidP="004B499D"/>
    <w:p w14:paraId="4098DBBB" w14:textId="77777777" w:rsidR="0021528C" w:rsidRDefault="0021528C" w:rsidP="0021528C"/>
    <w:p w14:paraId="4332664E" w14:textId="77777777" w:rsidR="0021528C" w:rsidRDefault="0021528C" w:rsidP="0021528C"/>
    <w:p w14:paraId="7F8BA236" w14:textId="77777777" w:rsidR="004D0F87" w:rsidRPr="001B2105" w:rsidRDefault="004D0F87" w:rsidP="00583050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</w:rPr>
      </w:pPr>
    </w:p>
    <w:p w14:paraId="2ADAF6B1" w14:textId="77777777" w:rsidR="004D0F87" w:rsidRPr="001B2105" w:rsidRDefault="004D0F87" w:rsidP="004D0F87">
      <w:pPr>
        <w:spacing w:line="240" w:lineRule="auto"/>
        <w:rPr>
          <w:rFonts w:asciiTheme="minorHAnsi" w:hAnsiTheme="minorHAnsi" w:cstheme="minorHAnsi"/>
        </w:rPr>
      </w:pPr>
      <w:r w:rsidRPr="001B2105">
        <w:rPr>
          <w:rFonts w:asciiTheme="minorHAnsi" w:hAnsiTheme="minorHAnsi" w:cstheme="minorHAnsi"/>
        </w:rPr>
        <w:t>Osman Skjold Kingo</w:t>
      </w:r>
    </w:p>
    <w:p w14:paraId="2D36AE8E" w14:textId="77777777" w:rsidR="00BA0046" w:rsidRPr="001B2105" w:rsidRDefault="004D0F87" w:rsidP="006B169F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</w:rPr>
      </w:pPr>
      <w:r w:rsidRPr="001B2105">
        <w:rPr>
          <w:rFonts w:asciiTheme="minorHAnsi" w:hAnsiTheme="minorHAnsi" w:cstheme="minorHAnsi"/>
          <w:b w:val="0"/>
        </w:rPr>
        <w:t>Formand</w:t>
      </w:r>
    </w:p>
    <w:sectPr w:rsidR="00BA0046" w:rsidRPr="001B2105" w:rsidSect="00CE56A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127" w:right="2835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4A8BB1" w14:textId="77777777" w:rsidR="00B93C23" w:rsidRDefault="00B93C23">
      <w:r>
        <w:separator/>
      </w:r>
    </w:p>
  </w:endnote>
  <w:endnote w:type="continuationSeparator" w:id="0">
    <w:p w14:paraId="746220CE" w14:textId="77777777" w:rsidR="00B93C23" w:rsidRDefault="00B93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49AEE4-A660-45A0-911E-4D06F1BD7578}"/>
    <w:embedBold r:id="rId2" w:fontKey="{95EBC180-85D6-46BE-BC7B-BFBD8C0E088F}"/>
    <w:embedItalic r:id="rId3" w:fontKey="{4377606A-E9A9-46C8-A563-1B60D35437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6D30145-64DF-4824-AAA2-7BA6FCB706F7}"/>
    <w:embedBold r:id="rId5" w:fontKey="{0AFAD66F-934F-453D-BF98-8A013CFE25B9}"/>
    <w:embedItalic r:id="rId6" w:fontKey="{7E4E4533-37DE-4F59-8320-F9ECCEA5109A}"/>
    <w:embedBoldItalic r:id="rId7" w:fontKey="{FF68A2DE-7929-42CB-84C0-57BE332411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56B0294B-D49A-4489-AB05-47F32D85223A}"/>
    <w:embedBold r:id="rId9" w:fontKey="{9B2C8AA2-F2FD-4229-89A1-231E3090733A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68E1FE1-7141-426E-968F-D96851CB77B2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E210A8FF-8ADF-416B-8ADB-D29EBB52133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9F12D13B-0128-40C1-A58B-492276CE06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84FB30B-5FD7-477E-ADC3-D5344947C9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71E36" w14:textId="2FA03AC3" w:rsidR="00B93C23" w:rsidRDefault="00B93C23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160B93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160B93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160B93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CA488" w14:textId="77777777" w:rsidR="00B93C23" w:rsidRDefault="00B93C23" w:rsidP="0065394A">
    <w:pPr>
      <w:ind w:right="360"/>
    </w:pPr>
  </w:p>
  <w:p w14:paraId="7880F049" w14:textId="77777777" w:rsidR="00B93C23" w:rsidRDefault="00B93C23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A0D39EC" wp14:editId="68740945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2E172D" w14:textId="77777777" w:rsidR="00B93C23" w:rsidRDefault="00B93C23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0D39EC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" filled="f" stroked="f" strokeweight="2pt">
              <v:textbox>
                <w:txbxContent>
                  <w:p w14:paraId="7A2E172D" w14:textId="77777777" w:rsidR="00B93C23" w:rsidRDefault="00B93C23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B93C23" w:rsidRPr="00ED4DB4" w14:paraId="6EB8D904" w14:textId="77777777" w:rsidTr="00B93C23">
      <w:tc>
        <w:tcPr>
          <w:tcW w:w="2409" w:type="dxa"/>
        </w:tcPr>
        <w:p w14:paraId="058F1C88" w14:textId="77777777" w:rsidR="00B93C23" w:rsidRPr="009224E3" w:rsidRDefault="00B93C23" w:rsidP="0065394A">
          <w:pPr>
            <w:pStyle w:val="Template-Companyname"/>
          </w:pPr>
          <w:bookmarkStart w:id="43" w:name="OFF_unitName"/>
          <w:r>
            <w:t>Dekanatet,  Aarhus BSS</w:t>
          </w:r>
          <w:bookmarkEnd w:id="43"/>
        </w:p>
        <w:p w14:paraId="5E463232" w14:textId="77777777" w:rsidR="00B93C23" w:rsidRPr="009224E3" w:rsidRDefault="00B93C23" w:rsidP="0065394A">
          <w:pPr>
            <w:pStyle w:val="Template-Address"/>
          </w:pPr>
          <w:bookmarkStart w:id="44" w:name="LAN_AU"/>
          <w:r>
            <w:t>Aarhus Universitet</w:t>
          </w:r>
          <w:bookmarkEnd w:id="44"/>
        </w:p>
        <w:p w14:paraId="4600891F" w14:textId="77777777" w:rsidR="00B93C23" w:rsidRPr="009224E3" w:rsidRDefault="00B93C23" w:rsidP="0065394A">
          <w:pPr>
            <w:pStyle w:val="Template-Address"/>
          </w:pPr>
          <w:bookmarkStart w:id="45" w:name="OFF_addressComputed"/>
          <w:r>
            <w:t>Bartholins Allé 14</w:t>
          </w:r>
          <w:r>
            <w:br/>
            <w:t>8000 Aarhus C</w:t>
          </w:r>
          <w:bookmarkEnd w:id="45"/>
        </w:p>
      </w:tc>
      <w:tc>
        <w:tcPr>
          <w:tcW w:w="2410" w:type="dxa"/>
        </w:tcPr>
        <w:p w14:paraId="1D9945C0" w14:textId="77777777" w:rsidR="00B93C23" w:rsidRPr="009224E3" w:rsidRDefault="00B93C23" w:rsidP="0065394A">
          <w:pPr>
            <w:pStyle w:val="Template-Address"/>
            <w:tabs>
              <w:tab w:val="right" w:pos="2400"/>
            </w:tabs>
            <w:jc w:val="right"/>
          </w:pPr>
          <w:bookmarkStart w:id="46" w:name="LAN_Tel"/>
          <w:bookmarkStart w:id="47" w:name="OFF_Phone_HIF"/>
          <w:r>
            <w:t>Tlf.:</w:t>
          </w:r>
          <w:bookmarkEnd w:id="46"/>
          <w:r w:rsidRPr="009224E3">
            <w:t xml:space="preserve"> </w:t>
          </w:r>
          <w:bookmarkStart w:id="48" w:name="OFF_Phone"/>
          <w:r>
            <w:t>+45 8715 2454</w:t>
          </w:r>
          <w:bookmarkEnd w:id="48"/>
        </w:p>
        <w:p w14:paraId="1C15A846" w14:textId="77777777" w:rsidR="00B93C23" w:rsidRPr="009224E3" w:rsidRDefault="00B93C23" w:rsidP="0065394A">
          <w:pPr>
            <w:pStyle w:val="Template-Address"/>
            <w:jc w:val="right"/>
            <w:rPr>
              <w:vanish/>
            </w:rPr>
          </w:pPr>
          <w:bookmarkStart w:id="49" w:name="LAN_Fax"/>
          <w:bookmarkStart w:id="50" w:name="OFF_Fax_HIF"/>
          <w:bookmarkEnd w:id="47"/>
          <w:r>
            <w:rPr>
              <w:vanish/>
            </w:rPr>
            <w:t>Fax:</w:t>
          </w:r>
          <w:bookmarkEnd w:id="49"/>
          <w:r w:rsidRPr="009224E3">
            <w:rPr>
              <w:vanish/>
            </w:rPr>
            <w:t xml:space="preserve"> </w:t>
          </w:r>
          <w:bookmarkStart w:id="51" w:name="OFF_Fax"/>
          <w:bookmarkEnd w:id="51"/>
        </w:p>
        <w:p w14:paraId="05E550E3" w14:textId="77777777" w:rsidR="00B93C23" w:rsidRPr="00C014CC" w:rsidRDefault="00B93C23" w:rsidP="0065394A">
          <w:pPr>
            <w:pStyle w:val="Template-Address"/>
            <w:jc w:val="right"/>
            <w:rPr>
              <w:lang w:val="en-US"/>
            </w:rPr>
          </w:pPr>
          <w:bookmarkStart w:id="52" w:name="OFF_Email_HIF"/>
          <w:bookmarkEnd w:id="50"/>
          <w:r w:rsidRPr="00C014CC">
            <w:rPr>
              <w:lang w:val="en-US"/>
            </w:rPr>
            <w:t xml:space="preserve">E-mail: </w:t>
          </w:r>
          <w:bookmarkStart w:id="53" w:name="OFF_Email"/>
          <w:r w:rsidRPr="00C014CC">
            <w:rPr>
              <w:lang w:val="en-US"/>
            </w:rPr>
            <w:t>bss@au.dk</w:t>
          </w:r>
          <w:bookmarkEnd w:id="53"/>
        </w:p>
        <w:p w14:paraId="495CC492" w14:textId="77777777" w:rsidR="00B93C23" w:rsidRPr="00C014CC" w:rsidRDefault="00B93C23" w:rsidP="0065394A">
          <w:pPr>
            <w:pStyle w:val="Template-Address"/>
            <w:jc w:val="right"/>
            <w:rPr>
              <w:lang w:val="en-US"/>
            </w:rPr>
          </w:pPr>
          <w:bookmarkStart w:id="54" w:name="OFF_wwwComputed_HIF"/>
          <w:bookmarkEnd w:id="52"/>
          <w:r w:rsidRPr="00C014CC">
            <w:rPr>
              <w:lang w:val="en-US"/>
            </w:rPr>
            <w:t xml:space="preserve">Web: </w:t>
          </w:r>
          <w:bookmarkStart w:id="55" w:name="OFF_wwwComputed"/>
          <w:r w:rsidRPr="00C014CC">
            <w:rPr>
              <w:lang w:val="en-US"/>
            </w:rPr>
            <w:t>bss.au.dk</w:t>
          </w:r>
          <w:bookmarkEnd w:id="54"/>
          <w:bookmarkEnd w:id="55"/>
        </w:p>
      </w:tc>
      <w:tc>
        <w:tcPr>
          <w:tcW w:w="4820" w:type="dxa"/>
        </w:tcPr>
        <w:p w14:paraId="06EDE00C" w14:textId="77777777" w:rsidR="00B93C23" w:rsidRDefault="00B93C23" w:rsidP="0065394A">
          <w:pPr>
            <w:pStyle w:val="Template-Address"/>
            <w:tabs>
              <w:tab w:val="right" w:pos="2400"/>
            </w:tabs>
            <w:jc w:val="right"/>
          </w:pPr>
          <w:bookmarkStart w:id="56" w:name="IMG_Secondary"/>
          <w:r>
            <w:drawing>
              <wp:inline distT="0" distB="0" distL="0" distR="0" wp14:anchorId="469483B1" wp14:editId="4A8CFF28">
                <wp:extent cx="1867924" cy="360000"/>
                <wp:effectExtent l="0" t="0" r="0" b="0"/>
                <wp:docPr id="35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6"/>
        </w:p>
      </w:tc>
    </w:tr>
  </w:tbl>
  <w:p w14:paraId="446A522F" w14:textId="77777777" w:rsidR="00B93C23" w:rsidRPr="006C3A1B" w:rsidRDefault="00B93C23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5ADA4" w14:textId="77777777" w:rsidR="00B93C23" w:rsidRDefault="00B93C23">
      <w:r>
        <w:separator/>
      </w:r>
    </w:p>
  </w:footnote>
  <w:footnote w:type="continuationSeparator" w:id="0">
    <w:p w14:paraId="2EBDE1E4" w14:textId="77777777" w:rsidR="00B93C23" w:rsidRDefault="00B93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C1A25" w14:textId="77777777" w:rsidR="00B93C23" w:rsidRDefault="00B93C23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702C01B8" wp14:editId="634ADDD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2583EA" w14:textId="77777777" w:rsidR="00B93C23" w:rsidRPr="006474AE" w:rsidRDefault="00B93C23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C01B8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4iVA7CQIAAOU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14:paraId="1E2583EA" w14:textId="77777777" w:rsidR="00B93C23" w:rsidRPr="006474AE" w:rsidRDefault="00B93C23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A2D4D75" wp14:editId="47015EDD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3B500" w14:textId="77777777" w:rsidR="00B93C23" w:rsidRPr="00C014CC" w:rsidRDefault="00B93C23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3" w:name="OFF_logo1AComputed_1"/>
                          <w:bookmarkStart w:id="4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14:paraId="50939392" w14:textId="77777777" w:rsidR="00B93C23" w:rsidRDefault="00B93C23" w:rsidP="00454C95">
                          <w:pPr>
                            <w:pStyle w:val="BSSWSName2"/>
                            <w:spacing w:line="220" w:lineRule="exact"/>
                          </w:pPr>
                          <w:bookmarkStart w:id="5" w:name="OFF_logo2AComputed_1"/>
                          <w:bookmarkStart w:id="6" w:name="OFF_logo2AComputed_1_HIF"/>
                          <w:bookmarkEnd w:id="4"/>
                          <w:r>
                            <w:t>Aarhus Universitet</w:t>
                          </w:r>
                          <w:bookmarkEnd w:id="5"/>
                        </w:p>
                        <w:bookmarkEnd w:id="6"/>
                        <w:p w14:paraId="48912852" w14:textId="77777777" w:rsidR="00B93C23" w:rsidRDefault="00B93C23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2D4D75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6qsAIAAKw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" filled="f" stroked="f">
              <v:textbox inset="0,0,0,0">
                <w:txbxContent>
                  <w:p w14:paraId="2F93B500" w14:textId="77777777" w:rsidR="00B93C23" w:rsidRPr="00C014CC" w:rsidRDefault="00B93C23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7" w:name="OFF_logo1AComputed_1"/>
                    <w:bookmarkStart w:id="8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7"/>
                  </w:p>
                  <w:p w14:paraId="50939392" w14:textId="77777777" w:rsidR="00B93C23" w:rsidRDefault="00B93C23" w:rsidP="00454C95">
                    <w:pPr>
                      <w:pStyle w:val="BSSWSName2"/>
                      <w:spacing w:line="220" w:lineRule="exact"/>
                    </w:pPr>
                    <w:bookmarkStart w:id="9" w:name="OFF_logo2AComputed_1"/>
                    <w:bookmarkStart w:id="10" w:name="OFF_logo2AComputed_1_HIF"/>
                    <w:bookmarkEnd w:id="8"/>
                    <w:r>
                      <w:t>Aarhus Universitet</w:t>
                    </w:r>
                    <w:bookmarkEnd w:id="9"/>
                  </w:p>
                  <w:bookmarkEnd w:id="10"/>
                  <w:p w14:paraId="48912852" w14:textId="77777777" w:rsidR="00B93C23" w:rsidRDefault="00B93C23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003C599" w14:textId="77777777" w:rsidR="00B93C23" w:rsidRDefault="00B93C23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A12A91" wp14:editId="33EAADD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D1B7DD9" wp14:editId="32B7D3E3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1D622" w14:textId="5A22707C" w:rsidR="00B93C23" w:rsidRDefault="00B93C23" w:rsidP="006E2A21">
                          <w:pPr>
                            <w:rPr>
                              <w:rStyle w:val="Sidetal"/>
                            </w:rPr>
                          </w:pPr>
                          <w:bookmarkStart w:id="11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1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160B9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160B9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37909E6F" w14:textId="77777777" w:rsidR="00B93C23" w:rsidRPr="00192812" w:rsidRDefault="00B93C23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27253AAD" wp14:editId="5A48B9D1">
                                <wp:extent cx="352425" cy="152400"/>
                                <wp:effectExtent l="0" t="0" r="0" b="0"/>
                                <wp:docPr id="3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1B7DD9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80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A9Cp80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14:paraId="2D51D622" w14:textId="5A22707C" w:rsidR="00B93C23" w:rsidRDefault="00B93C23" w:rsidP="006E2A21">
                    <w:pPr>
                      <w:rPr>
                        <w:rStyle w:val="Sidetal"/>
                      </w:rPr>
                    </w:pPr>
                    <w:bookmarkStart w:id="12" w:name="LAN_Page_2"/>
                    <w:r>
                      <w:rPr>
                        <w:rStyle w:val="Sidetal"/>
                      </w:rPr>
                      <w:t>Side</w:t>
                    </w:r>
                    <w:bookmarkEnd w:id="12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160B93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160B93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14:paraId="37909E6F" w14:textId="77777777" w:rsidR="00B93C23" w:rsidRPr="00192812" w:rsidRDefault="00B93C23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27253AAD" wp14:editId="5A48B9D1">
                          <wp:extent cx="352425" cy="152400"/>
                          <wp:effectExtent l="0" t="0" r="0" b="0"/>
                          <wp:docPr id="3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E7D66" w14:textId="77777777" w:rsidR="00B93C23" w:rsidRDefault="00B93C23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486E13" wp14:editId="62B3BB19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20843" w14:textId="77777777" w:rsidR="00B93C23" w:rsidRPr="00C014CC" w:rsidRDefault="00B93C23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3" w:name="OFF_logo1AComputed"/>
                          <w:bookmarkStart w:id="14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3"/>
                        </w:p>
                        <w:p w14:paraId="6C63B480" w14:textId="77777777" w:rsidR="00B93C23" w:rsidRDefault="00B93C23" w:rsidP="00454C95">
                          <w:pPr>
                            <w:pStyle w:val="BSSWSName2"/>
                            <w:spacing w:line="220" w:lineRule="exact"/>
                          </w:pPr>
                          <w:bookmarkStart w:id="15" w:name="OFF_logo2AComputed"/>
                          <w:bookmarkStart w:id="16" w:name="OFF_logo2AComputed_HIF"/>
                          <w:bookmarkEnd w:id="14"/>
                          <w:r>
                            <w:t>Aarhus Universitet</w:t>
                          </w:r>
                          <w:bookmarkEnd w:id="15"/>
                        </w:p>
                        <w:bookmarkEnd w:id="16"/>
                        <w:p w14:paraId="48107B40" w14:textId="77777777" w:rsidR="00B93C23" w:rsidRPr="00364707" w:rsidRDefault="00B93C23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86E1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14:paraId="1AE20843" w14:textId="77777777" w:rsidR="00B93C23" w:rsidRPr="00C014CC" w:rsidRDefault="00B93C23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7" w:name="OFF_logo1AComputed"/>
                    <w:bookmarkStart w:id="18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7"/>
                  </w:p>
                  <w:p w14:paraId="6C63B480" w14:textId="77777777" w:rsidR="00B93C23" w:rsidRDefault="00B93C23" w:rsidP="00454C95">
                    <w:pPr>
                      <w:pStyle w:val="BSSWSName2"/>
                      <w:spacing w:line="220" w:lineRule="exact"/>
                    </w:pPr>
                    <w:bookmarkStart w:id="19" w:name="OFF_logo2AComputed"/>
                    <w:bookmarkStart w:id="20" w:name="OFF_logo2AComputed_HIF"/>
                    <w:bookmarkEnd w:id="18"/>
                    <w:r>
                      <w:t>Aarhus Universitet</w:t>
                    </w:r>
                    <w:bookmarkEnd w:id="19"/>
                  </w:p>
                  <w:bookmarkEnd w:id="20"/>
                  <w:p w14:paraId="48107B40" w14:textId="77777777" w:rsidR="00B93C23" w:rsidRPr="00364707" w:rsidRDefault="00B93C23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FAD74BD" w14:textId="77777777" w:rsidR="00B93C23" w:rsidRDefault="00B93C23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1D9303" wp14:editId="1D9DA745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60E82A" w14:textId="77777777" w:rsidR="00B93C23" w:rsidRDefault="00B93C23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1D9303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" filled="f" stroked="f" strokeweight="2pt">
              <v:path arrowok="t"/>
              <v:textbox>
                <w:txbxContent>
                  <w:p w14:paraId="4B60E82A" w14:textId="77777777" w:rsidR="00B93C23" w:rsidRDefault="00B93C23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4426B8FD" wp14:editId="1C93A139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53CD90" w14:textId="77777777" w:rsidR="00B93C23" w:rsidRPr="006474AE" w:rsidRDefault="00B93C23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26B8FD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" filled="f" stroked="f">
              <v:textbox inset="0,0,0,0">
                <w:txbxContent>
                  <w:p w14:paraId="1D53CD90" w14:textId="77777777" w:rsidR="00B93C23" w:rsidRPr="006474AE" w:rsidRDefault="00B93C23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669CBCFB" wp14:editId="260AC8A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6C02528" wp14:editId="145E2063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5314A" w14:textId="77777777" w:rsidR="00B93C23" w:rsidRDefault="00B93C23" w:rsidP="003F33BA">
                          <w:pPr>
                            <w:pStyle w:val="Template-Afdeling"/>
                          </w:pPr>
                          <w:bookmarkStart w:id="21" w:name="USR_Name_HIF"/>
                          <w:r>
                            <w:t>Anja Sandholt Hald</w:t>
                          </w:r>
                        </w:p>
                        <w:bookmarkEnd w:id="21"/>
                        <w:p w14:paraId="3E90D58D" w14:textId="77777777" w:rsidR="00B93C23" w:rsidRDefault="00B93C23" w:rsidP="00307E90">
                          <w:pPr>
                            <w:pStyle w:val="Template"/>
                          </w:pPr>
                        </w:p>
                        <w:p w14:paraId="555D4AC1" w14:textId="77777777" w:rsidR="00B93C23" w:rsidRDefault="00B93C23" w:rsidP="00307E90">
                          <w:pPr>
                            <w:pStyle w:val="Template"/>
                          </w:pPr>
                          <w:bookmarkStart w:id="22" w:name="USR_Title"/>
                          <w:r>
                            <w:t>Rådgiver</w:t>
                          </w:r>
                          <w:bookmarkStart w:id="23" w:name="USR_Title_HIF"/>
                          <w:bookmarkEnd w:id="22"/>
                        </w:p>
                        <w:bookmarkEnd w:id="23"/>
                        <w:p w14:paraId="7709A15B" w14:textId="77777777" w:rsidR="00B93C23" w:rsidRDefault="00B93C23" w:rsidP="00307E90">
                          <w:pPr>
                            <w:pStyle w:val="Template"/>
                          </w:pPr>
                        </w:p>
                        <w:p w14:paraId="478018B1" w14:textId="1A38053F" w:rsidR="00B93C23" w:rsidRPr="00307E90" w:rsidRDefault="00B93C23" w:rsidP="00307E90">
                          <w:pPr>
                            <w:pStyle w:val="Template"/>
                          </w:pPr>
                          <w:bookmarkStart w:id="24" w:name="LAN_Date"/>
                          <w:r w:rsidRPr="001A7589">
                            <w:t>Dato</w:t>
                          </w:r>
                          <w:bookmarkEnd w:id="24"/>
                          <w:r w:rsidRPr="001A7589">
                            <w:t xml:space="preserve">: </w:t>
                          </w:r>
                          <w:r w:rsidR="00A76371">
                            <w:t>1</w:t>
                          </w:r>
                          <w:r w:rsidRPr="001A7589">
                            <w:t xml:space="preserve">. </w:t>
                          </w:r>
                          <w:r w:rsidR="00A76371">
                            <w:t>juni</w:t>
                          </w:r>
                          <w:r w:rsidR="00A45F44">
                            <w:t xml:space="preserve"> </w:t>
                          </w:r>
                          <w:r w:rsidRPr="001A7589">
                            <w:t>20</w:t>
                          </w:r>
                          <w:r w:rsidR="00E3174A">
                            <w:t>23</w:t>
                          </w:r>
                        </w:p>
                        <w:p w14:paraId="1840293A" w14:textId="77777777" w:rsidR="00B93C23" w:rsidRDefault="00B93C23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Sagsnr"/>
                          <w:bookmarkStart w:id="2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7" w:name="FLD_Sagsnummer"/>
                          <w:bookmarkEnd w:id="27"/>
                        </w:p>
                        <w:p w14:paraId="707A5143" w14:textId="77777777" w:rsidR="00B93C23" w:rsidRDefault="00B93C23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Ref"/>
                          <w:bookmarkStart w:id="29" w:name="FLD_Reference_HIF"/>
                          <w:bookmarkEnd w:id="26"/>
                          <w:r>
                            <w:rPr>
                              <w:vanish/>
                            </w:rPr>
                            <w:t>Ref</w:t>
                          </w:r>
                          <w:bookmarkEnd w:id="2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0" w:name="FLD_Reference"/>
                          <w:bookmarkEnd w:id="30"/>
                        </w:p>
                        <w:bookmarkEnd w:id="29"/>
                        <w:p w14:paraId="1F8C6437" w14:textId="77777777" w:rsidR="00B93C23" w:rsidRPr="00C96CED" w:rsidRDefault="00B93C23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330D5EE5" wp14:editId="22FE341C">
                                <wp:extent cx="352425" cy="152400"/>
                                <wp:effectExtent l="0" t="0" r="0" b="0"/>
                                <wp:docPr id="3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7ED429B" w14:textId="77777777" w:rsidR="00B93C23" w:rsidRDefault="00B93C23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14213018" w14:textId="2CDB751A" w:rsidR="00B93C23" w:rsidRPr="00641B24" w:rsidRDefault="00B93C2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1" w:name="LAN_Page"/>
                          <w:r>
                            <w:t>Side</w:t>
                          </w:r>
                          <w:bookmarkEnd w:id="3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60B93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60B93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C02528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6lsg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i3AOp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14:paraId="6895314A" w14:textId="77777777" w:rsidR="00B93C23" w:rsidRDefault="00B93C23" w:rsidP="003F33BA">
                    <w:pPr>
                      <w:pStyle w:val="Template-Afdeling"/>
                    </w:pPr>
                    <w:bookmarkStart w:id="32" w:name="USR_Name_HIF"/>
                    <w:r>
                      <w:t>Anja Sandholt Hald</w:t>
                    </w:r>
                  </w:p>
                  <w:bookmarkEnd w:id="32"/>
                  <w:p w14:paraId="3E90D58D" w14:textId="77777777" w:rsidR="00B93C23" w:rsidRDefault="00B93C23" w:rsidP="00307E90">
                    <w:pPr>
                      <w:pStyle w:val="Template"/>
                    </w:pPr>
                  </w:p>
                  <w:p w14:paraId="555D4AC1" w14:textId="77777777" w:rsidR="00B93C23" w:rsidRDefault="00B93C23" w:rsidP="00307E90">
                    <w:pPr>
                      <w:pStyle w:val="Template"/>
                    </w:pPr>
                    <w:bookmarkStart w:id="33" w:name="USR_Title"/>
                    <w:r>
                      <w:t>Rådgiver</w:t>
                    </w:r>
                    <w:bookmarkStart w:id="34" w:name="USR_Title_HIF"/>
                    <w:bookmarkEnd w:id="33"/>
                  </w:p>
                  <w:bookmarkEnd w:id="34"/>
                  <w:p w14:paraId="7709A15B" w14:textId="77777777" w:rsidR="00B93C23" w:rsidRDefault="00B93C23" w:rsidP="00307E90">
                    <w:pPr>
                      <w:pStyle w:val="Template"/>
                    </w:pPr>
                  </w:p>
                  <w:p w14:paraId="478018B1" w14:textId="1A38053F" w:rsidR="00B93C23" w:rsidRPr="00307E90" w:rsidRDefault="00B93C23" w:rsidP="00307E90">
                    <w:pPr>
                      <w:pStyle w:val="Template"/>
                    </w:pPr>
                    <w:bookmarkStart w:id="35" w:name="LAN_Date"/>
                    <w:r w:rsidRPr="001A7589">
                      <w:t>Dato</w:t>
                    </w:r>
                    <w:bookmarkEnd w:id="35"/>
                    <w:r w:rsidRPr="001A7589">
                      <w:t xml:space="preserve">: </w:t>
                    </w:r>
                    <w:r w:rsidR="00A76371">
                      <w:t>1</w:t>
                    </w:r>
                    <w:r w:rsidRPr="001A7589">
                      <w:t xml:space="preserve">. </w:t>
                    </w:r>
                    <w:r w:rsidR="00A76371">
                      <w:t>juni</w:t>
                    </w:r>
                    <w:r w:rsidR="00A45F44">
                      <w:t xml:space="preserve"> </w:t>
                    </w:r>
                    <w:r w:rsidRPr="001A7589">
                      <w:t>20</w:t>
                    </w:r>
                    <w:r w:rsidR="00E3174A">
                      <w:t>23</w:t>
                    </w:r>
                  </w:p>
                  <w:p w14:paraId="1840293A" w14:textId="77777777" w:rsidR="00B93C23" w:rsidRDefault="00B93C23" w:rsidP="00307E90">
                    <w:pPr>
                      <w:pStyle w:val="Template"/>
                      <w:rPr>
                        <w:vanish/>
                      </w:rPr>
                    </w:pPr>
                    <w:bookmarkStart w:id="36" w:name="LAN_Sagsnr"/>
                    <w:bookmarkStart w:id="37" w:name="FLD_Sagsnummer_HIF"/>
                    <w:r>
                      <w:rPr>
                        <w:vanish/>
                      </w:rPr>
                      <w:t>Sags nr</w:t>
                    </w:r>
                    <w:bookmarkEnd w:id="36"/>
                    <w:r>
                      <w:rPr>
                        <w:vanish/>
                      </w:rPr>
                      <w:t xml:space="preserve">.: </w:t>
                    </w:r>
                    <w:bookmarkStart w:id="38" w:name="FLD_Sagsnummer"/>
                    <w:bookmarkEnd w:id="38"/>
                  </w:p>
                  <w:p w14:paraId="707A5143" w14:textId="77777777" w:rsidR="00B93C23" w:rsidRDefault="00B93C23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Ref"/>
                    <w:bookmarkStart w:id="40" w:name="FLD_Reference_HIF"/>
                    <w:bookmarkEnd w:id="37"/>
                    <w:r>
                      <w:rPr>
                        <w:vanish/>
                      </w:rPr>
                      <w:t>Ref</w:t>
                    </w:r>
                    <w:bookmarkEnd w:id="39"/>
                    <w:r>
                      <w:rPr>
                        <w:vanish/>
                      </w:rPr>
                      <w:t xml:space="preserve">: </w:t>
                    </w:r>
                    <w:bookmarkStart w:id="41" w:name="FLD_Reference"/>
                    <w:bookmarkEnd w:id="41"/>
                  </w:p>
                  <w:bookmarkEnd w:id="40"/>
                  <w:p w14:paraId="1F8C6437" w14:textId="77777777" w:rsidR="00B93C23" w:rsidRPr="00C96CED" w:rsidRDefault="00B93C23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330D5EE5" wp14:editId="22FE341C">
                          <wp:extent cx="352425" cy="152400"/>
                          <wp:effectExtent l="0" t="0" r="0" b="0"/>
                          <wp:docPr id="3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7ED429B" w14:textId="77777777" w:rsidR="00B93C23" w:rsidRDefault="00B93C23" w:rsidP="00BF37E1">
                    <w:pPr>
                      <w:pStyle w:val="Template-Date"/>
                      <w:spacing w:line="120" w:lineRule="exact"/>
                    </w:pPr>
                  </w:p>
                  <w:p w14:paraId="14213018" w14:textId="2CDB751A" w:rsidR="00B93C23" w:rsidRPr="00641B24" w:rsidRDefault="00B93C2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LAN_Page"/>
                    <w:r>
                      <w:t>Side</w:t>
                    </w:r>
                    <w:bookmarkEnd w:id="4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60B93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60B93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1DD25C3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7853E1"/>
    <w:multiLevelType w:val="hybridMultilevel"/>
    <w:tmpl w:val="330A5D06"/>
    <w:lvl w:ilvl="0" w:tplc="0406000F">
      <w:start w:val="1"/>
      <w:numFmt w:val="decimal"/>
      <w:lvlText w:val="%1.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3FAA27ED"/>
    <w:multiLevelType w:val="hybridMultilevel"/>
    <w:tmpl w:val="F61ACE1C"/>
    <w:lvl w:ilvl="0" w:tplc="4402583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60A40"/>
    <w:multiLevelType w:val="hybridMultilevel"/>
    <w:tmpl w:val="50787C5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655E32"/>
    <w:multiLevelType w:val="hybridMultilevel"/>
    <w:tmpl w:val="7C32FFE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2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5" w15:restartNumberingAfterBreak="0">
    <w:nsid w:val="73AD0956"/>
    <w:multiLevelType w:val="hybridMultilevel"/>
    <w:tmpl w:val="CD085FB4"/>
    <w:lvl w:ilvl="0" w:tplc="4402583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7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8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DCF4293"/>
    <w:multiLevelType w:val="hybridMultilevel"/>
    <w:tmpl w:val="65B68D0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6"/>
  </w:num>
  <w:num w:numId="2">
    <w:abstractNumId w:val="27"/>
  </w:num>
  <w:num w:numId="3">
    <w:abstractNumId w:val="15"/>
  </w:num>
  <w:num w:numId="4">
    <w:abstractNumId w:val="21"/>
  </w:num>
  <w:num w:numId="5">
    <w:abstractNumId w:val="17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0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3"/>
  </w:num>
  <w:num w:numId="16">
    <w:abstractNumId w:val="34"/>
  </w:num>
  <w:num w:numId="17">
    <w:abstractNumId w:val="9"/>
  </w:num>
  <w:num w:numId="18">
    <w:abstractNumId w:val="14"/>
  </w:num>
  <w:num w:numId="19">
    <w:abstractNumId w:val="11"/>
  </w:num>
  <w:num w:numId="20">
    <w:abstractNumId w:val="37"/>
  </w:num>
  <w:num w:numId="21">
    <w:abstractNumId w:val="40"/>
  </w:num>
  <w:num w:numId="22">
    <w:abstractNumId w:val="19"/>
  </w:num>
  <w:num w:numId="23">
    <w:abstractNumId w:val="26"/>
  </w:num>
  <w:num w:numId="24">
    <w:abstractNumId w:val="18"/>
  </w:num>
  <w:num w:numId="25">
    <w:abstractNumId w:val="12"/>
  </w:num>
  <w:num w:numId="26">
    <w:abstractNumId w:val="31"/>
  </w:num>
  <w:num w:numId="27">
    <w:abstractNumId w:val="10"/>
  </w:num>
  <w:num w:numId="28">
    <w:abstractNumId w:val="32"/>
  </w:num>
  <w:num w:numId="29">
    <w:abstractNumId w:val="8"/>
  </w:num>
  <w:num w:numId="30">
    <w:abstractNumId w:val="36"/>
  </w:num>
  <w:num w:numId="31">
    <w:abstractNumId w:val="29"/>
  </w:num>
  <w:num w:numId="32">
    <w:abstractNumId w:val="22"/>
  </w:num>
  <w:num w:numId="33">
    <w:abstractNumId w:val="38"/>
  </w:num>
  <w:num w:numId="34">
    <w:abstractNumId w:val="23"/>
  </w:num>
  <w:num w:numId="35">
    <w:abstractNumId w:val="25"/>
  </w:num>
  <w:num w:numId="36">
    <w:abstractNumId w:val="28"/>
  </w:num>
  <w:num w:numId="37">
    <w:abstractNumId w:val="30"/>
  </w:num>
  <w:num w:numId="38">
    <w:abstractNumId w:val="35"/>
  </w:num>
  <w:num w:numId="39">
    <w:abstractNumId w:val="24"/>
  </w:num>
  <w:num w:numId="40">
    <w:abstractNumId w:val="13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4371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0264"/>
    <w:rsid w:val="00000B35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233EB"/>
    <w:rsid w:val="00031116"/>
    <w:rsid w:val="0003149C"/>
    <w:rsid w:val="00034A55"/>
    <w:rsid w:val="00036650"/>
    <w:rsid w:val="000409C8"/>
    <w:rsid w:val="0004140B"/>
    <w:rsid w:val="00051A09"/>
    <w:rsid w:val="00052ED2"/>
    <w:rsid w:val="0006115C"/>
    <w:rsid w:val="00065902"/>
    <w:rsid w:val="00075251"/>
    <w:rsid w:val="00075E7F"/>
    <w:rsid w:val="00076DB3"/>
    <w:rsid w:val="00081B83"/>
    <w:rsid w:val="000827B1"/>
    <w:rsid w:val="00087773"/>
    <w:rsid w:val="000925F3"/>
    <w:rsid w:val="00094D54"/>
    <w:rsid w:val="00097433"/>
    <w:rsid w:val="000A19B8"/>
    <w:rsid w:val="000A53C4"/>
    <w:rsid w:val="000B1646"/>
    <w:rsid w:val="000D1B50"/>
    <w:rsid w:val="000E11FD"/>
    <w:rsid w:val="000E26CD"/>
    <w:rsid w:val="000E519F"/>
    <w:rsid w:val="000F301D"/>
    <w:rsid w:val="000F31FD"/>
    <w:rsid w:val="000F7926"/>
    <w:rsid w:val="00110817"/>
    <w:rsid w:val="0011283F"/>
    <w:rsid w:val="00117366"/>
    <w:rsid w:val="00121578"/>
    <w:rsid w:val="00126B22"/>
    <w:rsid w:val="00144D2D"/>
    <w:rsid w:val="00153477"/>
    <w:rsid w:val="00154F00"/>
    <w:rsid w:val="00160B93"/>
    <w:rsid w:val="00163EFC"/>
    <w:rsid w:val="00174751"/>
    <w:rsid w:val="00177704"/>
    <w:rsid w:val="00181456"/>
    <w:rsid w:val="00182851"/>
    <w:rsid w:val="0018593B"/>
    <w:rsid w:val="00187680"/>
    <w:rsid w:val="0019232A"/>
    <w:rsid w:val="00192812"/>
    <w:rsid w:val="00196745"/>
    <w:rsid w:val="001A4D07"/>
    <w:rsid w:val="001A5111"/>
    <w:rsid w:val="001A7352"/>
    <w:rsid w:val="001A7589"/>
    <w:rsid w:val="001B2105"/>
    <w:rsid w:val="001B2A96"/>
    <w:rsid w:val="001B3BB4"/>
    <w:rsid w:val="001C027B"/>
    <w:rsid w:val="001D1259"/>
    <w:rsid w:val="001D5D3B"/>
    <w:rsid w:val="001E138D"/>
    <w:rsid w:val="001F1BF8"/>
    <w:rsid w:val="001F1C04"/>
    <w:rsid w:val="001F5AFF"/>
    <w:rsid w:val="00205636"/>
    <w:rsid w:val="002137FC"/>
    <w:rsid w:val="0021434C"/>
    <w:rsid w:val="0021528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700DA"/>
    <w:rsid w:val="00271D6C"/>
    <w:rsid w:val="00273919"/>
    <w:rsid w:val="002822FE"/>
    <w:rsid w:val="00283F13"/>
    <w:rsid w:val="00284C11"/>
    <w:rsid w:val="00294C5A"/>
    <w:rsid w:val="002A1C39"/>
    <w:rsid w:val="002A1EA8"/>
    <w:rsid w:val="002A4418"/>
    <w:rsid w:val="002B1765"/>
    <w:rsid w:val="002B23F4"/>
    <w:rsid w:val="002B7747"/>
    <w:rsid w:val="002C65C6"/>
    <w:rsid w:val="002E07F2"/>
    <w:rsid w:val="002E326D"/>
    <w:rsid w:val="002E6EB1"/>
    <w:rsid w:val="002F3CAB"/>
    <w:rsid w:val="002F6A8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4281B"/>
    <w:rsid w:val="0034283E"/>
    <w:rsid w:val="00345E85"/>
    <w:rsid w:val="003510F3"/>
    <w:rsid w:val="00353F2C"/>
    <w:rsid w:val="00356669"/>
    <w:rsid w:val="00365229"/>
    <w:rsid w:val="003707B4"/>
    <w:rsid w:val="00376C29"/>
    <w:rsid w:val="00384F0A"/>
    <w:rsid w:val="00394ADB"/>
    <w:rsid w:val="00395BF2"/>
    <w:rsid w:val="003A022B"/>
    <w:rsid w:val="003B0624"/>
    <w:rsid w:val="003B32E0"/>
    <w:rsid w:val="003B4A1E"/>
    <w:rsid w:val="003B7BF5"/>
    <w:rsid w:val="003C22E5"/>
    <w:rsid w:val="003E6170"/>
    <w:rsid w:val="003F2192"/>
    <w:rsid w:val="003F289D"/>
    <w:rsid w:val="003F33BA"/>
    <w:rsid w:val="003F70CE"/>
    <w:rsid w:val="00414110"/>
    <w:rsid w:val="004143CC"/>
    <w:rsid w:val="00424CFF"/>
    <w:rsid w:val="00430307"/>
    <w:rsid w:val="00430F9C"/>
    <w:rsid w:val="00436C7A"/>
    <w:rsid w:val="00443D5B"/>
    <w:rsid w:val="00443F7C"/>
    <w:rsid w:val="00454C95"/>
    <w:rsid w:val="00456317"/>
    <w:rsid w:val="00460D9F"/>
    <w:rsid w:val="0047133F"/>
    <w:rsid w:val="0047316E"/>
    <w:rsid w:val="004740C9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499D"/>
    <w:rsid w:val="004B5DCB"/>
    <w:rsid w:val="004C111B"/>
    <w:rsid w:val="004C208C"/>
    <w:rsid w:val="004C3935"/>
    <w:rsid w:val="004D0F87"/>
    <w:rsid w:val="004D1126"/>
    <w:rsid w:val="004F2F4A"/>
    <w:rsid w:val="004F4341"/>
    <w:rsid w:val="004F7B82"/>
    <w:rsid w:val="00504494"/>
    <w:rsid w:val="0050605B"/>
    <w:rsid w:val="00507AF4"/>
    <w:rsid w:val="00523163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7376B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F55D0"/>
    <w:rsid w:val="005F69B1"/>
    <w:rsid w:val="0060349A"/>
    <w:rsid w:val="0061277E"/>
    <w:rsid w:val="006174EB"/>
    <w:rsid w:val="00620168"/>
    <w:rsid w:val="006257A9"/>
    <w:rsid w:val="0062682D"/>
    <w:rsid w:val="00627BF8"/>
    <w:rsid w:val="00641B24"/>
    <w:rsid w:val="00642182"/>
    <w:rsid w:val="00644058"/>
    <w:rsid w:val="00644D35"/>
    <w:rsid w:val="00644D92"/>
    <w:rsid w:val="00645634"/>
    <w:rsid w:val="006474AE"/>
    <w:rsid w:val="00651224"/>
    <w:rsid w:val="0065394A"/>
    <w:rsid w:val="00655206"/>
    <w:rsid w:val="00660312"/>
    <w:rsid w:val="00665CEC"/>
    <w:rsid w:val="0067128A"/>
    <w:rsid w:val="00676983"/>
    <w:rsid w:val="00683F2B"/>
    <w:rsid w:val="006910EE"/>
    <w:rsid w:val="00694D3E"/>
    <w:rsid w:val="00694DA3"/>
    <w:rsid w:val="00695E01"/>
    <w:rsid w:val="00697D1C"/>
    <w:rsid w:val="006A231A"/>
    <w:rsid w:val="006A571A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72EAE"/>
    <w:rsid w:val="00774613"/>
    <w:rsid w:val="00782392"/>
    <w:rsid w:val="00785782"/>
    <w:rsid w:val="00795523"/>
    <w:rsid w:val="007955B4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28DC"/>
    <w:rsid w:val="00803068"/>
    <w:rsid w:val="008068BE"/>
    <w:rsid w:val="008230C4"/>
    <w:rsid w:val="0082463F"/>
    <w:rsid w:val="00824C23"/>
    <w:rsid w:val="00834110"/>
    <w:rsid w:val="008355B8"/>
    <w:rsid w:val="00842B54"/>
    <w:rsid w:val="0085076B"/>
    <w:rsid w:val="008558E5"/>
    <w:rsid w:val="00863559"/>
    <w:rsid w:val="00866AAC"/>
    <w:rsid w:val="00867A20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C63F9"/>
    <w:rsid w:val="008F778A"/>
    <w:rsid w:val="008F7C73"/>
    <w:rsid w:val="00901304"/>
    <w:rsid w:val="0091147E"/>
    <w:rsid w:val="009300C0"/>
    <w:rsid w:val="00930362"/>
    <w:rsid w:val="00930E78"/>
    <w:rsid w:val="009352B1"/>
    <w:rsid w:val="00936BF0"/>
    <w:rsid w:val="00940609"/>
    <w:rsid w:val="00940637"/>
    <w:rsid w:val="00944E9F"/>
    <w:rsid w:val="00961B44"/>
    <w:rsid w:val="00977CA2"/>
    <w:rsid w:val="00980768"/>
    <w:rsid w:val="00984F0F"/>
    <w:rsid w:val="009A0EC4"/>
    <w:rsid w:val="009A1991"/>
    <w:rsid w:val="009B0480"/>
    <w:rsid w:val="009B732C"/>
    <w:rsid w:val="009C107E"/>
    <w:rsid w:val="009C2134"/>
    <w:rsid w:val="009C21B4"/>
    <w:rsid w:val="009C3A4A"/>
    <w:rsid w:val="009D15A7"/>
    <w:rsid w:val="009E2243"/>
    <w:rsid w:val="009E58A0"/>
    <w:rsid w:val="009E70B7"/>
    <w:rsid w:val="009E7AF4"/>
    <w:rsid w:val="009E7E46"/>
    <w:rsid w:val="009F3DAE"/>
    <w:rsid w:val="00A028ED"/>
    <w:rsid w:val="00A06AB7"/>
    <w:rsid w:val="00A11327"/>
    <w:rsid w:val="00A13E6A"/>
    <w:rsid w:val="00A23A29"/>
    <w:rsid w:val="00A23D75"/>
    <w:rsid w:val="00A23E0D"/>
    <w:rsid w:val="00A26D40"/>
    <w:rsid w:val="00A32765"/>
    <w:rsid w:val="00A4137F"/>
    <w:rsid w:val="00A426FF"/>
    <w:rsid w:val="00A45F44"/>
    <w:rsid w:val="00A47A78"/>
    <w:rsid w:val="00A701A5"/>
    <w:rsid w:val="00A76371"/>
    <w:rsid w:val="00A80948"/>
    <w:rsid w:val="00A82BA9"/>
    <w:rsid w:val="00A91CB9"/>
    <w:rsid w:val="00A9716F"/>
    <w:rsid w:val="00AA03F8"/>
    <w:rsid w:val="00AA0EF9"/>
    <w:rsid w:val="00AA5576"/>
    <w:rsid w:val="00AB2E5C"/>
    <w:rsid w:val="00AB332B"/>
    <w:rsid w:val="00AB4E1D"/>
    <w:rsid w:val="00AB7EA6"/>
    <w:rsid w:val="00AC6376"/>
    <w:rsid w:val="00AD17F9"/>
    <w:rsid w:val="00AD30C4"/>
    <w:rsid w:val="00AD323C"/>
    <w:rsid w:val="00AD4BC8"/>
    <w:rsid w:val="00AE0359"/>
    <w:rsid w:val="00AE54E9"/>
    <w:rsid w:val="00AF0BD2"/>
    <w:rsid w:val="00AF2199"/>
    <w:rsid w:val="00B03F98"/>
    <w:rsid w:val="00B07041"/>
    <w:rsid w:val="00B104FA"/>
    <w:rsid w:val="00B12507"/>
    <w:rsid w:val="00B15221"/>
    <w:rsid w:val="00B175E9"/>
    <w:rsid w:val="00B22841"/>
    <w:rsid w:val="00B2394F"/>
    <w:rsid w:val="00B33B1F"/>
    <w:rsid w:val="00B36C68"/>
    <w:rsid w:val="00B43592"/>
    <w:rsid w:val="00B45E46"/>
    <w:rsid w:val="00B47C60"/>
    <w:rsid w:val="00B52F16"/>
    <w:rsid w:val="00B53C04"/>
    <w:rsid w:val="00B550F2"/>
    <w:rsid w:val="00B57EEB"/>
    <w:rsid w:val="00B64A19"/>
    <w:rsid w:val="00B65C51"/>
    <w:rsid w:val="00B67E0C"/>
    <w:rsid w:val="00B705E6"/>
    <w:rsid w:val="00B76B70"/>
    <w:rsid w:val="00B87E8D"/>
    <w:rsid w:val="00B93C23"/>
    <w:rsid w:val="00B94310"/>
    <w:rsid w:val="00BA0046"/>
    <w:rsid w:val="00BA49BD"/>
    <w:rsid w:val="00BA4B55"/>
    <w:rsid w:val="00BA5328"/>
    <w:rsid w:val="00BA56DF"/>
    <w:rsid w:val="00BA591D"/>
    <w:rsid w:val="00BA6EC1"/>
    <w:rsid w:val="00BA6ED7"/>
    <w:rsid w:val="00BB0499"/>
    <w:rsid w:val="00BB16F5"/>
    <w:rsid w:val="00BB70F5"/>
    <w:rsid w:val="00BC6E27"/>
    <w:rsid w:val="00BE5492"/>
    <w:rsid w:val="00BE7F01"/>
    <w:rsid w:val="00BE7FBE"/>
    <w:rsid w:val="00BF2D99"/>
    <w:rsid w:val="00BF37E1"/>
    <w:rsid w:val="00BF3805"/>
    <w:rsid w:val="00C01128"/>
    <w:rsid w:val="00C01193"/>
    <w:rsid w:val="00C014CC"/>
    <w:rsid w:val="00C01EFA"/>
    <w:rsid w:val="00C0721C"/>
    <w:rsid w:val="00C12268"/>
    <w:rsid w:val="00C22C7A"/>
    <w:rsid w:val="00C4041B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9001F"/>
    <w:rsid w:val="00C95A3A"/>
    <w:rsid w:val="00C96CED"/>
    <w:rsid w:val="00CB1235"/>
    <w:rsid w:val="00CB2ECE"/>
    <w:rsid w:val="00CB4B82"/>
    <w:rsid w:val="00CB6EA8"/>
    <w:rsid w:val="00CC0DF6"/>
    <w:rsid w:val="00CC3E16"/>
    <w:rsid w:val="00CC7067"/>
    <w:rsid w:val="00CD4872"/>
    <w:rsid w:val="00CE26D4"/>
    <w:rsid w:val="00CE4164"/>
    <w:rsid w:val="00CE56A1"/>
    <w:rsid w:val="00CE669F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4076"/>
    <w:rsid w:val="00D461D8"/>
    <w:rsid w:val="00D5114E"/>
    <w:rsid w:val="00D54BF0"/>
    <w:rsid w:val="00D5571A"/>
    <w:rsid w:val="00D64ACD"/>
    <w:rsid w:val="00D66F7E"/>
    <w:rsid w:val="00D67648"/>
    <w:rsid w:val="00D701A7"/>
    <w:rsid w:val="00D70FDC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74D5"/>
    <w:rsid w:val="00DE06BB"/>
    <w:rsid w:val="00DE3C16"/>
    <w:rsid w:val="00DE5DBB"/>
    <w:rsid w:val="00DE7745"/>
    <w:rsid w:val="00DF35D8"/>
    <w:rsid w:val="00DF3A10"/>
    <w:rsid w:val="00E0382F"/>
    <w:rsid w:val="00E060A0"/>
    <w:rsid w:val="00E20A3D"/>
    <w:rsid w:val="00E252E0"/>
    <w:rsid w:val="00E27F63"/>
    <w:rsid w:val="00E302E6"/>
    <w:rsid w:val="00E30DF0"/>
    <w:rsid w:val="00E31133"/>
    <w:rsid w:val="00E3174A"/>
    <w:rsid w:val="00E333F6"/>
    <w:rsid w:val="00E35563"/>
    <w:rsid w:val="00E37157"/>
    <w:rsid w:val="00E43F56"/>
    <w:rsid w:val="00E620D0"/>
    <w:rsid w:val="00E65417"/>
    <w:rsid w:val="00E65CA9"/>
    <w:rsid w:val="00E7111B"/>
    <w:rsid w:val="00E820B6"/>
    <w:rsid w:val="00E825E9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E24B8"/>
    <w:rsid w:val="00EE2BD2"/>
    <w:rsid w:val="00EE3FD3"/>
    <w:rsid w:val="00EF002A"/>
    <w:rsid w:val="00EF27D4"/>
    <w:rsid w:val="00EF29D4"/>
    <w:rsid w:val="00EF5DB1"/>
    <w:rsid w:val="00F005F0"/>
    <w:rsid w:val="00F02B14"/>
    <w:rsid w:val="00F05149"/>
    <w:rsid w:val="00F14E7F"/>
    <w:rsid w:val="00F14FBE"/>
    <w:rsid w:val="00F17B48"/>
    <w:rsid w:val="00F21ED6"/>
    <w:rsid w:val="00F2677C"/>
    <w:rsid w:val="00F3053A"/>
    <w:rsid w:val="00F31AC4"/>
    <w:rsid w:val="00F41F05"/>
    <w:rsid w:val="00F4463E"/>
    <w:rsid w:val="00F45004"/>
    <w:rsid w:val="00F45189"/>
    <w:rsid w:val="00F7215D"/>
    <w:rsid w:val="00F754F3"/>
    <w:rsid w:val="00F75CE3"/>
    <w:rsid w:val="00F76D16"/>
    <w:rsid w:val="00F80EC9"/>
    <w:rsid w:val="00F844EE"/>
    <w:rsid w:val="00F84710"/>
    <w:rsid w:val="00F91A95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  <w:rsid w:val="00FF045C"/>
    <w:rsid w:val="00FF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3713"/>
    <o:shapelayout v:ext="edit">
      <o:idmap v:ext="edit" data="1"/>
    </o:shapelayout>
  </w:shapeDefaults>
  <w:decimalSymbol w:val=","/>
  <w:listSeparator w:val=";"/>
  <w14:docId w14:val="68216A5B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133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Bjerregaard Larsen</dc:creator>
  <cp:lastModifiedBy>Anja Sandholt Hald</cp:lastModifiedBy>
  <cp:revision>6</cp:revision>
  <cp:lastPrinted>2019-10-02T12:33:00Z</cp:lastPrinted>
  <dcterms:created xsi:type="dcterms:W3CDTF">2023-05-23T08:35:00Z</dcterms:created>
  <dcterms:modified xsi:type="dcterms:W3CDTF">2023-06-01T11:15:00Z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