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7FB9DD90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1D2AF4">
              <w:rPr>
                <w:rFonts w:asciiTheme="minorHAnsi" w:hAnsiTheme="minorHAnsi" w:cstheme="minorHAnsi"/>
              </w:rPr>
              <w:t>8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1D2AF4">
              <w:rPr>
                <w:rFonts w:asciiTheme="minorHAnsi" w:hAnsiTheme="minorHAnsi" w:cstheme="minorHAnsi"/>
              </w:rPr>
              <w:t xml:space="preserve">april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C86026">
              <w:rPr>
                <w:rFonts w:asciiTheme="minorHAnsi" w:hAnsiTheme="minorHAnsi" w:cstheme="minorHAnsi"/>
              </w:rPr>
              <w:t>4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</w:t>
            </w:r>
            <w:r w:rsidR="001D2AF4">
              <w:rPr>
                <w:rFonts w:asciiTheme="minorHAnsi" w:hAnsiTheme="minorHAnsi" w:cstheme="minorHAnsi"/>
              </w:rPr>
              <w:t>3</w:t>
            </w:r>
            <w:r w:rsidR="006257A9">
              <w:rPr>
                <w:rFonts w:asciiTheme="minorHAnsi" w:hAnsiTheme="minorHAnsi" w:cstheme="minorHAnsi"/>
              </w:rPr>
              <w:t>.00-1</w:t>
            </w:r>
            <w:r w:rsidR="001D2AF4">
              <w:rPr>
                <w:rFonts w:asciiTheme="minorHAnsi" w:hAnsiTheme="minorHAnsi" w:cstheme="minorHAnsi"/>
              </w:rPr>
              <w:t>5</w:t>
            </w:r>
            <w:r w:rsidR="006257A9">
              <w:rPr>
                <w:rFonts w:asciiTheme="minorHAnsi" w:hAnsiTheme="minorHAnsi" w:cstheme="minorHAnsi"/>
              </w:rPr>
              <w:t>.00</w:t>
            </w:r>
            <w:r w:rsidR="00F45189">
              <w:rPr>
                <w:rFonts w:asciiTheme="minorHAnsi" w:hAnsiTheme="minorHAnsi" w:cstheme="minorHAnsi"/>
              </w:rPr>
              <w:t xml:space="preserve"> 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Pr="00076DB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1246962A" w14:textId="522434AE" w:rsidR="00E060A0" w:rsidRDefault="00944E9F" w:rsidP="00944E9F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referat</w:t>
      </w:r>
    </w:p>
    <w:p w14:paraId="38FB843A" w14:textId="77777777" w:rsidR="00E333F6" w:rsidRPr="00E333F6" w:rsidRDefault="00E333F6" w:rsidP="00E333F6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240C7D0A" w14:textId="77777777" w:rsidR="00E060A0" w:rsidRPr="00E060A0" w:rsidRDefault="00E060A0" w:rsidP="00E060A0"/>
    <w:p w14:paraId="0E25A58E" w14:textId="11BCC0EC"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</w:t>
      </w:r>
      <w:r w:rsidR="005766FA">
        <w:rPr>
          <w:rFonts w:asciiTheme="minorHAnsi" w:hAnsiTheme="minorHAnsi" w:cstheme="minorHAnsi"/>
        </w:rPr>
        <w:t>g og drøftelse</w:t>
      </w:r>
    </w:p>
    <w:p w14:paraId="0128E916" w14:textId="35224B40" w:rsidR="00A9716F" w:rsidRDefault="001D2AF4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Formanden: </w:t>
      </w:r>
    </w:p>
    <w:p w14:paraId="1772967B" w14:textId="6D575B5E" w:rsidR="002955F0" w:rsidRDefault="002955F0" w:rsidP="002955F0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M</w:t>
      </w:r>
      <w:r w:rsidRPr="002955F0">
        <w:rPr>
          <w:rFonts w:asciiTheme="minorHAnsi" w:hAnsiTheme="minorHAnsi" w:cstheme="minorHAnsi"/>
        </w:rPr>
        <w:t xml:space="preserve">ødet mellem </w:t>
      </w:r>
      <w:proofErr w:type="spellStart"/>
      <w:r w:rsidRPr="002955F0">
        <w:rPr>
          <w:rFonts w:asciiTheme="minorHAnsi" w:hAnsiTheme="minorHAnsi" w:cstheme="minorHAnsi"/>
        </w:rPr>
        <w:t>forpersonerne</w:t>
      </w:r>
      <w:proofErr w:type="spellEnd"/>
      <w:r w:rsidRPr="002955F0">
        <w:rPr>
          <w:rFonts w:asciiTheme="minorHAnsi" w:hAnsiTheme="minorHAnsi" w:cstheme="minorHAnsi"/>
        </w:rPr>
        <w:t xml:space="preserve"> og rektor</w:t>
      </w:r>
    </w:p>
    <w:p w14:paraId="33D89804" w14:textId="5C1488E3" w:rsidR="002955F0" w:rsidRDefault="002955F0" w:rsidP="002955F0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I</w:t>
      </w:r>
      <w:r w:rsidRPr="002955F0">
        <w:rPr>
          <w:rFonts w:asciiTheme="minorHAnsi" w:hAnsiTheme="minorHAnsi" w:cstheme="minorHAnsi"/>
        </w:rPr>
        <w:t xml:space="preserve">nput fra </w:t>
      </w:r>
      <w:r w:rsidR="006D24E8">
        <w:rPr>
          <w:rFonts w:asciiTheme="minorHAnsi" w:hAnsiTheme="minorHAnsi" w:cstheme="minorHAnsi"/>
        </w:rPr>
        <w:t xml:space="preserve">de akademiske råd til </w:t>
      </w:r>
      <w:r w:rsidRPr="002955F0">
        <w:rPr>
          <w:rFonts w:asciiTheme="minorHAnsi" w:hAnsiTheme="minorHAnsi" w:cstheme="minorHAnsi"/>
        </w:rPr>
        <w:t>AU</w:t>
      </w:r>
      <w:r w:rsidR="006D24E8">
        <w:rPr>
          <w:rFonts w:asciiTheme="minorHAnsi" w:hAnsiTheme="minorHAnsi" w:cstheme="minorHAnsi"/>
        </w:rPr>
        <w:t>’</w:t>
      </w:r>
      <w:r w:rsidRPr="002955F0">
        <w:rPr>
          <w:rFonts w:asciiTheme="minorHAnsi" w:hAnsiTheme="minorHAnsi" w:cstheme="minorHAnsi"/>
        </w:rPr>
        <w:t>s nye strategi</w:t>
      </w:r>
    </w:p>
    <w:p w14:paraId="222CBEBE" w14:textId="77777777" w:rsidR="000F1AE9" w:rsidRDefault="000F1AE9" w:rsidP="000F1AE9">
      <w:pPr>
        <w:pStyle w:val="Opstilling-punkttegn"/>
        <w:numPr>
          <w:ilvl w:val="0"/>
          <w:numId w:val="0"/>
        </w:numPr>
        <w:ind w:left="785"/>
        <w:rPr>
          <w:rFonts w:asciiTheme="minorHAnsi" w:hAnsiTheme="minorHAnsi" w:cstheme="minorHAnsi"/>
        </w:rPr>
      </w:pPr>
    </w:p>
    <w:p w14:paraId="23370620" w14:textId="77777777" w:rsidR="000F1AE9" w:rsidRDefault="001D2AF4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Dekanen: </w:t>
      </w:r>
    </w:p>
    <w:p w14:paraId="608502C4" w14:textId="0C10CDB6" w:rsidR="000F1AE9" w:rsidRDefault="000F1AE9" w:rsidP="000F1AE9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Kandidatreform</w:t>
      </w:r>
    </w:p>
    <w:p w14:paraId="5E09DF74" w14:textId="44A6D9FD" w:rsidR="006D24E8" w:rsidRDefault="006D24E8" w:rsidP="000F1AE9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VIVE </w:t>
      </w:r>
      <w:r w:rsidR="005D088E">
        <w:rPr>
          <w:rFonts w:asciiTheme="minorHAnsi" w:hAnsiTheme="minorHAnsi" w:cstheme="minorHAnsi"/>
        </w:rPr>
        <w:t xml:space="preserve">rapport - </w:t>
      </w:r>
      <w:r w:rsidR="005D088E" w:rsidRPr="005D088E">
        <w:rPr>
          <w:rFonts w:asciiTheme="minorHAnsi" w:hAnsiTheme="minorHAnsi" w:cstheme="minorHAnsi"/>
          <w:i/>
          <w:iCs/>
        </w:rPr>
        <w:t>Sexisme og karriereforløb på danske universiteter</w:t>
      </w:r>
    </w:p>
    <w:p w14:paraId="317B7602" w14:textId="2106AADB" w:rsidR="006D24E8" w:rsidRDefault="006D24E8" w:rsidP="006D24E8">
      <w:pPr>
        <w:pStyle w:val="Opstilling-punkttegn"/>
        <w:numPr>
          <w:ilvl w:val="0"/>
          <w:numId w:val="0"/>
        </w:numPr>
        <w:ind w:left="850" w:firstLine="65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0DD5F3FA" w14:textId="77777777" w:rsidR="00B83D7C" w:rsidRPr="00B83D7C" w:rsidRDefault="00B83D7C" w:rsidP="00B83D7C"/>
    <w:p w14:paraId="01474ABC" w14:textId="6F680B68" w:rsidR="001D2AF4" w:rsidRDefault="00AE264F" w:rsidP="001D2AF4">
      <w:pPr>
        <w:pStyle w:val="Overskrift1"/>
        <w:rPr>
          <w:rFonts w:asciiTheme="minorHAnsi" w:hAnsiTheme="minorHAnsi" w:cstheme="minorHAnsi"/>
          <w:b w:val="0"/>
          <w:bCs w:val="0"/>
        </w:rPr>
      </w:pPr>
      <w:r>
        <w:rPr>
          <w:rFonts w:asciiTheme="minorHAnsi" w:hAnsiTheme="minorHAnsi" w:cstheme="minorHAnsi"/>
        </w:rPr>
        <w:t>Orientering om regnskab 2023</w:t>
      </w:r>
      <w:r w:rsidR="00A766D2">
        <w:rPr>
          <w:rFonts w:asciiTheme="minorHAnsi" w:hAnsiTheme="minorHAnsi" w:cstheme="minorHAnsi"/>
        </w:rPr>
        <w:t xml:space="preserve"> </w:t>
      </w:r>
      <w:r w:rsidR="00A766D2">
        <w:rPr>
          <w:rFonts w:asciiTheme="minorHAnsi" w:hAnsiTheme="minorHAnsi" w:cstheme="minorHAnsi"/>
          <w:b w:val="0"/>
          <w:bCs w:val="0"/>
        </w:rPr>
        <w:t xml:space="preserve">med deltagelse af faglig leder </w:t>
      </w:r>
      <w:r w:rsidR="00A766D2" w:rsidRPr="00A766D2">
        <w:rPr>
          <w:rFonts w:asciiTheme="minorHAnsi" w:hAnsiTheme="minorHAnsi" w:cstheme="minorHAnsi"/>
          <w:b w:val="0"/>
          <w:bCs w:val="0"/>
        </w:rPr>
        <w:t>Morten Lyberth Grunnet</w:t>
      </w:r>
      <w:r w:rsidR="00A766D2">
        <w:rPr>
          <w:rFonts w:asciiTheme="minorHAnsi" w:hAnsiTheme="minorHAnsi" w:cstheme="minorHAnsi"/>
          <w:b w:val="0"/>
          <w:bCs w:val="0"/>
        </w:rPr>
        <w:t>, BSS Økonomi</w:t>
      </w:r>
    </w:p>
    <w:p w14:paraId="15C9F475" w14:textId="6B7CF7E9" w:rsidR="00A766D2" w:rsidRPr="001A2CA1" w:rsidRDefault="00AE264F" w:rsidP="00A766D2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Bilag vedlagt.</w:t>
      </w:r>
    </w:p>
    <w:p w14:paraId="6109C84A" w14:textId="77777777" w:rsidR="000F1AE9" w:rsidRPr="00A766D2" w:rsidRDefault="000F1AE9" w:rsidP="00A766D2">
      <w:pPr>
        <w:ind w:left="425"/>
      </w:pPr>
    </w:p>
    <w:p w14:paraId="6D7765E7" w14:textId="2D66736A" w:rsidR="006D24E8" w:rsidRDefault="006D24E8" w:rsidP="001D2AF4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Fysiske rammer</w:t>
      </w:r>
      <w:r w:rsidR="005D088E">
        <w:rPr>
          <w:rFonts w:asciiTheme="minorHAnsi" w:hAnsiTheme="minorHAnsi" w:cstheme="minorHAnsi"/>
        </w:rPr>
        <w:t xml:space="preserve"> </w:t>
      </w:r>
      <w:r w:rsidR="005D088E" w:rsidRPr="005D088E">
        <w:rPr>
          <w:rFonts w:asciiTheme="minorHAnsi" w:hAnsiTheme="minorHAnsi" w:cstheme="minorHAnsi"/>
          <w:b w:val="0"/>
          <w:bCs w:val="0"/>
        </w:rPr>
        <w:t>v/Nanna Calmar Andersen</w:t>
      </w:r>
    </w:p>
    <w:p w14:paraId="26243D79" w14:textId="4A3DAF3C" w:rsidR="006D24E8" w:rsidRPr="005D088E" w:rsidRDefault="005D088E" w:rsidP="006D24E8">
      <w:pPr>
        <w:pStyle w:val="Listeafsnit"/>
        <w:numPr>
          <w:ilvl w:val="0"/>
          <w:numId w:val="38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Orientering om u</w:t>
      </w:r>
      <w:r w:rsidR="006D24E8" w:rsidRPr="006D24E8">
        <w:rPr>
          <w:rFonts w:asciiTheme="minorHAnsi" w:hAnsiTheme="minorHAnsi" w:cstheme="minorHAnsi"/>
        </w:rPr>
        <w:t xml:space="preserve">dviklingen i NØ-hjørne og Student Hub. </w:t>
      </w:r>
      <w:r w:rsidR="006D24E8" w:rsidRPr="005D088E">
        <w:rPr>
          <w:rFonts w:asciiTheme="minorHAnsi" w:hAnsiTheme="minorHAnsi" w:cstheme="minorHAnsi"/>
        </w:rPr>
        <w:t xml:space="preserve"> </w:t>
      </w:r>
    </w:p>
    <w:p w14:paraId="175B0AFC" w14:textId="3B78623F" w:rsidR="006D24E8" w:rsidRDefault="006D24E8" w:rsidP="006D24E8">
      <w:pPr>
        <w:pStyle w:val="Listeafsnit"/>
        <w:numPr>
          <w:ilvl w:val="0"/>
          <w:numId w:val="38"/>
        </w:numPr>
        <w:rPr>
          <w:rFonts w:asciiTheme="minorHAnsi" w:hAnsiTheme="minorHAnsi" w:cstheme="minorHAnsi"/>
        </w:rPr>
      </w:pPr>
      <w:r w:rsidRPr="006D24E8">
        <w:rPr>
          <w:rFonts w:asciiTheme="minorHAnsi" w:hAnsiTheme="minorHAnsi" w:cstheme="minorHAnsi"/>
        </w:rPr>
        <w:t xml:space="preserve">Fysiske rammer for undervisningen </w:t>
      </w:r>
    </w:p>
    <w:p w14:paraId="26972856" w14:textId="77777777" w:rsidR="006D24E8" w:rsidRPr="006D24E8" w:rsidRDefault="006D24E8" w:rsidP="006D24E8">
      <w:pPr>
        <w:pStyle w:val="Listeafsnit"/>
        <w:ind w:left="1145"/>
        <w:rPr>
          <w:rFonts w:asciiTheme="minorHAnsi" w:hAnsiTheme="minorHAnsi" w:cstheme="minorHAnsi"/>
        </w:rPr>
      </w:pPr>
    </w:p>
    <w:p w14:paraId="27D4BF11" w14:textId="17D55054" w:rsidR="000F1AE9" w:rsidRDefault="000F1AE9" w:rsidP="001D2AF4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Godkendelse af forslag til prisopgaver 2025</w:t>
      </w:r>
    </w:p>
    <w:p w14:paraId="1B3559BA" w14:textId="698ECA35" w:rsidR="000F1AE9" w:rsidRPr="000F1AE9" w:rsidRDefault="00D82D90" w:rsidP="000F1AE9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Indkaldelsesmail er sendt til institutterne 18. marts. </w:t>
      </w:r>
    </w:p>
    <w:p w14:paraId="37329FEB" w14:textId="77777777" w:rsidR="000F1AE9" w:rsidRPr="000F1AE9" w:rsidRDefault="000F1AE9" w:rsidP="000F1AE9"/>
    <w:p w14:paraId="19B27595" w14:textId="48905844" w:rsidR="002E3700" w:rsidRDefault="002E3700" w:rsidP="00785782">
      <w:pPr>
        <w:pStyle w:val="Overskrift1"/>
        <w:rPr>
          <w:rFonts w:asciiTheme="minorHAnsi" w:hAnsiTheme="minorHAnsi" w:cstheme="minorHAnsi"/>
          <w:szCs w:val="20"/>
        </w:rPr>
      </w:pPr>
      <w:r w:rsidRPr="002E3700">
        <w:rPr>
          <w:rFonts w:asciiTheme="minorHAnsi" w:hAnsiTheme="minorHAnsi" w:cstheme="minorHAnsi"/>
          <w:szCs w:val="20"/>
        </w:rPr>
        <w:t>Indstilling af medlemmer til Redaktionskomitéen for Omnibus</w:t>
      </w:r>
    </w:p>
    <w:p w14:paraId="02B2B349" w14:textId="2177AFFE" w:rsidR="002E3700" w:rsidRDefault="002E3700" w:rsidP="002E3700">
      <w:pPr>
        <w:ind w:left="425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Bilag vedlagt. </w:t>
      </w:r>
    </w:p>
    <w:p w14:paraId="3C2A793B" w14:textId="77777777" w:rsidR="002E3700" w:rsidRPr="002E3700" w:rsidRDefault="002E3700" w:rsidP="002E3700">
      <w:pPr>
        <w:ind w:left="425"/>
        <w:rPr>
          <w:rFonts w:asciiTheme="minorHAnsi" w:hAnsiTheme="minorHAnsi" w:cstheme="minorHAnsi"/>
        </w:rPr>
      </w:pPr>
    </w:p>
    <w:p w14:paraId="4FDB7FC8" w14:textId="619B30F8" w:rsidR="00785782" w:rsidRPr="00DD271D" w:rsidRDefault="00785782" w:rsidP="00785782">
      <w:pPr>
        <w:pStyle w:val="Overskrift1"/>
        <w:rPr>
          <w:rFonts w:asciiTheme="minorHAnsi" w:hAnsiTheme="minorHAnsi" w:cstheme="minorHAnsi"/>
        </w:rPr>
      </w:pPr>
      <w:r w:rsidRPr="00DD271D">
        <w:rPr>
          <w:rFonts w:asciiTheme="minorHAnsi" w:hAnsiTheme="minorHAnsi" w:cstheme="minorHAnsi"/>
        </w:rPr>
        <w:t xml:space="preserve">Eventuel kommunikation fra mødet til </w:t>
      </w:r>
      <w:proofErr w:type="spellStart"/>
      <w:r w:rsidRPr="00DD271D">
        <w:rPr>
          <w:rFonts w:asciiTheme="minorHAnsi" w:hAnsiTheme="minorHAnsi" w:cstheme="minorHAnsi"/>
        </w:rPr>
        <w:t>Universitetsledelsen</w:t>
      </w:r>
      <w:proofErr w:type="spellEnd"/>
      <w:r w:rsidR="00DF35D8">
        <w:rPr>
          <w:rFonts w:asciiTheme="minorHAnsi" w:hAnsiTheme="minorHAnsi" w:cstheme="minorHAnsi"/>
        </w:rPr>
        <w:t xml:space="preserve"> </w:t>
      </w:r>
    </w:p>
    <w:p w14:paraId="32C20BD3" w14:textId="77777777" w:rsidR="00785782" w:rsidRPr="00DD271D" w:rsidRDefault="00785782" w:rsidP="00785782">
      <w:pPr>
        <w:rPr>
          <w:rFonts w:asciiTheme="minorHAnsi" w:hAnsiTheme="minorHAnsi" w:cstheme="minorHAnsi"/>
        </w:rPr>
      </w:pPr>
    </w:p>
    <w:p w14:paraId="594C7445" w14:textId="77777777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B1B467" w14:textId="77777777" w:rsidR="00C014CC" w:rsidRDefault="00C014CC">
      <w:r>
        <w:separator/>
      </w:r>
    </w:p>
  </w:endnote>
  <w:endnote w:type="continuationSeparator" w:id="0">
    <w:p w14:paraId="12D8E707" w14:textId="77777777" w:rsidR="00C014CC" w:rsidRDefault="00C0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4D4BF12-4A1E-4D12-AD73-FB740787F447}"/>
    <w:embedBold r:id="rId2" w:fontKey="{41F350B4-0BB5-443E-8064-EE75625A848F}"/>
    <w:embedItalic r:id="rId3" w:fontKey="{7C330377-A895-4456-ABE1-B8D82058580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F976F790-0A2D-44C7-8A95-70A20E8DDCE7}"/>
    <w:embedBold r:id="rId5" w:fontKey="{CAFDD8DE-A69E-4CEF-B5CA-D044902AA369}"/>
    <w:embedItalic r:id="rId6" w:fontKey="{70261632-8108-44FA-A3E6-9160533B588D}"/>
    <w:embedBoldItalic r:id="rId7" w:fontKey="{5AEE454C-9604-45EB-B453-205E04ADE7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6E60E113-87EB-47AE-A728-73AA7B6A3569}"/>
    <w:embedBold r:id="rId9" w:fontKey="{4649BB56-3942-4E63-A610-B79EFED7A537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D2D24C4C-9294-48CA-B316-005DD2D74AEB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5C796A2E-017D-499A-9BD8-6DB704F95A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C591D21A-8798-4EA8-BA1E-18012BB70C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49182AD-9725-4279-AD12-B1372E0C54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EAF3A" w14:textId="1836C46E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9963DB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42" w:name="OFF_unitName"/>
          <w:r>
            <w:t>Dekanatet,  Aarhus BSS</w:t>
          </w:r>
          <w:bookmarkEnd w:id="4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43" w:name="LAN_AU"/>
          <w:r>
            <w:t>Aarhus Universitet</w:t>
          </w:r>
          <w:bookmarkEnd w:id="4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44" w:name="OFF_addressComputed"/>
          <w:r>
            <w:t>Bartholins Allé 14</w:t>
          </w:r>
          <w:r>
            <w:br/>
            <w:t>8000 Aarhus C</w:t>
          </w:r>
          <w:bookmarkEnd w:id="4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45" w:name="LAN_Tel"/>
          <w:bookmarkStart w:id="46" w:name="OFF_Phone_HIF"/>
          <w:r>
            <w:t>Tlf.:</w:t>
          </w:r>
          <w:bookmarkEnd w:id="45"/>
          <w:r w:rsidRPr="009224E3">
            <w:t xml:space="preserve"> </w:t>
          </w:r>
          <w:bookmarkStart w:id="47" w:name="OFF_Phone"/>
          <w:r>
            <w:t>+45 8715 2454</w:t>
          </w:r>
          <w:bookmarkEnd w:id="4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48" w:name="LAN_Fax"/>
          <w:bookmarkStart w:id="49" w:name="OFF_Fax_HIF"/>
          <w:bookmarkEnd w:id="46"/>
          <w:r>
            <w:rPr>
              <w:vanish/>
            </w:rPr>
            <w:t>Fax:</w:t>
          </w:r>
          <w:bookmarkEnd w:id="48"/>
          <w:r w:rsidRPr="009224E3">
            <w:rPr>
              <w:vanish/>
            </w:rPr>
            <w:t xml:space="preserve"> </w:t>
          </w:r>
          <w:bookmarkStart w:id="50" w:name="OFF_Fax"/>
          <w:bookmarkEnd w:id="5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1" w:name="OFF_Email_HIF"/>
          <w:bookmarkEnd w:id="49"/>
          <w:r w:rsidRPr="00C014CC">
            <w:rPr>
              <w:lang w:val="en-US"/>
            </w:rPr>
            <w:t xml:space="preserve">E-mail: </w:t>
          </w:r>
          <w:bookmarkStart w:id="52" w:name="OFF_Email"/>
          <w:r w:rsidRPr="00C014CC">
            <w:rPr>
              <w:lang w:val="en-US"/>
            </w:rPr>
            <w:t>bss@au.dk</w:t>
          </w:r>
          <w:bookmarkEnd w:id="5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53" w:name="OFF_wwwComputed_HIF"/>
          <w:bookmarkEnd w:id="51"/>
          <w:r w:rsidRPr="00C014CC">
            <w:rPr>
              <w:lang w:val="en-US"/>
            </w:rPr>
            <w:t xml:space="preserve">Web: </w:t>
          </w:r>
          <w:bookmarkStart w:id="54" w:name="OFF_wwwComputed"/>
          <w:r w:rsidRPr="00C014CC">
            <w:rPr>
              <w:lang w:val="en-US"/>
            </w:rPr>
            <w:t>bss.au.dk</w:t>
          </w:r>
          <w:bookmarkEnd w:id="53"/>
          <w:bookmarkEnd w:id="5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5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A136CD" w14:textId="77777777" w:rsidR="00C014CC" w:rsidRDefault="00C014CC">
      <w:r>
        <w:separator/>
      </w:r>
    </w:p>
  </w:footnote>
  <w:footnote w:type="continuationSeparator" w:id="0">
    <w:p w14:paraId="57C878BA" w14:textId="77777777" w:rsidR="00C014CC" w:rsidRDefault="00C01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10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10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12" w:name="OFF_logo1AComputed"/>
                          <w:bookmarkStart w:id="13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12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14" w:name="OFF_logo2AComputed"/>
                          <w:bookmarkStart w:id="15" w:name="OFF_logo2AComputed_HIF"/>
                          <w:bookmarkEnd w:id="13"/>
                          <w:r>
                            <w:t>Aarhus Universitet</w:t>
                          </w:r>
                          <w:bookmarkEnd w:id="14"/>
                        </w:p>
                        <w:bookmarkEnd w:id="15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20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20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21" w:name="USR_Title"/>
                          <w:r>
                            <w:t>Rådgiver</w:t>
                          </w:r>
                          <w:bookmarkStart w:id="22" w:name="USR_Title_HIF"/>
                          <w:bookmarkEnd w:id="21"/>
                        </w:p>
                        <w:bookmarkEnd w:id="22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7DEAB0BB" w:rsidR="00307E90" w:rsidRPr="00307E90" w:rsidRDefault="0001310D" w:rsidP="00307E90">
                          <w:pPr>
                            <w:pStyle w:val="Template"/>
                          </w:pPr>
                          <w:bookmarkStart w:id="23" w:name="LAN_Date"/>
                          <w:r w:rsidRPr="001A7589">
                            <w:t>Dato</w:t>
                          </w:r>
                          <w:bookmarkEnd w:id="23"/>
                          <w:r w:rsidR="00BC6E27" w:rsidRPr="001A7589">
                            <w:t xml:space="preserve">: </w:t>
                          </w:r>
                          <w:r w:rsidR="001A2CA1">
                            <w:t>18</w:t>
                          </w:r>
                          <w:r w:rsidR="00E65417" w:rsidRPr="001A7589">
                            <w:t xml:space="preserve">. </w:t>
                          </w:r>
                          <w:r w:rsidR="000F1AE9">
                            <w:t xml:space="preserve">marts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B83D7C">
                            <w:t>4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4" w:name="LAN_Sagsnr"/>
                          <w:bookmarkStart w:id="2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24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26" w:name="FLD_Sagsnummer"/>
                          <w:bookmarkEnd w:id="26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27" w:name="LAN_Ref"/>
                          <w:bookmarkStart w:id="28" w:name="FLD_Reference_HIF"/>
                          <w:bookmarkEnd w:id="25"/>
                          <w:r>
                            <w:rPr>
                              <w:vanish/>
                            </w:rPr>
                            <w:t>Ref</w:t>
                          </w:r>
                          <w:bookmarkEnd w:id="27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9" w:name="FLD_Reference"/>
                          <w:bookmarkEnd w:id="29"/>
                        </w:p>
                        <w:bookmarkEnd w:id="28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0" w:name="LAN_Page"/>
                          <w:r>
                            <w:t>Side</w:t>
                          </w:r>
                          <w:bookmarkEnd w:id="30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7DEAB0BB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1A2CA1">
                      <w:t>18</w:t>
                    </w:r>
                    <w:r w:rsidR="00E65417" w:rsidRPr="001A7589">
                      <w:t xml:space="preserve">. </w:t>
                    </w:r>
                    <w:r w:rsidR="000F1AE9">
                      <w:t xml:space="preserve">marts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B83D7C">
                      <w:t>4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F6E2F1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1FF415B9"/>
    <w:multiLevelType w:val="hybridMultilevel"/>
    <w:tmpl w:val="32C28342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4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2"/>
  </w:num>
  <w:num w:numId="16" w16cid:durableId="1158887787">
    <w:abstractNumId w:val="33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5"/>
  </w:num>
  <w:num w:numId="21" w16cid:durableId="1275019729">
    <w:abstractNumId w:val="37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30"/>
  </w:num>
  <w:num w:numId="27" w16cid:durableId="1072503232">
    <w:abstractNumId w:val="10"/>
  </w:num>
  <w:num w:numId="28" w16cid:durableId="1423911855">
    <w:abstractNumId w:val="31"/>
  </w:num>
  <w:num w:numId="29" w16cid:durableId="403449718">
    <w:abstractNumId w:val="8"/>
  </w:num>
  <w:num w:numId="30" w16cid:durableId="1978800215">
    <w:abstractNumId w:val="34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6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1878152478">
    <w:abstractNumId w:val="29"/>
  </w:num>
  <w:num w:numId="38" w16cid:durableId="6581145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2323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233EB"/>
    <w:rsid w:val="00031116"/>
    <w:rsid w:val="0003149C"/>
    <w:rsid w:val="00034A55"/>
    <w:rsid w:val="00036650"/>
    <w:rsid w:val="000409C8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E11FD"/>
    <w:rsid w:val="000E26CD"/>
    <w:rsid w:val="000E519F"/>
    <w:rsid w:val="000F1AE9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4751"/>
    <w:rsid w:val="00177704"/>
    <w:rsid w:val="00181456"/>
    <w:rsid w:val="0018593B"/>
    <w:rsid w:val="00187680"/>
    <w:rsid w:val="0019232A"/>
    <w:rsid w:val="00192812"/>
    <w:rsid w:val="00196745"/>
    <w:rsid w:val="001A2CA1"/>
    <w:rsid w:val="001A7352"/>
    <w:rsid w:val="001A7589"/>
    <w:rsid w:val="001B2105"/>
    <w:rsid w:val="001B2A96"/>
    <w:rsid w:val="001B3BB4"/>
    <w:rsid w:val="001C027B"/>
    <w:rsid w:val="001D1259"/>
    <w:rsid w:val="001D2AF4"/>
    <w:rsid w:val="001D5D3B"/>
    <w:rsid w:val="001E138D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700DA"/>
    <w:rsid w:val="00271D6C"/>
    <w:rsid w:val="00273919"/>
    <w:rsid w:val="002822FE"/>
    <w:rsid w:val="00283F13"/>
    <w:rsid w:val="00294C5A"/>
    <w:rsid w:val="002955F0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3700"/>
    <w:rsid w:val="002E6EB1"/>
    <w:rsid w:val="002F3CAB"/>
    <w:rsid w:val="002F6A87"/>
    <w:rsid w:val="00306894"/>
    <w:rsid w:val="00306C6E"/>
    <w:rsid w:val="00307472"/>
    <w:rsid w:val="0030757C"/>
    <w:rsid w:val="00307E90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4F0A"/>
    <w:rsid w:val="00394ADB"/>
    <w:rsid w:val="00395BF2"/>
    <w:rsid w:val="003A022B"/>
    <w:rsid w:val="003B0624"/>
    <w:rsid w:val="003B4A1E"/>
    <w:rsid w:val="003B7BF5"/>
    <w:rsid w:val="003C22E5"/>
    <w:rsid w:val="003E6170"/>
    <w:rsid w:val="003F1D30"/>
    <w:rsid w:val="003F2192"/>
    <w:rsid w:val="003F289D"/>
    <w:rsid w:val="003F33BA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DD1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66FA"/>
    <w:rsid w:val="005802EE"/>
    <w:rsid w:val="00583050"/>
    <w:rsid w:val="00583EAB"/>
    <w:rsid w:val="00585BE9"/>
    <w:rsid w:val="0059679D"/>
    <w:rsid w:val="005A5218"/>
    <w:rsid w:val="005C6CEF"/>
    <w:rsid w:val="005D088E"/>
    <w:rsid w:val="005D09F9"/>
    <w:rsid w:val="005D3C7F"/>
    <w:rsid w:val="005D535C"/>
    <w:rsid w:val="005E445C"/>
    <w:rsid w:val="005E6CB9"/>
    <w:rsid w:val="005F55D0"/>
    <w:rsid w:val="0061277E"/>
    <w:rsid w:val="00615199"/>
    <w:rsid w:val="0061528B"/>
    <w:rsid w:val="006174EB"/>
    <w:rsid w:val="00620168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D24E8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72EAE"/>
    <w:rsid w:val="00774613"/>
    <w:rsid w:val="00782392"/>
    <w:rsid w:val="00785782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0327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122D5"/>
    <w:rsid w:val="008230C4"/>
    <w:rsid w:val="0082463F"/>
    <w:rsid w:val="00824C23"/>
    <w:rsid w:val="00834110"/>
    <w:rsid w:val="008355B8"/>
    <w:rsid w:val="00842B54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F7C73"/>
    <w:rsid w:val="00901304"/>
    <w:rsid w:val="0091147E"/>
    <w:rsid w:val="009300C0"/>
    <w:rsid w:val="00930362"/>
    <w:rsid w:val="00930E78"/>
    <w:rsid w:val="009352B1"/>
    <w:rsid w:val="00936BF0"/>
    <w:rsid w:val="00940637"/>
    <w:rsid w:val="00944E9F"/>
    <w:rsid w:val="00961B44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E58A0"/>
    <w:rsid w:val="009E70B7"/>
    <w:rsid w:val="009E7AF4"/>
    <w:rsid w:val="009E7E46"/>
    <w:rsid w:val="009F3DAE"/>
    <w:rsid w:val="00A028ED"/>
    <w:rsid w:val="00A11327"/>
    <w:rsid w:val="00A13E6A"/>
    <w:rsid w:val="00A23A29"/>
    <w:rsid w:val="00A23D75"/>
    <w:rsid w:val="00A23E0D"/>
    <w:rsid w:val="00A26D40"/>
    <w:rsid w:val="00A32765"/>
    <w:rsid w:val="00A4137F"/>
    <w:rsid w:val="00A426FF"/>
    <w:rsid w:val="00A573E2"/>
    <w:rsid w:val="00A701A5"/>
    <w:rsid w:val="00A766D2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E264F"/>
    <w:rsid w:val="00AF0BD2"/>
    <w:rsid w:val="00AF2199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4041B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D90"/>
    <w:rsid w:val="00D82FA8"/>
    <w:rsid w:val="00D87C08"/>
    <w:rsid w:val="00D97F30"/>
    <w:rsid w:val="00DA27B2"/>
    <w:rsid w:val="00DA419E"/>
    <w:rsid w:val="00DA4F71"/>
    <w:rsid w:val="00DA546C"/>
    <w:rsid w:val="00DA62D2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7111B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677C"/>
    <w:rsid w:val="00F3053A"/>
    <w:rsid w:val="00F31AC4"/>
    <w:rsid w:val="00F4463E"/>
    <w:rsid w:val="00F45004"/>
    <w:rsid w:val="00F45189"/>
    <w:rsid w:val="00F7215D"/>
    <w:rsid w:val="00F754F3"/>
    <w:rsid w:val="00F75CE3"/>
    <w:rsid w:val="00F76D16"/>
    <w:rsid w:val="00F80EC9"/>
    <w:rsid w:val="00F844EE"/>
    <w:rsid w:val="00F84710"/>
    <w:rsid w:val="00F91A95"/>
    <w:rsid w:val="00F95DA2"/>
    <w:rsid w:val="00FA31F3"/>
    <w:rsid w:val="00FA488D"/>
    <w:rsid w:val="00FD31D9"/>
    <w:rsid w:val="00FD732C"/>
    <w:rsid w:val="00FE0DAB"/>
    <w:rsid w:val="00FE189A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3233"/>
    <o:shapelayout v:ext="edit">
      <o:idmap v:ext="edit" data="1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128</Words>
  <Characters>750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4</cp:revision>
  <cp:lastPrinted>2024-01-31T10:55:00Z</cp:lastPrinted>
  <dcterms:created xsi:type="dcterms:W3CDTF">2024-03-21T08:59:00Z</dcterms:created>
  <dcterms:modified xsi:type="dcterms:W3CDTF">2024-03-22T12:31:00Z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