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38524191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6E1686">
              <w:rPr>
                <w:rFonts w:asciiTheme="minorHAnsi" w:hAnsiTheme="minorHAnsi" w:cstheme="minorHAnsi"/>
              </w:rPr>
              <w:t>23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6E1686">
              <w:rPr>
                <w:rFonts w:asciiTheme="minorHAnsi" w:hAnsiTheme="minorHAnsi" w:cstheme="minorHAnsi"/>
              </w:rPr>
              <w:t xml:space="preserve">september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C86026">
              <w:rPr>
                <w:rFonts w:asciiTheme="minorHAnsi" w:hAnsiTheme="minorHAnsi" w:cstheme="minorHAnsi"/>
              </w:rPr>
              <w:t>4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561C54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14:paraId="38FB843A" w14:textId="77777777" w:rsidR="00E333F6" w:rsidRPr="00E333F6" w:rsidRDefault="00E333F6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240C7D0A" w14:textId="77777777" w:rsidR="00E060A0" w:rsidRPr="00E060A0" w:rsidRDefault="00E060A0" w:rsidP="00E060A0"/>
    <w:p w14:paraId="37329FEB" w14:textId="6404B9DC" w:rsidR="000F1AE9" w:rsidRDefault="00585772" w:rsidP="00560822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 2025-2028 – Økonomimodel og budgetnotat</w:t>
      </w:r>
      <w:r w:rsidR="00733332">
        <w:rPr>
          <w:rFonts w:asciiTheme="minorHAnsi" w:hAnsiTheme="minorHAnsi" w:cstheme="minorHAnsi"/>
        </w:rPr>
        <w:t xml:space="preserve"> (Kl. 14.00-14.30)</w:t>
      </w:r>
    </w:p>
    <w:p w14:paraId="6805473D" w14:textId="2A8AA291" w:rsidR="003A0E5C" w:rsidRPr="003A0E5C" w:rsidRDefault="00733332" w:rsidP="003A0E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</w:t>
      </w:r>
      <w:r w:rsidR="003A0E5C">
        <w:rPr>
          <w:rFonts w:asciiTheme="minorHAnsi" w:hAnsiTheme="minorHAnsi" w:cstheme="minorHAnsi"/>
        </w:rPr>
        <w:t xml:space="preserve">Morten Grunert fra </w:t>
      </w:r>
      <w:proofErr w:type="gramStart"/>
      <w:r w:rsidR="003A0E5C">
        <w:rPr>
          <w:rFonts w:asciiTheme="minorHAnsi" w:hAnsiTheme="minorHAnsi" w:cstheme="minorHAnsi"/>
        </w:rPr>
        <w:t>BSS økonom</w:t>
      </w:r>
      <w:r>
        <w:rPr>
          <w:rFonts w:asciiTheme="minorHAnsi" w:hAnsiTheme="minorHAnsi" w:cstheme="minorHAnsi"/>
        </w:rPr>
        <w:t>i</w:t>
      </w:r>
      <w:proofErr w:type="gramEnd"/>
      <w:r>
        <w:rPr>
          <w:rFonts w:asciiTheme="minorHAnsi" w:hAnsiTheme="minorHAnsi" w:cstheme="minorHAnsi"/>
        </w:rPr>
        <w:t>.</w:t>
      </w:r>
      <w:r w:rsidR="003A0E5C">
        <w:rPr>
          <w:rFonts w:asciiTheme="minorHAnsi" w:hAnsiTheme="minorHAnsi" w:cstheme="minorHAnsi"/>
        </w:rPr>
        <w:t xml:space="preserve"> </w:t>
      </w:r>
    </w:p>
    <w:p w14:paraId="3B567EA3" w14:textId="77777777" w:rsidR="00AD4EF0" w:rsidRPr="00AD4EF0" w:rsidRDefault="00AD4EF0" w:rsidP="00AD4EF0"/>
    <w:p w14:paraId="469605FE" w14:textId="10FDC207" w:rsidR="00AD4EF0" w:rsidRDefault="00C2727E" w:rsidP="00785782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Årlig drøftelse af </w:t>
      </w:r>
      <w:r w:rsidR="004000D5">
        <w:rPr>
          <w:rFonts w:asciiTheme="minorHAnsi" w:hAnsiTheme="minorHAnsi" w:cstheme="minorHAnsi"/>
        </w:rPr>
        <w:t>ansvarlig forskningspraksis og forskningsfrihed</w:t>
      </w:r>
      <w:r w:rsidR="003A0E5C">
        <w:rPr>
          <w:rFonts w:asciiTheme="minorHAnsi" w:hAnsiTheme="minorHAnsi" w:cstheme="minorHAnsi"/>
        </w:rPr>
        <w:t xml:space="preserve"> </w:t>
      </w:r>
      <w:r w:rsidR="00733332">
        <w:rPr>
          <w:rFonts w:asciiTheme="minorHAnsi" w:hAnsiTheme="minorHAnsi" w:cstheme="minorHAnsi"/>
        </w:rPr>
        <w:t>(Kl. 14.30-15.00)</w:t>
      </w:r>
    </w:p>
    <w:p w14:paraId="48980C8A" w14:textId="30DA7926" w:rsidR="003A0E5C" w:rsidRPr="003A0E5C" w:rsidRDefault="00733332" w:rsidP="003A0E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</w:t>
      </w:r>
      <w:r w:rsidR="00F67743">
        <w:rPr>
          <w:rFonts w:asciiTheme="minorHAnsi" w:hAnsiTheme="minorHAnsi" w:cstheme="minorHAnsi"/>
        </w:rPr>
        <w:t>Jesper Schneider</w:t>
      </w:r>
      <w:r>
        <w:rPr>
          <w:rFonts w:asciiTheme="minorHAnsi" w:hAnsiTheme="minorHAnsi" w:cstheme="minorHAnsi"/>
        </w:rPr>
        <w:t>, rådgiver for ansvarlig forskningspraksis og forskningsfrihed.</w:t>
      </w:r>
    </w:p>
    <w:p w14:paraId="0B6D6230" w14:textId="77777777" w:rsidR="00AD4EF0" w:rsidRDefault="00AD4EF0" w:rsidP="00C2727E">
      <w:pPr>
        <w:pStyle w:val="Overskrift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1986090F" w14:textId="7EE0E00A" w:rsidR="003A0E5C" w:rsidRDefault="003A0E5C" w:rsidP="003A0E5C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status på handleplan for ligestilling og diversitet</w:t>
      </w:r>
      <w:r w:rsidR="00733332">
        <w:rPr>
          <w:rFonts w:asciiTheme="minorHAnsi" w:hAnsiTheme="minorHAnsi" w:cstheme="minorHAnsi"/>
        </w:rPr>
        <w:t xml:space="preserve"> (Kl. 15.00-15.30)</w:t>
      </w:r>
    </w:p>
    <w:p w14:paraId="361EC956" w14:textId="3F2362BD" w:rsidR="003A0E5C" w:rsidRDefault="00733332" w:rsidP="003A0E5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</w:t>
      </w:r>
      <w:r w:rsidR="00F67743">
        <w:rPr>
          <w:rFonts w:asciiTheme="minorHAnsi" w:hAnsiTheme="minorHAnsi" w:cstheme="minorHAnsi"/>
        </w:rPr>
        <w:t>Dorthe Kirkegaard Thomsen</w:t>
      </w:r>
      <w:r>
        <w:rPr>
          <w:rFonts w:asciiTheme="minorHAnsi" w:hAnsiTheme="minorHAnsi" w:cstheme="minorHAnsi"/>
        </w:rPr>
        <w:t xml:space="preserve"> medlem af Aarhus BSS Forsknings-, Ligestillings- og diversitetsudvalg. </w:t>
      </w:r>
    </w:p>
    <w:p w14:paraId="1CFEDC5D" w14:textId="77777777" w:rsidR="003A0E5C" w:rsidRPr="003A0E5C" w:rsidRDefault="003A0E5C" w:rsidP="003A0E5C">
      <w:pPr>
        <w:ind w:left="425"/>
        <w:rPr>
          <w:rFonts w:asciiTheme="minorHAnsi" w:hAnsiTheme="minorHAnsi" w:cstheme="minorHAnsi"/>
        </w:rPr>
      </w:pPr>
    </w:p>
    <w:p w14:paraId="2A8B965A" w14:textId="5A44B950" w:rsidR="003A0E5C" w:rsidRPr="003A0E5C" w:rsidRDefault="00C2727E" w:rsidP="003A0E5C">
      <w:pPr>
        <w:pStyle w:val="Overskrift1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AU prisopgaver</w:t>
      </w:r>
      <w:proofErr w:type="gramEnd"/>
      <w:r>
        <w:rPr>
          <w:rFonts w:asciiTheme="minorHAnsi" w:hAnsiTheme="minorHAnsi" w:cstheme="minorHAnsi"/>
        </w:rPr>
        <w:t xml:space="preserve"> 2024</w:t>
      </w:r>
    </w:p>
    <w:p w14:paraId="3434AF94" w14:textId="77777777" w:rsidR="00C2727E" w:rsidRPr="00C2727E" w:rsidRDefault="00C2727E" w:rsidP="00C2727E"/>
    <w:p w14:paraId="1A45F1C3" w14:textId="77777777" w:rsidR="00733332" w:rsidRPr="00414110" w:rsidRDefault="00733332" w:rsidP="00733332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0858847C" w14:textId="77777777" w:rsidR="00733332" w:rsidRDefault="00733332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46DF36D4" w14:textId="77777777" w:rsidR="00733332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Evaluering af Akademisk Råds seminar 2024, næste års seminar afholdes 28.-29. sept.</w:t>
      </w:r>
    </w:p>
    <w:p w14:paraId="7C473C2D" w14:textId="69C7AAF6" w:rsidR="00733332" w:rsidRDefault="004000D5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vedrørende Kodeks for ansvarlig forskningspraksis v. Helle Spindler</w:t>
      </w:r>
    </w:p>
    <w:p w14:paraId="1A07FA8B" w14:textId="77777777" w:rsidR="00733332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53DC9065" w14:textId="77777777" w:rsidR="00733332" w:rsidRDefault="00733332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4F9C4AE2" w14:textId="77777777" w:rsidR="00733332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5871DAFA" w14:textId="77777777" w:rsidR="00733332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4FDB7FC8" w14:textId="3F4571C9"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 xml:space="preserve">Eventuel kommunikation fra mødet til </w:t>
      </w:r>
      <w:proofErr w:type="spellStart"/>
      <w:r w:rsidRPr="00DD271D">
        <w:rPr>
          <w:rFonts w:asciiTheme="minorHAnsi" w:hAnsiTheme="minorHAnsi" w:cstheme="minorHAnsi"/>
        </w:rPr>
        <w:t>Universitetsledelsen</w:t>
      </w:r>
      <w:proofErr w:type="spellEnd"/>
      <w:r w:rsidR="00DF35D8">
        <w:rPr>
          <w:rFonts w:asciiTheme="minorHAnsi" w:hAnsiTheme="minorHAnsi" w:cstheme="minorHAnsi"/>
        </w:rPr>
        <w:t xml:space="preserve"> </w:t>
      </w:r>
    </w:p>
    <w:p w14:paraId="32C20BD3" w14:textId="77777777" w:rsidR="00785782" w:rsidRPr="00DD271D" w:rsidRDefault="00785782" w:rsidP="00785782">
      <w:pPr>
        <w:rPr>
          <w:rFonts w:asciiTheme="minorHAnsi" w:hAnsiTheme="minorHAnsi" w:cstheme="minorHAnsi"/>
        </w:rPr>
      </w:pPr>
    </w:p>
    <w:p w14:paraId="594C7445" w14:textId="77777777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DA578A-9A5F-4C75-8449-1EF9C7731D9B}"/>
    <w:embedBold r:id="rId2" w:fontKey="{C15C8CCD-0603-47FF-A4FA-12ECABCFCB24}"/>
    <w:embedItalic r:id="rId3" w:fontKey="{F5D6821C-FF44-44F5-93F4-219FC4EDCE3F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48AFE2-2D0D-47CA-8357-3D19063B17D6}"/>
    <w:embedBold r:id="rId5" w:fontKey="{744BC62D-A6F1-4801-A326-6899DE50F7D6}"/>
    <w:embedItalic r:id="rId6" w:fontKey="{E98632CB-7CA0-4EC4-9429-5710CD757A79}"/>
    <w:embedBoldItalic r:id="rId7" w:fontKey="{B5387095-B884-460C-99BC-692CD1C52F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75776396-46CA-404C-B794-CAB81C6FB996}"/>
    <w:embedBold r:id="rId9" w:fontKey="{5AB3D6C6-A1DB-4624-8B2A-1A6F1AE1FF0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4E10B09-9D0B-44C3-838E-FC2D05095DB9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8095E837-3203-4692-8FC9-D876F216B0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3C11426-2962-422E-B3E2-A1018D489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E9B739A-D24B-4717-A7E4-7076786A7C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AF3A" w14:textId="1836C46E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963DB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23A4A1B5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6E1686">
                            <w:t>4</w:t>
                          </w:r>
                          <w:r w:rsidR="00E65417" w:rsidRPr="001A7589">
                            <w:t xml:space="preserve">. </w:t>
                          </w:r>
                          <w:r w:rsidR="006E1686">
                            <w:t xml:space="preserve">september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B83D7C">
                            <w:t>4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23A4A1B5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6E1686">
                      <w:t>4</w:t>
                    </w:r>
                    <w:r w:rsidR="00E65417" w:rsidRPr="001A7589">
                      <w:t xml:space="preserve">. </w:t>
                    </w:r>
                    <w:r w:rsidR="006E1686">
                      <w:t xml:space="preserve">september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B83D7C">
                      <w:t>4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77E9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4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2"/>
  </w:num>
  <w:num w:numId="16" w16cid:durableId="1158887787">
    <w:abstractNumId w:val="33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5"/>
  </w:num>
  <w:num w:numId="21" w16cid:durableId="1275019729">
    <w:abstractNumId w:val="37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30"/>
  </w:num>
  <w:num w:numId="27" w16cid:durableId="1072503232">
    <w:abstractNumId w:val="10"/>
  </w:num>
  <w:num w:numId="28" w16cid:durableId="1423911855">
    <w:abstractNumId w:val="31"/>
  </w:num>
  <w:num w:numId="29" w16cid:durableId="403449718">
    <w:abstractNumId w:val="8"/>
  </w:num>
  <w:num w:numId="30" w16cid:durableId="1978800215">
    <w:abstractNumId w:val="34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6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1878152478">
    <w:abstractNumId w:val="29"/>
  </w:num>
  <w:num w:numId="38" w16cid:durableId="6581145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314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1AE9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2CA1"/>
    <w:rsid w:val="001A7352"/>
    <w:rsid w:val="001A7589"/>
    <w:rsid w:val="001B2105"/>
    <w:rsid w:val="001B2A96"/>
    <w:rsid w:val="001B3BB4"/>
    <w:rsid w:val="001C027B"/>
    <w:rsid w:val="001D1259"/>
    <w:rsid w:val="001D2AF4"/>
    <w:rsid w:val="001D5D3B"/>
    <w:rsid w:val="001E138D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746ED"/>
    <w:rsid w:val="002822FE"/>
    <w:rsid w:val="00283F13"/>
    <w:rsid w:val="00294C5A"/>
    <w:rsid w:val="002955F0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2F74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A022B"/>
    <w:rsid w:val="003A0E5C"/>
    <w:rsid w:val="003B0624"/>
    <w:rsid w:val="003B4A1E"/>
    <w:rsid w:val="003B7BF5"/>
    <w:rsid w:val="003C22E5"/>
    <w:rsid w:val="003E6170"/>
    <w:rsid w:val="003F1D30"/>
    <w:rsid w:val="003F2192"/>
    <w:rsid w:val="003F289D"/>
    <w:rsid w:val="003F33BA"/>
    <w:rsid w:val="004000D5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E1A3B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1C54"/>
    <w:rsid w:val="00567428"/>
    <w:rsid w:val="005766FA"/>
    <w:rsid w:val="005802EE"/>
    <w:rsid w:val="00583050"/>
    <w:rsid w:val="00583EAB"/>
    <w:rsid w:val="00585772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E7B15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D24E8"/>
    <w:rsid w:val="006E1686"/>
    <w:rsid w:val="006E2A21"/>
    <w:rsid w:val="006E3A74"/>
    <w:rsid w:val="006F3C30"/>
    <w:rsid w:val="006F7105"/>
    <w:rsid w:val="0070375A"/>
    <w:rsid w:val="007121BD"/>
    <w:rsid w:val="00726300"/>
    <w:rsid w:val="00731229"/>
    <w:rsid w:val="00733332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558E5"/>
    <w:rsid w:val="0086046A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61B44"/>
    <w:rsid w:val="00964A4F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573E2"/>
    <w:rsid w:val="00A701A5"/>
    <w:rsid w:val="00A766D2"/>
    <w:rsid w:val="00A7703C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D4EF0"/>
    <w:rsid w:val="00AF0BD2"/>
    <w:rsid w:val="00AF2199"/>
    <w:rsid w:val="00B03F98"/>
    <w:rsid w:val="00B07041"/>
    <w:rsid w:val="00B12507"/>
    <w:rsid w:val="00B12C86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BF588D"/>
    <w:rsid w:val="00C01193"/>
    <w:rsid w:val="00C014CC"/>
    <w:rsid w:val="00C01EFA"/>
    <w:rsid w:val="00C0721C"/>
    <w:rsid w:val="00C12268"/>
    <w:rsid w:val="00C22C7A"/>
    <w:rsid w:val="00C2727E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D90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72010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6CD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7743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1425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124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7</cp:revision>
  <cp:lastPrinted>2024-01-31T10:55:00Z</cp:lastPrinted>
  <dcterms:created xsi:type="dcterms:W3CDTF">2024-09-04T08:26:00Z</dcterms:created>
  <dcterms:modified xsi:type="dcterms:W3CDTF">2024-09-18T09:44:00Z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