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5CE1E" w14:textId="77777777" w:rsidR="00BA0046" w:rsidRPr="0001310D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14:paraId="6B1B8F1A" w14:textId="77777777" w:rsidTr="00544071">
        <w:trPr>
          <w:trHeight w:hRule="exact" w:val="1705"/>
        </w:trPr>
        <w:tc>
          <w:tcPr>
            <w:tcW w:w="8159" w:type="dxa"/>
          </w:tcPr>
          <w:p w14:paraId="2FF1236D" w14:textId="0DCEAF54" w:rsidR="0026120C" w:rsidRPr="001B2105" w:rsidRDefault="0026120C" w:rsidP="0026120C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1B2105">
              <w:rPr>
                <w:rFonts w:asciiTheme="minorHAnsi" w:hAnsiTheme="minorHAnsi" w:cstheme="minorHAnsi"/>
              </w:rPr>
              <w:t>Møde den</w:t>
            </w:r>
            <w:bookmarkEnd w:id="0"/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A16F8C">
              <w:rPr>
                <w:rFonts w:asciiTheme="minorHAnsi" w:hAnsiTheme="minorHAnsi" w:cstheme="minorHAnsi"/>
              </w:rPr>
              <w:t>17</w:t>
            </w:r>
            <w:r w:rsidR="004D0F87" w:rsidRPr="001B2105">
              <w:rPr>
                <w:rFonts w:asciiTheme="minorHAnsi" w:hAnsiTheme="minorHAnsi" w:cstheme="minorHAnsi"/>
              </w:rPr>
              <w:t xml:space="preserve">. </w:t>
            </w:r>
            <w:r w:rsidR="00D97F30">
              <w:rPr>
                <w:rFonts w:asciiTheme="minorHAnsi" w:hAnsiTheme="minorHAnsi" w:cstheme="minorHAnsi"/>
              </w:rPr>
              <w:t>februar 202</w:t>
            </w:r>
            <w:r w:rsidR="00A16F8C">
              <w:rPr>
                <w:rFonts w:asciiTheme="minorHAnsi" w:hAnsiTheme="minorHAnsi" w:cstheme="minorHAnsi"/>
              </w:rPr>
              <w:t>5</w:t>
            </w:r>
            <w:r w:rsidR="004D0F87" w:rsidRPr="001B2105">
              <w:rPr>
                <w:rFonts w:asciiTheme="minorHAnsi" w:hAnsiTheme="minorHAnsi" w:cstheme="minorHAnsi"/>
              </w:rPr>
              <w:t xml:space="preserve"> kl. </w:t>
            </w:r>
            <w:r w:rsidR="006257A9">
              <w:rPr>
                <w:rFonts w:asciiTheme="minorHAnsi" w:hAnsiTheme="minorHAnsi" w:cstheme="minorHAnsi"/>
              </w:rPr>
              <w:t>14.00-16.00</w:t>
            </w:r>
            <w:r w:rsidR="00F45189">
              <w:rPr>
                <w:rFonts w:asciiTheme="minorHAnsi" w:hAnsiTheme="minorHAnsi" w:cstheme="minorHAnsi"/>
              </w:rPr>
              <w:t xml:space="preserve"> </w:t>
            </w:r>
          </w:p>
          <w:p w14:paraId="50E8CDDC" w14:textId="22D815FD" w:rsidR="004D0F87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655206">
              <w:rPr>
                <w:rFonts w:asciiTheme="minorHAnsi" w:hAnsiTheme="minorHAnsi" w:cstheme="minorHAnsi"/>
              </w:rPr>
              <w:t>Sted:</w:t>
            </w:r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C86026" w:rsidRPr="00940609">
              <w:rPr>
                <w:rFonts w:asciiTheme="minorHAnsi" w:hAnsiTheme="minorHAnsi" w:cstheme="minorHAnsi"/>
              </w:rPr>
              <w:t>Mødelokale på 6. etage i bygning 1350</w:t>
            </w:r>
          </w:p>
          <w:p w14:paraId="0E2E52C8" w14:textId="77777777" w:rsidR="00AF2199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1B2105">
              <w:rPr>
                <w:rFonts w:asciiTheme="minorHAnsi" w:hAnsiTheme="minorHAnsi" w:cstheme="minorHAnsi"/>
              </w:rPr>
              <w:t>Akademisk Råd</w:t>
            </w:r>
          </w:p>
          <w:p w14:paraId="222A7EAD" w14:textId="77777777" w:rsidR="006C725C" w:rsidRPr="006C0297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14:paraId="534A7948" w14:textId="77777777" w:rsidR="00AB2E5C" w:rsidRDefault="00E0382F" w:rsidP="00456317">
            <w:pPr>
              <w:pStyle w:val="DokumentNavn"/>
            </w:pPr>
            <w:bookmarkStart w:id="1" w:name="LAN_Agenda"/>
            <w:r>
              <w:t>Dagsorden</w:t>
            </w:r>
            <w:bookmarkEnd w:id="1"/>
          </w:p>
        </w:tc>
      </w:tr>
    </w:tbl>
    <w:p w14:paraId="1B4DD162" w14:textId="77777777" w:rsidR="00E65417" w:rsidRDefault="00E65417" w:rsidP="009963DB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256896F5" w14:textId="77777777" w:rsidR="00E31133" w:rsidRPr="00076DB3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14:paraId="1246962A" w14:textId="522434AE" w:rsidR="00E060A0" w:rsidRDefault="00944E9F" w:rsidP="00944E9F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Godkendelse af referat</w:t>
      </w:r>
    </w:p>
    <w:p w14:paraId="38FB843A" w14:textId="77777777" w:rsidR="00E333F6" w:rsidRPr="00E333F6" w:rsidRDefault="00E333F6" w:rsidP="00E333F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240C7D0A" w14:textId="77777777" w:rsidR="00E060A0" w:rsidRPr="00E060A0" w:rsidRDefault="00E060A0" w:rsidP="00E060A0"/>
    <w:p w14:paraId="4365B9F0" w14:textId="77777777" w:rsidR="00FF586B" w:rsidRDefault="00FF586B" w:rsidP="00655206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Budget 2025-2028</w:t>
      </w:r>
    </w:p>
    <w:p w14:paraId="46E404F9" w14:textId="663BDABE" w:rsidR="00FF586B" w:rsidRDefault="00FF586B" w:rsidP="00FF586B">
      <w:pPr>
        <w:ind w:left="425"/>
        <w:rPr>
          <w:rFonts w:asciiTheme="minorHAnsi" w:hAnsiTheme="minorHAnsi" w:cstheme="minorHAnsi"/>
        </w:rPr>
      </w:pPr>
      <w:r w:rsidRPr="00FF586B">
        <w:rPr>
          <w:rFonts w:asciiTheme="minorHAnsi" w:hAnsiTheme="minorHAnsi" w:cstheme="minorHAnsi"/>
        </w:rPr>
        <w:t>Bilag vedlagt.</w:t>
      </w:r>
    </w:p>
    <w:p w14:paraId="36DC35B0" w14:textId="77777777" w:rsidR="00FF586B" w:rsidRPr="00FF586B" w:rsidRDefault="00FF586B" w:rsidP="00FF586B">
      <w:pPr>
        <w:ind w:left="425"/>
        <w:rPr>
          <w:rFonts w:asciiTheme="minorHAnsi" w:hAnsiTheme="minorHAnsi" w:cstheme="minorHAnsi"/>
        </w:rPr>
      </w:pPr>
    </w:p>
    <w:p w14:paraId="0E25A58E" w14:textId="118556F5" w:rsidR="00C014CC" w:rsidRPr="00414110" w:rsidRDefault="00C014CC" w:rsidP="00655206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 w:rsidR="00944E9F">
        <w:rPr>
          <w:rFonts w:asciiTheme="minorHAnsi" w:hAnsiTheme="minorHAnsi" w:cstheme="minorHAnsi"/>
        </w:rPr>
        <w:t>terin</w:t>
      </w:r>
      <w:r w:rsidR="005766FA">
        <w:rPr>
          <w:rFonts w:asciiTheme="minorHAnsi" w:hAnsiTheme="minorHAnsi" w:cstheme="minorHAnsi"/>
        </w:rPr>
        <w:t>g og drøftelse</w:t>
      </w:r>
    </w:p>
    <w:p w14:paraId="35EBF457" w14:textId="23A2CBC7" w:rsidR="00A16F8C" w:rsidRDefault="00A16F8C" w:rsidP="007B729A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Formanden: </w:t>
      </w:r>
    </w:p>
    <w:p w14:paraId="506C730E" w14:textId="77777777" w:rsidR="00382366" w:rsidRDefault="00382366" w:rsidP="00A16F8C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Velkommen til nye studentermedlemmer</w:t>
      </w:r>
    </w:p>
    <w:p w14:paraId="17518C6A" w14:textId="43BA98C1" w:rsidR="00040B77" w:rsidRDefault="00040B77" w:rsidP="00A16F8C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Seneste semestermøde fra december</w:t>
      </w:r>
    </w:p>
    <w:p w14:paraId="386B4EC4" w14:textId="77777777" w:rsidR="00A16F8C" w:rsidRDefault="00A16F8C" w:rsidP="00382366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1FA4C2E5" w14:textId="77777777" w:rsidR="00A16F8C" w:rsidRDefault="008F7C73" w:rsidP="007B729A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AB7EA6">
        <w:rPr>
          <w:rFonts w:asciiTheme="minorHAnsi" w:hAnsiTheme="minorHAnsi" w:cstheme="minorHAnsi"/>
        </w:rPr>
        <w:t>D</w:t>
      </w:r>
      <w:r w:rsidR="00C014CC" w:rsidRPr="00AB7EA6">
        <w:rPr>
          <w:rFonts w:asciiTheme="minorHAnsi" w:hAnsiTheme="minorHAnsi" w:cstheme="minorHAnsi"/>
        </w:rPr>
        <w:t>ekan</w:t>
      </w:r>
      <w:r w:rsidR="002822FE" w:rsidRPr="00AB7EA6">
        <w:rPr>
          <w:rFonts w:asciiTheme="minorHAnsi" w:hAnsiTheme="minorHAnsi" w:cstheme="minorHAnsi"/>
        </w:rPr>
        <w:t>en:</w:t>
      </w:r>
      <w:r w:rsidR="0006115C" w:rsidRPr="00AB7EA6">
        <w:rPr>
          <w:rFonts w:asciiTheme="minorHAnsi" w:hAnsiTheme="minorHAnsi" w:cstheme="minorHAnsi"/>
        </w:rPr>
        <w:t xml:space="preserve"> </w:t>
      </w:r>
    </w:p>
    <w:p w14:paraId="0128E916" w14:textId="44BE59B4" w:rsidR="00A9716F" w:rsidRDefault="00A16F8C" w:rsidP="00A16F8C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Kandidatreformen</w:t>
      </w:r>
    </w:p>
    <w:p w14:paraId="025B6214" w14:textId="272013CF" w:rsidR="00040B77" w:rsidRPr="00040B77" w:rsidRDefault="00A16F8C" w:rsidP="00040B77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Basismidler</w:t>
      </w:r>
    </w:p>
    <w:p w14:paraId="0DD5F3FA" w14:textId="77777777" w:rsidR="00B83D7C" w:rsidRPr="00B83D7C" w:rsidRDefault="00B83D7C" w:rsidP="00B83D7C"/>
    <w:p w14:paraId="43D5110A" w14:textId="77777777" w:rsidR="00040B77" w:rsidRDefault="00040B77" w:rsidP="00040B77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Forslag til årshjul 2025</w:t>
      </w:r>
    </w:p>
    <w:p w14:paraId="5FFB92E9" w14:textId="77777777" w:rsidR="00040B77" w:rsidRPr="0034281B" w:rsidRDefault="00040B77" w:rsidP="00040B7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513FCC29" w14:textId="77777777" w:rsidR="00040B77" w:rsidRPr="0034281B" w:rsidRDefault="00040B77" w:rsidP="00040B77"/>
    <w:p w14:paraId="178820BB" w14:textId="77777777" w:rsidR="00040B77" w:rsidRDefault="00040B77" w:rsidP="00040B77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Skriftlig meddelelse: Orientering om Aarhus BSS Uddannelsesrapport 2024</w:t>
      </w:r>
    </w:p>
    <w:p w14:paraId="5C5C659F" w14:textId="77777777" w:rsidR="00040B77" w:rsidRDefault="00040B77" w:rsidP="00040B77">
      <w:pPr>
        <w:ind w:left="425"/>
        <w:rPr>
          <w:rFonts w:asciiTheme="minorHAnsi" w:hAnsiTheme="minorHAnsi" w:cstheme="minorHAnsi"/>
        </w:rPr>
      </w:pPr>
      <w:r w:rsidRPr="009C2134">
        <w:rPr>
          <w:rFonts w:asciiTheme="minorHAnsi" w:hAnsiTheme="minorHAnsi" w:cstheme="minorHAnsi"/>
        </w:rPr>
        <w:t>Sagsfremstilling</w:t>
      </w:r>
      <w:r>
        <w:rPr>
          <w:rFonts w:asciiTheme="minorHAnsi" w:hAnsiTheme="minorHAnsi" w:cstheme="minorHAnsi"/>
        </w:rPr>
        <w:t xml:space="preserve"> og bilag</w:t>
      </w:r>
      <w:r w:rsidRPr="009C2134">
        <w:rPr>
          <w:rFonts w:asciiTheme="minorHAnsi" w:hAnsiTheme="minorHAnsi" w:cstheme="minorHAnsi"/>
        </w:rPr>
        <w:t xml:space="preserve"> vedlagt.</w:t>
      </w:r>
    </w:p>
    <w:p w14:paraId="0185B17F" w14:textId="77777777" w:rsidR="00040B77" w:rsidRDefault="00040B77" w:rsidP="00040B77">
      <w:pPr>
        <w:ind w:left="425"/>
        <w:rPr>
          <w:rFonts w:asciiTheme="minorHAnsi" w:hAnsiTheme="minorHAnsi" w:cstheme="minorHAnsi"/>
        </w:rPr>
      </w:pPr>
    </w:p>
    <w:p w14:paraId="3BD665A4" w14:textId="374BB372" w:rsidR="00A16F8C" w:rsidRDefault="00267EE3" w:rsidP="0034281B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Høring af Aarhus Universitets strategi 2030</w:t>
      </w:r>
    </w:p>
    <w:p w14:paraId="4029973E" w14:textId="5FB5D798" w:rsidR="00267EE3" w:rsidRPr="00267EE3" w:rsidRDefault="00267EE3" w:rsidP="00267EE3">
      <w:pPr>
        <w:ind w:left="425"/>
        <w:rPr>
          <w:rFonts w:asciiTheme="minorHAnsi" w:hAnsiTheme="minorHAnsi" w:cstheme="minorHAnsi"/>
        </w:rPr>
      </w:pPr>
      <w:r w:rsidRPr="00267EE3">
        <w:rPr>
          <w:rFonts w:asciiTheme="minorHAnsi" w:hAnsiTheme="minorHAnsi" w:cstheme="minorHAnsi"/>
        </w:rPr>
        <w:t xml:space="preserve">Sagsfremstilling og bilag vedlagt. </w:t>
      </w:r>
    </w:p>
    <w:p w14:paraId="58B89787" w14:textId="77777777" w:rsidR="00286BC6" w:rsidRPr="00286BC6" w:rsidRDefault="00286BC6" w:rsidP="00286BC6"/>
    <w:p w14:paraId="21FB20E0" w14:textId="02033C1A" w:rsidR="00A16F8C" w:rsidRDefault="00A16F8C" w:rsidP="0034281B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AU’s tilstedeværelse og aktivitet på sociale medier</w:t>
      </w:r>
    </w:p>
    <w:p w14:paraId="6DDADF25" w14:textId="0CDB6FA3" w:rsidR="00040B77" w:rsidRPr="00FF586B" w:rsidRDefault="00FF586B" w:rsidP="00040B77">
      <w:pPr>
        <w:ind w:left="425"/>
        <w:rPr>
          <w:rFonts w:asciiTheme="minorHAnsi" w:hAnsiTheme="minorHAnsi" w:cstheme="minorHAnsi"/>
        </w:rPr>
      </w:pPr>
      <w:r w:rsidRPr="00FF586B">
        <w:rPr>
          <w:rFonts w:asciiTheme="minorHAnsi" w:hAnsiTheme="minorHAnsi" w:cstheme="minorHAnsi"/>
        </w:rPr>
        <w:t>Afventer sagsfremstilling</w:t>
      </w:r>
    </w:p>
    <w:p w14:paraId="67502010" w14:textId="77777777" w:rsidR="00FF586B" w:rsidRPr="00267EE3" w:rsidRDefault="00FF586B" w:rsidP="00040B77">
      <w:pPr>
        <w:ind w:left="425"/>
      </w:pPr>
    </w:p>
    <w:p w14:paraId="288DF84A" w14:textId="725056B9" w:rsidR="00A16F8C" w:rsidRPr="00A16F8C" w:rsidRDefault="00A16F8C" w:rsidP="00A16F8C">
      <w:pPr>
        <w:pStyle w:val="Overskrift1"/>
      </w:pPr>
      <w:r>
        <w:rPr>
          <w:rFonts w:asciiTheme="minorHAnsi" w:hAnsiTheme="minorHAnsi" w:cstheme="minorHAnsi"/>
        </w:rPr>
        <w:t xml:space="preserve">Forsøgsordning med udpegning af æresdoktorer hvert andet år </w:t>
      </w:r>
    </w:p>
    <w:p w14:paraId="21BBAD92" w14:textId="1DE94C7D" w:rsidR="00040B77" w:rsidRDefault="00FF586B" w:rsidP="00FF586B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Afventer sagsfremstilling</w:t>
      </w:r>
    </w:p>
    <w:p w14:paraId="0F4D2016" w14:textId="77777777" w:rsidR="00FF586B" w:rsidRPr="00DD271D" w:rsidRDefault="00FF586B" w:rsidP="00FF586B">
      <w:pPr>
        <w:ind w:left="425"/>
        <w:rPr>
          <w:rFonts w:asciiTheme="minorHAnsi" w:hAnsiTheme="minorHAnsi" w:cstheme="minorHAnsi"/>
        </w:rPr>
      </w:pPr>
    </w:p>
    <w:p w14:paraId="594C7445" w14:textId="77777777" w:rsidR="00583050" w:rsidRPr="001B2105" w:rsidRDefault="008F7C73" w:rsidP="00052D47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>Eventuelt</w:t>
      </w:r>
      <w:r w:rsidR="001F1C04" w:rsidRPr="009963DB">
        <w:rPr>
          <w:rFonts w:asciiTheme="minorHAnsi" w:hAnsiTheme="minorHAnsi" w:cstheme="minorHAnsi"/>
        </w:rPr>
        <w:t xml:space="preserve"> </w:t>
      </w:r>
    </w:p>
    <w:sectPr w:rsidR="00583050" w:rsidRPr="001B2105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1B467" w14:textId="77777777" w:rsidR="00C014CC" w:rsidRDefault="00C014CC">
      <w:r>
        <w:separator/>
      </w:r>
    </w:p>
  </w:endnote>
  <w:endnote w:type="continuationSeparator" w:id="0">
    <w:p w14:paraId="12D8E707" w14:textId="77777777"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826D5D-6BE6-4833-9295-2D47D765744C}"/>
    <w:embedBold r:id="rId2" w:fontKey="{C8FD1E43-5475-4421-8167-BE378E0DEECA}"/>
    <w:embedItalic r:id="rId3" w:fontKey="{58AF57CC-C214-455B-A143-82790DE027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F98753D-4E15-46F0-AFAB-BE8CE9CD243C}"/>
    <w:embedBold r:id="rId5" w:fontKey="{A46E57F6-3A7E-4CE2-A338-8BE0CD9BA249}"/>
    <w:embedItalic r:id="rId6" w:fontKey="{98BB5FC5-33E5-48F0-81B2-A915AF744F67}"/>
    <w:embedBoldItalic r:id="rId7" w:fontKey="{784D14C8-5766-4FA0-95EF-C589BC45EC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B795EC82-1AB6-448B-8DA6-625DBF1E9A4A}"/>
    <w:embedBold r:id="rId9" w:fontKey="{18D3DB32-4A76-4029-B355-5BEE1B44EA32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38ECF4F-7C63-4280-92E6-BFD49D8C53B9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720A1CCA-1616-4A57-B9F9-1C1E640776B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22660139-7EFA-4849-B849-6535523221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0E99000-B412-4733-9BB0-B9A6D16B95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EAF3A" w14:textId="0A55C8F4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286BC6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6B131" w14:textId="77777777" w:rsidR="0065394A" w:rsidRDefault="0065394A" w:rsidP="0065394A">
    <w:pPr>
      <w:ind w:right="360"/>
    </w:pPr>
  </w:p>
  <w:p w14:paraId="06B86492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FE9A6FA" wp14:editId="51B7ADCB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6F776A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9A6FA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" filled="f" stroked="f" strokeweight="2pt">
              <v:textbox>
                <w:txbxContent>
                  <w:p w14:paraId="0C6F776A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14:paraId="2DBC5578" w14:textId="77777777" w:rsidTr="0071299B">
      <w:tc>
        <w:tcPr>
          <w:tcW w:w="2409" w:type="dxa"/>
        </w:tcPr>
        <w:p w14:paraId="6AF6D841" w14:textId="77777777" w:rsidR="0065394A" w:rsidRPr="009224E3" w:rsidRDefault="0065394A" w:rsidP="0065394A">
          <w:pPr>
            <w:pStyle w:val="Template-Companyname"/>
          </w:pPr>
          <w:bookmarkStart w:id="42" w:name="OFF_unitName"/>
          <w:r>
            <w:t>Dekanatet,  Aarhus BSS</w:t>
          </w:r>
          <w:bookmarkEnd w:id="42"/>
        </w:p>
        <w:p w14:paraId="1AD31DB1" w14:textId="77777777" w:rsidR="0065394A" w:rsidRPr="009224E3" w:rsidRDefault="0065394A" w:rsidP="0065394A">
          <w:pPr>
            <w:pStyle w:val="Template-Address"/>
          </w:pPr>
          <w:bookmarkStart w:id="43" w:name="LAN_AU"/>
          <w:r>
            <w:t>Aarhus Universitet</w:t>
          </w:r>
          <w:bookmarkEnd w:id="43"/>
        </w:p>
        <w:p w14:paraId="3026CE51" w14:textId="77777777" w:rsidR="0065394A" w:rsidRPr="009224E3" w:rsidRDefault="0065394A" w:rsidP="0065394A">
          <w:pPr>
            <w:pStyle w:val="Template-Address"/>
          </w:pPr>
          <w:bookmarkStart w:id="44" w:name="OFF_addressComputed"/>
          <w:r>
            <w:t>Bartholins Allé 14</w:t>
          </w:r>
          <w:r>
            <w:br/>
            <w:t>8000 Aarhus C</w:t>
          </w:r>
          <w:bookmarkEnd w:id="44"/>
        </w:p>
      </w:tc>
      <w:tc>
        <w:tcPr>
          <w:tcW w:w="2410" w:type="dxa"/>
        </w:tcPr>
        <w:p w14:paraId="5BC5CA0C" w14:textId="77777777"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45" w:name="LAN_Tel"/>
          <w:bookmarkStart w:id="46" w:name="OFF_Phone_HIF"/>
          <w:r>
            <w:t>Tlf.:</w:t>
          </w:r>
          <w:bookmarkEnd w:id="45"/>
          <w:r w:rsidRPr="009224E3">
            <w:t xml:space="preserve"> </w:t>
          </w:r>
          <w:bookmarkStart w:id="47" w:name="OFF_Phone"/>
          <w:r>
            <w:t>+45 8715 2454</w:t>
          </w:r>
          <w:bookmarkEnd w:id="47"/>
        </w:p>
        <w:p w14:paraId="4DE51948" w14:textId="77777777"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48" w:name="LAN_Fax"/>
          <w:bookmarkStart w:id="49" w:name="OFF_Fax_HIF"/>
          <w:bookmarkEnd w:id="46"/>
          <w:r>
            <w:rPr>
              <w:vanish/>
            </w:rPr>
            <w:t>Fax:</w:t>
          </w:r>
          <w:bookmarkEnd w:id="48"/>
          <w:r w:rsidRPr="009224E3">
            <w:rPr>
              <w:vanish/>
            </w:rPr>
            <w:t xml:space="preserve"> </w:t>
          </w:r>
          <w:bookmarkStart w:id="50" w:name="OFF_Fax"/>
          <w:bookmarkEnd w:id="50"/>
        </w:p>
        <w:p w14:paraId="6907C0B6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1" w:name="OFF_Email_HIF"/>
          <w:bookmarkEnd w:id="49"/>
          <w:r w:rsidRPr="00C014CC">
            <w:rPr>
              <w:lang w:val="en-US"/>
            </w:rPr>
            <w:t xml:space="preserve">E-mail: </w:t>
          </w:r>
          <w:bookmarkStart w:id="52" w:name="OFF_Email"/>
          <w:r w:rsidRPr="00C014CC">
            <w:rPr>
              <w:lang w:val="en-US"/>
            </w:rPr>
            <w:t>bss@au.dk</w:t>
          </w:r>
          <w:bookmarkEnd w:id="52"/>
        </w:p>
        <w:p w14:paraId="6978F2FC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3" w:name="OFF_wwwComputed_HIF"/>
          <w:bookmarkEnd w:id="51"/>
          <w:r w:rsidRPr="00C014CC">
            <w:rPr>
              <w:lang w:val="en-US"/>
            </w:rPr>
            <w:t xml:space="preserve">Web: </w:t>
          </w:r>
          <w:bookmarkStart w:id="54" w:name="OFF_wwwComputed"/>
          <w:r w:rsidRPr="00C014CC">
            <w:rPr>
              <w:lang w:val="en-US"/>
            </w:rPr>
            <w:t>bss.au.dk</w:t>
          </w:r>
          <w:bookmarkEnd w:id="53"/>
          <w:bookmarkEnd w:id="54"/>
        </w:p>
      </w:tc>
      <w:tc>
        <w:tcPr>
          <w:tcW w:w="4820" w:type="dxa"/>
        </w:tcPr>
        <w:p w14:paraId="600EAAD3" w14:textId="77777777"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55" w:name="IMG_Secondary"/>
          <w:r>
            <w:drawing>
              <wp:inline distT="0" distB="0" distL="0" distR="0" wp14:anchorId="0E9330F2" wp14:editId="3FC9727B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5"/>
        </w:p>
      </w:tc>
    </w:tr>
  </w:tbl>
  <w:p w14:paraId="2D2796E4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136CD" w14:textId="77777777" w:rsidR="00C014CC" w:rsidRDefault="00C014CC">
      <w:r>
        <w:separator/>
      </w:r>
    </w:p>
  </w:footnote>
  <w:footnote w:type="continuationSeparator" w:id="0">
    <w:p w14:paraId="57C878BA" w14:textId="77777777"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AE235" w14:textId="77777777"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3779E67" wp14:editId="7F04B9F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39A5DC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79E67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2E39A5DC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35F5627" wp14:editId="2B79082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CBE90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0FD775F4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57D4CABC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F5627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" filled="f" stroked="f">
              <v:textbox inset="0,0,0,0">
                <w:txbxContent>
                  <w:p w14:paraId="3D6CBE90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0FD775F4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57D4CABC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B24D9C7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39E4D4" wp14:editId="110C891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F4C6D3" wp14:editId="517C435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D7D3A" w14:textId="77777777"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10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0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1E6A0465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1CA9DD4C" wp14:editId="3B9B645B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4C6D3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76D7D3A" w14:textId="77777777"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1" w:name="LAN_Page_2"/>
                    <w:r>
                      <w:rPr>
                        <w:rStyle w:val="Sidetal"/>
                      </w:rPr>
                      <w:t>Side</w:t>
                    </w:r>
                    <w:bookmarkEnd w:id="11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1E6A0465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1CA9DD4C" wp14:editId="3B9B645B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6A6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309E1A" wp14:editId="0F2E0D16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213C3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2" w:name="OFF_logo1AComputed"/>
                          <w:bookmarkStart w:id="13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2"/>
                        </w:p>
                        <w:p w14:paraId="7F6CF3C2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4" w:name="OFF_logo2AComputed"/>
                          <w:bookmarkStart w:id="15" w:name="OFF_logo2AComputed_HIF"/>
                          <w:bookmarkEnd w:id="13"/>
                          <w:r>
                            <w:t>Aarhus Universitet</w:t>
                          </w:r>
                          <w:bookmarkEnd w:id="14"/>
                        </w:p>
                        <w:bookmarkEnd w:id="15"/>
                        <w:p w14:paraId="11D0441A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09E1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3C7213C3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7F6CF3C2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11D0441A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0C31539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B8BCF6" wp14:editId="6E361D8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3E2BD9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B8BCF6"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643E2BD9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2D16CCAF" wp14:editId="5EB721ED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A24D6C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16CCAF"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6AA24D6C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29D5E76" wp14:editId="5A3D94C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81942D" wp14:editId="111E3BD2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5E111" w14:textId="77777777" w:rsidR="00307E90" w:rsidRDefault="001D5D3B" w:rsidP="003F33BA">
                          <w:pPr>
                            <w:pStyle w:val="Template-Afdeling"/>
                          </w:pPr>
                          <w:bookmarkStart w:id="20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20"/>
                        <w:p w14:paraId="67681FB7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2095A7D1" w14:textId="77777777" w:rsidR="00AC6376" w:rsidRDefault="00AC6376" w:rsidP="00307E90">
                          <w:pPr>
                            <w:pStyle w:val="Template"/>
                          </w:pPr>
                          <w:bookmarkStart w:id="21" w:name="USR_Title"/>
                          <w:r>
                            <w:t>Rådgiver</w:t>
                          </w:r>
                          <w:bookmarkStart w:id="22" w:name="USR_Title_HIF"/>
                          <w:bookmarkEnd w:id="21"/>
                        </w:p>
                        <w:bookmarkEnd w:id="22"/>
                        <w:p w14:paraId="2853CBD4" w14:textId="77777777" w:rsidR="00AC6376" w:rsidRDefault="00AC6376" w:rsidP="00307E90">
                          <w:pPr>
                            <w:pStyle w:val="Template"/>
                          </w:pPr>
                        </w:p>
                        <w:p w14:paraId="31BF41C2" w14:textId="2C277A93" w:rsidR="00307E90" w:rsidRPr="00307E90" w:rsidRDefault="0001310D" w:rsidP="00307E90">
                          <w:pPr>
                            <w:pStyle w:val="Template"/>
                          </w:pPr>
                          <w:bookmarkStart w:id="23" w:name="LAN_Date"/>
                          <w:r w:rsidRPr="001A7589">
                            <w:t>Dato</w:t>
                          </w:r>
                          <w:bookmarkEnd w:id="23"/>
                          <w:r w:rsidR="00BC6E27" w:rsidRPr="001A7589">
                            <w:t xml:space="preserve">: </w:t>
                          </w:r>
                          <w:r w:rsidR="00B00543">
                            <w:t>23</w:t>
                          </w:r>
                          <w:r w:rsidR="00E65417" w:rsidRPr="001A7589">
                            <w:t xml:space="preserve">. </w:t>
                          </w:r>
                          <w:r w:rsidR="00E333F6">
                            <w:t xml:space="preserve">januar </w:t>
                          </w:r>
                          <w:r w:rsidR="00E65417" w:rsidRPr="001A7589">
                            <w:t>20</w:t>
                          </w:r>
                          <w:r w:rsidR="00E333F6">
                            <w:t>2</w:t>
                          </w:r>
                          <w:r w:rsidR="00A16F8C">
                            <w:t>5</w:t>
                          </w:r>
                        </w:p>
                        <w:p w14:paraId="114A7CBB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4" w:name="LAN_Sagsnr"/>
                          <w:bookmarkStart w:id="2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4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26" w:name="FLD_Sagsnummer"/>
                          <w:bookmarkEnd w:id="26"/>
                        </w:p>
                        <w:p w14:paraId="719FCFD2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7" w:name="LAN_Ref"/>
                          <w:bookmarkStart w:id="28" w:name="FLD_Reference_HIF"/>
                          <w:bookmarkEnd w:id="25"/>
                          <w:r>
                            <w:rPr>
                              <w:vanish/>
                            </w:rPr>
                            <w:t>Ref</w:t>
                          </w:r>
                          <w:bookmarkEnd w:id="27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9" w:name="FLD_Reference"/>
                          <w:bookmarkEnd w:id="29"/>
                        </w:p>
                        <w:bookmarkEnd w:id="28"/>
                        <w:p w14:paraId="1AF4ACD8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5365D64B" wp14:editId="04DACFEB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7979031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C838AB5" w14:textId="77777777"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0" w:name="LAN_Page"/>
                          <w:r>
                            <w:t>Side</w:t>
                          </w:r>
                          <w:bookmarkEnd w:id="30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1942D"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4915E111" w14:textId="77777777" w:rsidR="00307E90" w:rsidRDefault="001D5D3B" w:rsidP="003F33BA">
                    <w:pPr>
                      <w:pStyle w:val="Template-Afdeling"/>
                    </w:pPr>
                    <w:bookmarkStart w:id="31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31"/>
                  <w:p w14:paraId="67681FB7" w14:textId="77777777" w:rsidR="00307E90" w:rsidRDefault="00307E90" w:rsidP="00307E90">
                    <w:pPr>
                      <w:pStyle w:val="Template"/>
                    </w:pPr>
                  </w:p>
                  <w:p w14:paraId="2095A7D1" w14:textId="77777777" w:rsidR="00AC6376" w:rsidRDefault="00AC6376" w:rsidP="00307E90">
                    <w:pPr>
                      <w:pStyle w:val="Template"/>
                    </w:pPr>
                    <w:bookmarkStart w:id="32" w:name="USR_Title"/>
                    <w:r>
                      <w:t>Rådgiver</w:t>
                    </w:r>
                    <w:bookmarkStart w:id="33" w:name="USR_Title_HIF"/>
                    <w:bookmarkEnd w:id="32"/>
                  </w:p>
                  <w:bookmarkEnd w:id="33"/>
                  <w:p w14:paraId="2853CBD4" w14:textId="77777777" w:rsidR="00AC6376" w:rsidRDefault="00AC6376" w:rsidP="00307E90">
                    <w:pPr>
                      <w:pStyle w:val="Template"/>
                    </w:pPr>
                  </w:p>
                  <w:p w14:paraId="31BF41C2" w14:textId="2C277A93" w:rsidR="00307E90" w:rsidRPr="00307E90" w:rsidRDefault="0001310D" w:rsidP="00307E90">
                    <w:pPr>
                      <w:pStyle w:val="Template"/>
                    </w:pPr>
                    <w:bookmarkStart w:id="34" w:name="LAN_Date"/>
                    <w:r w:rsidRPr="001A7589">
                      <w:t>Dato</w:t>
                    </w:r>
                    <w:bookmarkEnd w:id="34"/>
                    <w:r w:rsidR="00BC6E27" w:rsidRPr="001A7589">
                      <w:t xml:space="preserve">: </w:t>
                    </w:r>
                    <w:r w:rsidR="00B00543">
                      <w:t>23</w:t>
                    </w:r>
                    <w:r w:rsidR="00E65417" w:rsidRPr="001A7589">
                      <w:t xml:space="preserve">. </w:t>
                    </w:r>
                    <w:r w:rsidR="00E333F6">
                      <w:t xml:space="preserve">januar </w:t>
                    </w:r>
                    <w:r w:rsidR="00E65417" w:rsidRPr="001A7589">
                      <w:t>20</w:t>
                    </w:r>
                    <w:r w:rsidR="00E333F6">
                      <w:t>2</w:t>
                    </w:r>
                    <w:r w:rsidR="00A16F8C">
                      <w:t>5</w:t>
                    </w:r>
                  </w:p>
                  <w:p w14:paraId="114A7CBB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5" w:name="LAN_Sagsnr"/>
                    <w:bookmarkStart w:id="36" w:name="FLD_Sagsnummer_HIF"/>
                    <w:r>
                      <w:rPr>
                        <w:vanish/>
                      </w:rPr>
                      <w:t>Sags nr</w:t>
                    </w:r>
                    <w:bookmarkEnd w:id="35"/>
                    <w:r w:rsidR="00307E90">
                      <w:rPr>
                        <w:vanish/>
                      </w:rPr>
                      <w:t xml:space="preserve">.: </w:t>
                    </w:r>
                    <w:bookmarkStart w:id="37" w:name="FLD_Sagsnummer"/>
                    <w:bookmarkEnd w:id="37"/>
                  </w:p>
                  <w:p w14:paraId="719FCFD2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Ref"/>
                    <w:bookmarkStart w:id="39" w:name="FLD_Reference_HIF"/>
                    <w:bookmarkEnd w:id="36"/>
                    <w:r>
                      <w:rPr>
                        <w:vanish/>
                      </w:rPr>
                      <w:t>Ref</w:t>
                    </w:r>
                    <w:bookmarkEnd w:id="38"/>
                    <w:r w:rsidR="00307E90">
                      <w:rPr>
                        <w:vanish/>
                      </w:rPr>
                      <w:t xml:space="preserve">: </w:t>
                    </w:r>
                    <w:bookmarkStart w:id="40" w:name="FLD_Reference"/>
                    <w:bookmarkEnd w:id="40"/>
                  </w:p>
                  <w:bookmarkEnd w:id="39"/>
                  <w:p w14:paraId="1AF4ACD8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5365D64B" wp14:editId="04DACFEB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7979031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4C838AB5" w14:textId="77777777"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1" w:name="LAN_Page"/>
                    <w:r>
                      <w:t>Side</w:t>
                    </w:r>
                    <w:bookmarkEnd w:id="41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F6E2F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145DF3"/>
    <w:multiLevelType w:val="hybridMultilevel"/>
    <w:tmpl w:val="9630276A"/>
    <w:lvl w:ilvl="0" w:tplc="516C007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3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7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0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3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4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5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659336147">
    <w:abstractNumId w:val="16"/>
  </w:num>
  <w:num w:numId="2" w16cid:durableId="1317761024">
    <w:abstractNumId w:val="26"/>
  </w:num>
  <w:num w:numId="3" w16cid:durableId="1071196573">
    <w:abstractNumId w:val="15"/>
  </w:num>
  <w:num w:numId="4" w16cid:durableId="231888341">
    <w:abstractNumId w:val="21"/>
  </w:num>
  <w:num w:numId="5" w16cid:durableId="1643656785">
    <w:abstractNumId w:val="17"/>
  </w:num>
  <w:num w:numId="6" w16cid:durableId="2138183388">
    <w:abstractNumId w:val="7"/>
  </w:num>
  <w:num w:numId="7" w16cid:durableId="1660961628">
    <w:abstractNumId w:val="6"/>
  </w:num>
  <w:num w:numId="8" w16cid:durableId="330913369">
    <w:abstractNumId w:val="5"/>
  </w:num>
  <w:num w:numId="9" w16cid:durableId="868028044">
    <w:abstractNumId w:val="4"/>
  </w:num>
  <w:num w:numId="10" w16cid:durableId="1781798512">
    <w:abstractNumId w:val="20"/>
  </w:num>
  <w:num w:numId="11" w16cid:durableId="1380861769">
    <w:abstractNumId w:val="3"/>
  </w:num>
  <w:num w:numId="12" w16cid:durableId="511726904">
    <w:abstractNumId w:val="2"/>
  </w:num>
  <w:num w:numId="13" w16cid:durableId="1173227985">
    <w:abstractNumId w:val="1"/>
  </w:num>
  <w:num w:numId="14" w16cid:durableId="2072579790">
    <w:abstractNumId w:val="0"/>
  </w:num>
  <w:num w:numId="15" w16cid:durableId="1865436125">
    <w:abstractNumId w:val="31"/>
  </w:num>
  <w:num w:numId="16" w16cid:durableId="1158887787">
    <w:abstractNumId w:val="32"/>
  </w:num>
  <w:num w:numId="17" w16cid:durableId="1614363525">
    <w:abstractNumId w:val="9"/>
  </w:num>
  <w:num w:numId="18" w16cid:durableId="1515222931">
    <w:abstractNumId w:val="13"/>
  </w:num>
  <w:num w:numId="19" w16cid:durableId="547961723">
    <w:abstractNumId w:val="11"/>
  </w:num>
  <w:num w:numId="20" w16cid:durableId="1825780389">
    <w:abstractNumId w:val="34"/>
  </w:num>
  <w:num w:numId="21" w16cid:durableId="1275019729">
    <w:abstractNumId w:val="36"/>
  </w:num>
  <w:num w:numId="22" w16cid:durableId="1549799357">
    <w:abstractNumId w:val="19"/>
  </w:num>
  <w:num w:numId="23" w16cid:durableId="536629633">
    <w:abstractNumId w:val="25"/>
  </w:num>
  <w:num w:numId="24" w16cid:durableId="1701323897">
    <w:abstractNumId w:val="18"/>
  </w:num>
  <w:num w:numId="25" w16cid:durableId="1392268544">
    <w:abstractNumId w:val="12"/>
  </w:num>
  <w:num w:numId="26" w16cid:durableId="445345603">
    <w:abstractNumId w:val="29"/>
  </w:num>
  <w:num w:numId="27" w16cid:durableId="1072503232">
    <w:abstractNumId w:val="10"/>
  </w:num>
  <w:num w:numId="28" w16cid:durableId="1423911855">
    <w:abstractNumId w:val="30"/>
  </w:num>
  <w:num w:numId="29" w16cid:durableId="403449718">
    <w:abstractNumId w:val="8"/>
  </w:num>
  <w:num w:numId="30" w16cid:durableId="1978800215">
    <w:abstractNumId w:val="33"/>
  </w:num>
  <w:num w:numId="31" w16cid:durableId="338822589">
    <w:abstractNumId w:val="28"/>
  </w:num>
  <w:num w:numId="32" w16cid:durableId="215167077">
    <w:abstractNumId w:val="22"/>
  </w:num>
  <w:num w:numId="33" w16cid:durableId="669913394">
    <w:abstractNumId w:val="35"/>
  </w:num>
  <w:num w:numId="34" w16cid:durableId="962542892">
    <w:abstractNumId w:val="23"/>
  </w:num>
  <w:num w:numId="35" w16cid:durableId="1295863858">
    <w:abstractNumId w:val="24"/>
  </w:num>
  <w:num w:numId="36" w16cid:durableId="1525482650">
    <w:abstractNumId w:val="27"/>
  </w:num>
  <w:num w:numId="37" w16cid:durableId="8023885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191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264"/>
    <w:rsid w:val="00000B35"/>
    <w:rsid w:val="00000BFD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233EB"/>
    <w:rsid w:val="00031116"/>
    <w:rsid w:val="0003149C"/>
    <w:rsid w:val="00034A55"/>
    <w:rsid w:val="00036650"/>
    <w:rsid w:val="000409C8"/>
    <w:rsid w:val="00040B77"/>
    <w:rsid w:val="0004140B"/>
    <w:rsid w:val="00051A09"/>
    <w:rsid w:val="00052ED2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53C4"/>
    <w:rsid w:val="000B1646"/>
    <w:rsid w:val="000D1B50"/>
    <w:rsid w:val="000D3882"/>
    <w:rsid w:val="000E11FD"/>
    <w:rsid w:val="000E26CD"/>
    <w:rsid w:val="000E519F"/>
    <w:rsid w:val="000F301D"/>
    <w:rsid w:val="000F31FD"/>
    <w:rsid w:val="000F7926"/>
    <w:rsid w:val="00110817"/>
    <w:rsid w:val="0011283F"/>
    <w:rsid w:val="00117366"/>
    <w:rsid w:val="00121578"/>
    <w:rsid w:val="00144D2D"/>
    <w:rsid w:val="00153477"/>
    <w:rsid w:val="00154F00"/>
    <w:rsid w:val="00163EFC"/>
    <w:rsid w:val="00174751"/>
    <w:rsid w:val="00177704"/>
    <w:rsid w:val="00181456"/>
    <w:rsid w:val="0018593B"/>
    <w:rsid w:val="00187680"/>
    <w:rsid w:val="0019232A"/>
    <w:rsid w:val="00192812"/>
    <w:rsid w:val="00196745"/>
    <w:rsid w:val="001A7352"/>
    <w:rsid w:val="001A7589"/>
    <w:rsid w:val="001B2105"/>
    <w:rsid w:val="001B2A96"/>
    <w:rsid w:val="001B3BB4"/>
    <w:rsid w:val="001C027B"/>
    <w:rsid w:val="001D1259"/>
    <w:rsid w:val="001D5D3B"/>
    <w:rsid w:val="001E138D"/>
    <w:rsid w:val="001F1C04"/>
    <w:rsid w:val="00205636"/>
    <w:rsid w:val="00205D4F"/>
    <w:rsid w:val="002137FC"/>
    <w:rsid w:val="0021434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65CA"/>
    <w:rsid w:val="00267EE3"/>
    <w:rsid w:val="002700DA"/>
    <w:rsid w:val="00271603"/>
    <w:rsid w:val="00271D6C"/>
    <w:rsid w:val="00273919"/>
    <w:rsid w:val="002762CC"/>
    <w:rsid w:val="002822FE"/>
    <w:rsid w:val="00283F13"/>
    <w:rsid w:val="00286BC6"/>
    <w:rsid w:val="00294C5A"/>
    <w:rsid w:val="002A1C39"/>
    <w:rsid w:val="002A1EA8"/>
    <w:rsid w:val="002A4418"/>
    <w:rsid w:val="002B1765"/>
    <w:rsid w:val="002B23F4"/>
    <w:rsid w:val="002B7747"/>
    <w:rsid w:val="002C65C6"/>
    <w:rsid w:val="002E07F2"/>
    <w:rsid w:val="002E326D"/>
    <w:rsid w:val="002E6EB1"/>
    <w:rsid w:val="002F3CAB"/>
    <w:rsid w:val="002F6A87"/>
    <w:rsid w:val="00306894"/>
    <w:rsid w:val="00306C6E"/>
    <w:rsid w:val="00307472"/>
    <w:rsid w:val="0030757C"/>
    <w:rsid w:val="00307E90"/>
    <w:rsid w:val="00315669"/>
    <w:rsid w:val="00317581"/>
    <w:rsid w:val="00333BC8"/>
    <w:rsid w:val="00335714"/>
    <w:rsid w:val="0034281B"/>
    <w:rsid w:val="0034283E"/>
    <w:rsid w:val="00345E85"/>
    <w:rsid w:val="003510F3"/>
    <w:rsid w:val="00353F2C"/>
    <w:rsid w:val="00356669"/>
    <w:rsid w:val="00365229"/>
    <w:rsid w:val="00376C29"/>
    <w:rsid w:val="00382366"/>
    <w:rsid w:val="00384F0A"/>
    <w:rsid w:val="00394ADB"/>
    <w:rsid w:val="00395BF2"/>
    <w:rsid w:val="003A022B"/>
    <w:rsid w:val="003B0624"/>
    <w:rsid w:val="003B4A1E"/>
    <w:rsid w:val="003B7BF5"/>
    <w:rsid w:val="003C22E5"/>
    <w:rsid w:val="003D52E8"/>
    <w:rsid w:val="003E6170"/>
    <w:rsid w:val="003F1D30"/>
    <w:rsid w:val="003F2192"/>
    <w:rsid w:val="003F289D"/>
    <w:rsid w:val="003F33BA"/>
    <w:rsid w:val="00414110"/>
    <w:rsid w:val="004143CC"/>
    <w:rsid w:val="00430307"/>
    <w:rsid w:val="00430F9C"/>
    <w:rsid w:val="00436C7A"/>
    <w:rsid w:val="00443D5B"/>
    <w:rsid w:val="00443F7C"/>
    <w:rsid w:val="00454C95"/>
    <w:rsid w:val="00456317"/>
    <w:rsid w:val="0047133F"/>
    <w:rsid w:val="0047316E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225D"/>
    <w:rsid w:val="004B5DCB"/>
    <w:rsid w:val="004C208C"/>
    <w:rsid w:val="004C3935"/>
    <w:rsid w:val="004D0F87"/>
    <w:rsid w:val="004D1126"/>
    <w:rsid w:val="004F2F4A"/>
    <w:rsid w:val="004F4341"/>
    <w:rsid w:val="004F7B82"/>
    <w:rsid w:val="00504494"/>
    <w:rsid w:val="0050605B"/>
    <w:rsid w:val="00507AF4"/>
    <w:rsid w:val="00523163"/>
    <w:rsid w:val="00524DD1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7428"/>
    <w:rsid w:val="005766FA"/>
    <w:rsid w:val="005802EE"/>
    <w:rsid w:val="00583050"/>
    <w:rsid w:val="00583EAB"/>
    <w:rsid w:val="00585BE9"/>
    <w:rsid w:val="0059679D"/>
    <w:rsid w:val="005A5218"/>
    <w:rsid w:val="005C6CEF"/>
    <w:rsid w:val="005D09F9"/>
    <w:rsid w:val="005D3C7F"/>
    <w:rsid w:val="005D535C"/>
    <w:rsid w:val="005E445C"/>
    <w:rsid w:val="005E6CB9"/>
    <w:rsid w:val="005F55D0"/>
    <w:rsid w:val="0061277E"/>
    <w:rsid w:val="00615199"/>
    <w:rsid w:val="0061528B"/>
    <w:rsid w:val="006174EB"/>
    <w:rsid w:val="00620168"/>
    <w:rsid w:val="006257A9"/>
    <w:rsid w:val="0062682D"/>
    <w:rsid w:val="00626D65"/>
    <w:rsid w:val="00627BF8"/>
    <w:rsid w:val="00641B24"/>
    <w:rsid w:val="00642182"/>
    <w:rsid w:val="00644058"/>
    <w:rsid w:val="00644D35"/>
    <w:rsid w:val="00645634"/>
    <w:rsid w:val="006474AE"/>
    <w:rsid w:val="0065394A"/>
    <w:rsid w:val="00655206"/>
    <w:rsid w:val="00660312"/>
    <w:rsid w:val="00665CEC"/>
    <w:rsid w:val="00676983"/>
    <w:rsid w:val="00683F2B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E2A21"/>
    <w:rsid w:val="006E3A74"/>
    <w:rsid w:val="006F3C30"/>
    <w:rsid w:val="006F7105"/>
    <w:rsid w:val="0070375A"/>
    <w:rsid w:val="007121BD"/>
    <w:rsid w:val="00726300"/>
    <w:rsid w:val="00731229"/>
    <w:rsid w:val="00736658"/>
    <w:rsid w:val="00743E9E"/>
    <w:rsid w:val="00744F27"/>
    <w:rsid w:val="00747727"/>
    <w:rsid w:val="00756E22"/>
    <w:rsid w:val="00757BDC"/>
    <w:rsid w:val="007654D9"/>
    <w:rsid w:val="00772EAE"/>
    <w:rsid w:val="00774613"/>
    <w:rsid w:val="00782392"/>
    <w:rsid w:val="00785782"/>
    <w:rsid w:val="00795523"/>
    <w:rsid w:val="007955B4"/>
    <w:rsid w:val="007A02F9"/>
    <w:rsid w:val="007A737C"/>
    <w:rsid w:val="007B1F53"/>
    <w:rsid w:val="007B40D6"/>
    <w:rsid w:val="007B61B3"/>
    <w:rsid w:val="007B729A"/>
    <w:rsid w:val="007C200E"/>
    <w:rsid w:val="007C4162"/>
    <w:rsid w:val="007C496B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122D5"/>
    <w:rsid w:val="008230C4"/>
    <w:rsid w:val="0082463F"/>
    <w:rsid w:val="00824C23"/>
    <w:rsid w:val="00834110"/>
    <w:rsid w:val="008355B8"/>
    <w:rsid w:val="00842B54"/>
    <w:rsid w:val="008558E5"/>
    <w:rsid w:val="00863559"/>
    <w:rsid w:val="00866AAC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F7C73"/>
    <w:rsid w:val="00901304"/>
    <w:rsid w:val="0091147E"/>
    <w:rsid w:val="009300C0"/>
    <w:rsid w:val="00930362"/>
    <w:rsid w:val="00930E78"/>
    <w:rsid w:val="009352B1"/>
    <w:rsid w:val="00936BF0"/>
    <w:rsid w:val="00940637"/>
    <w:rsid w:val="00944E9F"/>
    <w:rsid w:val="00961B44"/>
    <w:rsid w:val="00980768"/>
    <w:rsid w:val="00984F0F"/>
    <w:rsid w:val="009963DB"/>
    <w:rsid w:val="009A0EC4"/>
    <w:rsid w:val="009A1991"/>
    <w:rsid w:val="009B0480"/>
    <w:rsid w:val="009B732C"/>
    <w:rsid w:val="009C107E"/>
    <w:rsid w:val="009C2134"/>
    <w:rsid w:val="009C21B4"/>
    <w:rsid w:val="009C3A4A"/>
    <w:rsid w:val="009D15A7"/>
    <w:rsid w:val="009E58A0"/>
    <w:rsid w:val="009E70B7"/>
    <w:rsid w:val="009E7AF4"/>
    <w:rsid w:val="009E7E46"/>
    <w:rsid w:val="009F3DAE"/>
    <w:rsid w:val="009F4F49"/>
    <w:rsid w:val="00A028ED"/>
    <w:rsid w:val="00A11327"/>
    <w:rsid w:val="00A13E6A"/>
    <w:rsid w:val="00A16F8C"/>
    <w:rsid w:val="00A23A29"/>
    <w:rsid w:val="00A23D75"/>
    <w:rsid w:val="00A23E0D"/>
    <w:rsid w:val="00A26D40"/>
    <w:rsid w:val="00A32765"/>
    <w:rsid w:val="00A4137F"/>
    <w:rsid w:val="00A426FF"/>
    <w:rsid w:val="00A573E2"/>
    <w:rsid w:val="00A701A5"/>
    <w:rsid w:val="00A80948"/>
    <w:rsid w:val="00A82BA9"/>
    <w:rsid w:val="00A91CB9"/>
    <w:rsid w:val="00A9716F"/>
    <w:rsid w:val="00AA03F8"/>
    <w:rsid w:val="00AA0EF9"/>
    <w:rsid w:val="00AB2E5C"/>
    <w:rsid w:val="00AB332B"/>
    <w:rsid w:val="00AB4E1D"/>
    <w:rsid w:val="00AB7EA6"/>
    <w:rsid w:val="00AC6376"/>
    <w:rsid w:val="00AD17F9"/>
    <w:rsid w:val="00AD30C4"/>
    <w:rsid w:val="00AD323C"/>
    <w:rsid w:val="00AF0BD2"/>
    <w:rsid w:val="00AF2199"/>
    <w:rsid w:val="00B00543"/>
    <w:rsid w:val="00B03F98"/>
    <w:rsid w:val="00B07041"/>
    <w:rsid w:val="00B12507"/>
    <w:rsid w:val="00B15221"/>
    <w:rsid w:val="00B175E9"/>
    <w:rsid w:val="00B2394F"/>
    <w:rsid w:val="00B33B1F"/>
    <w:rsid w:val="00B36C68"/>
    <w:rsid w:val="00B43592"/>
    <w:rsid w:val="00B45E46"/>
    <w:rsid w:val="00B47C60"/>
    <w:rsid w:val="00B52F16"/>
    <w:rsid w:val="00B53C04"/>
    <w:rsid w:val="00B57EEB"/>
    <w:rsid w:val="00B64A19"/>
    <w:rsid w:val="00B67E0C"/>
    <w:rsid w:val="00B705E6"/>
    <w:rsid w:val="00B76B70"/>
    <w:rsid w:val="00B83D7C"/>
    <w:rsid w:val="00B87E8D"/>
    <w:rsid w:val="00B94310"/>
    <w:rsid w:val="00B94B15"/>
    <w:rsid w:val="00BA0046"/>
    <w:rsid w:val="00BA1340"/>
    <w:rsid w:val="00BA49BD"/>
    <w:rsid w:val="00BA4B55"/>
    <w:rsid w:val="00BA5328"/>
    <w:rsid w:val="00BA56DF"/>
    <w:rsid w:val="00BA591D"/>
    <w:rsid w:val="00BA6EC1"/>
    <w:rsid w:val="00BA6ED7"/>
    <w:rsid w:val="00BB16F5"/>
    <w:rsid w:val="00BB70F5"/>
    <w:rsid w:val="00BC6E27"/>
    <w:rsid w:val="00BE7F01"/>
    <w:rsid w:val="00BE7FBE"/>
    <w:rsid w:val="00BF37E1"/>
    <w:rsid w:val="00BF3805"/>
    <w:rsid w:val="00C01193"/>
    <w:rsid w:val="00C014CC"/>
    <w:rsid w:val="00C01EFA"/>
    <w:rsid w:val="00C0721C"/>
    <w:rsid w:val="00C12268"/>
    <w:rsid w:val="00C22C7A"/>
    <w:rsid w:val="00C4041B"/>
    <w:rsid w:val="00C501DB"/>
    <w:rsid w:val="00C51F44"/>
    <w:rsid w:val="00C522B8"/>
    <w:rsid w:val="00C62763"/>
    <w:rsid w:val="00C64F00"/>
    <w:rsid w:val="00C762F9"/>
    <w:rsid w:val="00C8126C"/>
    <w:rsid w:val="00C821D2"/>
    <w:rsid w:val="00C82A08"/>
    <w:rsid w:val="00C86026"/>
    <w:rsid w:val="00C95A3A"/>
    <w:rsid w:val="00C96CED"/>
    <w:rsid w:val="00CB1235"/>
    <w:rsid w:val="00CB2ECE"/>
    <w:rsid w:val="00CB4B82"/>
    <w:rsid w:val="00CB6EA8"/>
    <w:rsid w:val="00CC0DF6"/>
    <w:rsid w:val="00CC3E16"/>
    <w:rsid w:val="00CC7067"/>
    <w:rsid w:val="00CD4872"/>
    <w:rsid w:val="00CE26D4"/>
    <w:rsid w:val="00CE4164"/>
    <w:rsid w:val="00CF161C"/>
    <w:rsid w:val="00CF21E5"/>
    <w:rsid w:val="00D0158B"/>
    <w:rsid w:val="00D107EC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70FDC"/>
    <w:rsid w:val="00D8000E"/>
    <w:rsid w:val="00D80030"/>
    <w:rsid w:val="00D80B98"/>
    <w:rsid w:val="00D82FA8"/>
    <w:rsid w:val="00D87C08"/>
    <w:rsid w:val="00D97F30"/>
    <w:rsid w:val="00DA27B2"/>
    <w:rsid w:val="00DA419E"/>
    <w:rsid w:val="00DA4F71"/>
    <w:rsid w:val="00DA546C"/>
    <w:rsid w:val="00DA62D2"/>
    <w:rsid w:val="00DA7F48"/>
    <w:rsid w:val="00DB4248"/>
    <w:rsid w:val="00DC46F9"/>
    <w:rsid w:val="00DD17B6"/>
    <w:rsid w:val="00DD271D"/>
    <w:rsid w:val="00DD74D5"/>
    <w:rsid w:val="00DE06BB"/>
    <w:rsid w:val="00DE3C16"/>
    <w:rsid w:val="00DE5DBB"/>
    <w:rsid w:val="00DF35D8"/>
    <w:rsid w:val="00DF3A10"/>
    <w:rsid w:val="00E0382F"/>
    <w:rsid w:val="00E060A0"/>
    <w:rsid w:val="00E20A3D"/>
    <w:rsid w:val="00E252E0"/>
    <w:rsid w:val="00E27F63"/>
    <w:rsid w:val="00E30DF0"/>
    <w:rsid w:val="00E31133"/>
    <w:rsid w:val="00E333F6"/>
    <w:rsid w:val="00E35563"/>
    <w:rsid w:val="00E37157"/>
    <w:rsid w:val="00E43F56"/>
    <w:rsid w:val="00E620D0"/>
    <w:rsid w:val="00E65417"/>
    <w:rsid w:val="00E65CA9"/>
    <w:rsid w:val="00E7111B"/>
    <w:rsid w:val="00E8004D"/>
    <w:rsid w:val="00E825E9"/>
    <w:rsid w:val="00E83A1E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D26EC"/>
    <w:rsid w:val="00EE24B8"/>
    <w:rsid w:val="00EE2BD2"/>
    <w:rsid w:val="00EE3FD3"/>
    <w:rsid w:val="00EF002A"/>
    <w:rsid w:val="00EF27D4"/>
    <w:rsid w:val="00EF29D4"/>
    <w:rsid w:val="00EF5DB1"/>
    <w:rsid w:val="00F02B14"/>
    <w:rsid w:val="00F05149"/>
    <w:rsid w:val="00F14FBE"/>
    <w:rsid w:val="00F17B48"/>
    <w:rsid w:val="00F24065"/>
    <w:rsid w:val="00F2677C"/>
    <w:rsid w:val="00F3053A"/>
    <w:rsid w:val="00F31AC4"/>
    <w:rsid w:val="00F4463E"/>
    <w:rsid w:val="00F45004"/>
    <w:rsid w:val="00F45189"/>
    <w:rsid w:val="00F7166D"/>
    <w:rsid w:val="00F7215D"/>
    <w:rsid w:val="00F754F3"/>
    <w:rsid w:val="00F75CE3"/>
    <w:rsid w:val="00F76D16"/>
    <w:rsid w:val="00F80EC9"/>
    <w:rsid w:val="00F844EE"/>
    <w:rsid w:val="00F84710"/>
    <w:rsid w:val="00F91A95"/>
    <w:rsid w:val="00F95DA2"/>
    <w:rsid w:val="00FA31F3"/>
    <w:rsid w:val="00FA488D"/>
    <w:rsid w:val="00FD31D9"/>
    <w:rsid w:val="00FD732C"/>
    <w:rsid w:val="00FE0DAB"/>
    <w:rsid w:val="00FE189A"/>
    <w:rsid w:val="00FE20B9"/>
    <w:rsid w:val="00FE33C2"/>
    <w:rsid w:val="00FE5AFD"/>
    <w:rsid w:val="00FF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9137"/>
    <o:shapelayout v:ext="edit">
      <o:idmap v:ext="edit" data="1"/>
    </o:shapelayout>
  </w:shapeDefaults>
  <w:decimalSymbol w:val=","/>
  <w:listSeparator w:val=";"/>
  <w14:docId w14:val="65668EB1"/>
  <w15:docId w15:val="{1D6523BB-8715-4815-AB8F-205ED848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103</Words>
  <Characters>644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Bjerregaard Larsen</dc:creator>
  <cp:lastModifiedBy>Anja Sandholt Hald</cp:lastModifiedBy>
  <cp:revision>6</cp:revision>
  <cp:lastPrinted>2024-01-31T10:55:00Z</cp:lastPrinted>
  <dcterms:created xsi:type="dcterms:W3CDTF">2025-01-16T09:34:00Z</dcterms:created>
  <dcterms:modified xsi:type="dcterms:W3CDTF">2025-02-06T10:41:00Z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