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27C6E672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A16F8C">
              <w:rPr>
                <w:rFonts w:asciiTheme="minorHAnsi" w:hAnsiTheme="minorHAnsi" w:cstheme="minorHAnsi"/>
              </w:rPr>
              <w:t>7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5552FD">
              <w:rPr>
                <w:rFonts w:asciiTheme="minorHAnsi" w:hAnsiTheme="minorHAnsi" w:cstheme="minorHAnsi"/>
              </w:rPr>
              <w:t>april</w:t>
            </w:r>
            <w:r w:rsidR="00D97F30">
              <w:rPr>
                <w:rFonts w:asciiTheme="minorHAnsi" w:hAnsiTheme="minorHAnsi" w:cstheme="minorHAnsi"/>
              </w:rPr>
              <w:t xml:space="preserve"> 202</w:t>
            </w:r>
            <w:r w:rsidR="00A16F8C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6257A9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246962A" w14:textId="522434AE" w:rsidR="00E060A0" w:rsidRDefault="00944E9F" w:rsidP="00944E9F">
      <w:pPr>
        <w:pStyle w:val="Overskrift1"/>
        <w:rPr>
          <w:rFonts w:asciiTheme="minorHAnsi" w:hAnsiTheme="minorHAnsi" w:cstheme="minorHAnsi"/>
        </w:rPr>
      </w:pPr>
      <w:bookmarkStart w:id="2" w:name="_Hlk194907567"/>
      <w:r>
        <w:rPr>
          <w:rFonts w:asciiTheme="minorHAnsi" w:hAnsiTheme="minorHAnsi" w:cstheme="minorHAnsi"/>
        </w:rPr>
        <w:t>Godkendelse af referat</w:t>
      </w:r>
    </w:p>
    <w:p w14:paraId="240C7D0A" w14:textId="77777777" w:rsidR="00E060A0" w:rsidRPr="00E060A0" w:rsidRDefault="00E060A0" w:rsidP="00E060A0"/>
    <w:p w14:paraId="2864A2C7" w14:textId="77777777" w:rsidR="00AF5341" w:rsidRDefault="00AF5341" w:rsidP="00655206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Regnskab 2024</w:t>
      </w:r>
    </w:p>
    <w:p w14:paraId="2AB2B1D5" w14:textId="77777777" w:rsidR="00AF5341" w:rsidRPr="00AF5341" w:rsidRDefault="00AF5341" w:rsidP="00AF5341"/>
    <w:p w14:paraId="0E25A58E" w14:textId="0B0A622A"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</w:t>
      </w:r>
      <w:r w:rsidR="005766FA">
        <w:rPr>
          <w:rFonts w:asciiTheme="minorHAnsi" w:hAnsiTheme="minorHAnsi" w:cstheme="minorHAnsi"/>
        </w:rPr>
        <w:t>g og drøftelse</w:t>
      </w:r>
    </w:p>
    <w:p w14:paraId="35EBF457" w14:textId="23A2CBC7" w:rsidR="00A16F8C" w:rsidRDefault="00A16F8C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3C8CE9D0" w14:textId="0AC10208" w:rsidR="00681526" w:rsidRDefault="00681526" w:rsidP="00681526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Orientering fra seneste semestermøde med rektor</w:t>
      </w:r>
    </w:p>
    <w:p w14:paraId="6D2B509C" w14:textId="517CF062" w:rsidR="00681526" w:rsidRDefault="00681526" w:rsidP="00681526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 vedrørende æresdoktorindstillinger</w:t>
      </w:r>
    </w:p>
    <w:p w14:paraId="386B4EC4" w14:textId="77777777" w:rsidR="00A16F8C" w:rsidRDefault="00A16F8C" w:rsidP="00382366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FA4C2E5" w14:textId="77777777" w:rsidR="00A16F8C" w:rsidRDefault="008F7C73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>D</w:t>
      </w:r>
      <w:r w:rsidR="00C014CC" w:rsidRPr="00AB7EA6">
        <w:rPr>
          <w:rFonts w:asciiTheme="minorHAnsi" w:hAnsiTheme="minorHAnsi" w:cstheme="minorHAnsi"/>
        </w:rPr>
        <w:t>ekan</w:t>
      </w:r>
      <w:r w:rsidR="002822FE" w:rsidRPr="00AB7EA6">
        <w:rPr>
          <w:rFonts w:asciiTheme="minorHAnsi" w:hAnsiTheme="minorHAnsi" w:cstheme="minorHAnsi"/>
        </w:rPr>
        <w:t>en:</w:t>
      </w:r>
      <w:r w:rsidR="0006115C" w:rsidRPr="00AB7EA6">
        <w:rPr>
          <w:rFonts w:asciiTheme="minorHAnsi" w:hAnsiTheme="minorHAnsi" w:cstheme="minorHAnsi"/>
        </w:rPr>
        <w:t xml:space="preserve"> </w:t>
      </w:r>
    </w:p>
    <w:p w14:paraId="5588B585" w14:textId="57D3B1A9" w:rsidR="00681526" w:rsidRDefault="00681526" w:rsidP="00681526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Seneste nyt om </w:t>
      </w:r>
      <w:proofErr w:type="spellStart"/>
      <w:r>
        <w:rPr>
          <w:rFonts w:asciiTheme="minorHAnsi" w:hAnsiTheme="minorHAnsi" w:cstheme="minorHAnsi"/>
        </w:rPr>
        <w:t>kandidatrefomen</w:t>
      </w:r>
      <w:proofErr w:type="spellEnd"/>
    </w:p>
    <w:p w14:paraId="0185B17F" w14:textId="77777777" w:rsidR="00040B77" w:rsidRDefault="00040B77" w:rsidP="005552FD">
      <w:pPr>
        <w:rPr>
          <w:rFonts w:asciiTheme="minorHAnsi" w:hAnsiTheme="minorHAnsi" w:cstheme="minorHAnsi"/>
        </w:rPr>
      </w:pPr>
    </w:p>
    <w:p w14:paraId="2808CDB1" w14:textId="69A83E2F" w:rsidR="00681526" w:rsidRDefault="00681526" w:rsidP="00EB27D8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Administrativ understøttelse af det videnskabelige personale</w:t>
      </w:r>
    </w:p>
    <w:p w14:paraId="7392CF1B" w14:textId="77777777" w:rsidR="00681526" w:rsidRPr="00681526" w:rsidRDefault="00681526" w:rsidP="00681526">
      <w:pPr>
        <w:ind w:left="425"/>
      </w:pPr>
    </w:p>
    <w:p w14:paraId="3E0CE2C2" w14:textId="6B871210" w:rsidR="00681526" w:rsidRDefault="00681526" w:rsidP="00A674EA">
      <w:pPr>
        <w:pStyle w:val="Overskrift1"/>
        <w:rPr>
          <w:rFonts w:asciiTheme="minorHAnsi" w:hAnsiTheme="minorHAnsi" w:cstheme="minorHAnsi"/>
        </w:rPr>
      </w:pPr>
      <w:r w:rsidRPr="00681526">
        <w:rPr>
          <w:rFonts w:asciiTheme="minorHAnsi" w:hAnsiTheme="minorHAnsi" w:cstheme="minorHAnsi"/>
        </w:rPr>
        <w:t>Ansættelsesperioden i adjunkturer på Aarhus BSS</w:t>
      </w:r>
    </w:p>
    <w:p w14:paraId="2CF3A4C9" w14:textId="77777777" w:rsidR="00681526" w:rsidRPr="00681526" w:rsidRDefault="00681526" w:rsidP="00681526">
      <w:pPr>
        <w:ind w:left="425"/>
        <w:rPr>
          <w:rFonts w:asciiTheme="minorHAnsi" w:hAnsiTheme="minorHAnsi" w:cstheme="minorHAnsi"/>
        </w:rPr>
      </w:pPr>
    </w:p>
    <w:p w14:paraId="68C6922A" w14:textId="78F08435" w:rsidR="00C67DFD" w:rsidRDefault="00C67DFD" w:rsidP="00A674EA">
      <w:pPr>
        <w:pStyle w:val="Overskrift1"/>
        <w:rPr>
          <w:rFonts w:asciiTheme="minorHAnsi" w:hAnsiTheme="minorHAnsi" w:cstheme="minorHAnsi"/>
        </w:rPr>
      </w:pPr>
      <w:r w:rsidRPr="00C67DFD">
        <w:rPr>
          <w:rFonts w:asciiTheme="minorHAnsi" w:hAnsiTheme="minorHAnsi" w:cstheme="minorHAnsi"/>
        </w:rPr>
        <w:t>Høring af udkast til ændring af vedtægt for Aarhus Universitet</w:t>
      </w:r>
    </w:p>
    <w:p w14:paraId="731810FD" w14:textId="77777777" w:rsidR="00163525" w:rsidRDefault="00163525" w:rsidP="00B14883">
      <w:pPr>
        <w:ind w:left="425"/>
        <w:rPr>
          <w:rFonts w:asciiTheme="minorHAnsi" w:hAnsiTheme="minorHAnsi" w:cstheme="minorHAnsi"/>
        </w:rPr>
      </w:pPr>
    </w:p>
    <w:p w14:paraId="1E73AB37" w14:textId="77777777" w:rsidR="00681526" w:rsidRDefault="00681526" w:rsidP="00681526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forslag til prisopgaver 2026</w:t>
      </w:r>
    </w:p>
    <w:p w14:paraId="0157CEF8" w14:textId="77777777" w:rsidR="00681526" w:rsidRDefault="00681526" w:rsidP="00681526">
      <w:pPr>
        <w:ind w:left="425"/>
        <w:rPr>
          <w:rFonts w:asciiTheme="minorHAnsi" w:hAnsiTheme="minorHAnsi" w:cstheme="minorHAnsi"/>
        </w:rPr>
      </w:pPr>
    </w:p>
    <w:p w14:paraId="32477FA1" w14:textId="3E9440E0" w:rsidR="00163525" w:rsidRPr="00681526" w:rsidRDefault="00163525" w:rsidP="00C21DA3">
      <w:pPr>
        <w:pStyle w:val="Overskrift1"/>
        <w:spacing w:line="240" w:lineRule="auto"/>
        <w:rPr>
          <w:rFonts w:asciiTheme="minorHAnsi" w:hAnsiTheme="minorHAnsi" w:cstheme="minorHAnsi"/>
        </w:rPr>
      </w:pPr>
      <w:r w:rsidRPr="00681526">
        <w:rPr>
          <w:rFonts w:asciiTheme="minorHAnsi" w:hAnsiTheme="minorHAnsi" w:cstheme="minorHAnsi"/>
        </w:rPr>
        <w:t xml:space="preserve">Eventuelt </w:t>
      </w:r>
    </w:p>
    <w:bookmarkEnd w:id="2"/>
    <w:p w14:paraId="14D0DCC6" w14:textId="77777777" w:rsidR="00C67DFD" w:rsidRDefault="00C67DFD" w:rsidP="00C67DFD"/>
    <w:p w14:paraId="22E1851F" w14:textId="77777777" w:rsidR="00CE0582" w:rsidRDefault="00CE0582" w:rsidP="00CE0582">
      <w:pPr>
        <w:pStyle w:val="Overskrift1"/>
        <w:numPr>
          <w:ilvl w:val="0"/>
          <w:numId w:val="0"/>
        </w:numPr>
        <w:spacing w:line="240" w:lineRule="auto"/>
        <w:ind w:left="425"/>
        <w:rPr>
          <w:rFonts w:asciiTheme="minorHAnsi" w:hAnsiTheme="minorHAnsi" w:cstheme="minorHAnsi"/>
        </w:rPr>
      </w:pPr>
    </w:p>
    <w:sectPr w:rsidR="00CE0582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6D85C5-FF32-4337-807D-B552E80716E6}"/>
    <w:embedBold r:id="rId2" w:fontKey="{BED232D8-542C-423F-9648-FC6DE42FE98D}"/>
    <w:embedItalic r:id="rId3" w:fontKey="{F2FF3871-D7A0-4DF5-8D67-C03C9E55DC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A59A09-37BA-4F25-925D-97617A2919E9}"/>
    <w:embedBold r:id="rId5" w:fontKey="{6F6AB482-3251-4218-A25B-3B8B65E2AE94}"/>
    <w:embedItalic r:id="rId6" w:fontKey="{FC7C8F3F-A667-4376-9013-384E6BE13677}"/>
    <w:embedBoldItalic r:id="rId7" w:fontKey="{EA16A097-7F26-4500-BC2A-71DCC7C94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840E0D53-F00F-4589-9B7D-8A73BC55CC82}"/>
    <w:embedBold r:id="rId9" w:fontKey="{BC600746-15B8-4CE8-A1A2-49D453801D9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019F18D-FAD6-4D51-B0A2-403F676827E0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0A0A50BD-15DB-4161-B82D-E6D786A050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9DF65977-C463-40A7-A1C3-701D379FF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12EB68B-7749-4598-A4E7-868BF2996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AF3A" w14:textId="60BDA72C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68152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23" w:name="OFF_unitName"/>
          <w:r>
            <w:t>Dekanatet,  Aarhus BSS</w:t>
          </w:r>
          <w:bookmarkEnd w:id="23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24" w:name="LAN_AU"/>
          <w:r>
            <w:t>Aarhus Universitet</w:t>
          </w:r>
          <w:bookmarkEnd w:id="24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25" w:name="OFF_addressComputed"/>
          <w:r>
            <w:t>Bartholins Allé 14</w:t>
          </w:r>
          <w:r>
            <w:br/>
            <w:t>8000 Aarhus C</w:t>
          </w:r>
          <w:bookmarkEnd w:id="25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26" w:name="LAN_Tel"/>
          <w:bookmarkStart w:id="27" w:name="OFF_Phone_HIF"/>
          <w:r>
            <w:t>Tlf.:</w:t>
          </w:r>
          <w:bookmarkEnd w:id="26"/>
          <w:r w:rsidRPr="009224E3">
            <w:t xml:space="preserve"> </w:t>
          </w:r>
          <w:bookmarkStart w:id="28" w:name="OFF_Phone"/>
          <w:r>
            <w:t>+45 8715 2454</w:t>
          </w:r>
          <w:bookmarkEnd w:id="28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29" w:name="LAN_Fax"/>
          <w:bookmarkStart w:id="30" w:name="OFF_Fax_HIF"/>
          <w:bookmarkEnd w:id="27"/>
          <w:r>
            <w:rPr>
              <w:vanish/>
            </w:rPr>
            <w:t>Fax:</w:t>
          </w:r>
          <w:bookmarkEnd w:id="29"/>
          <w:r w:rsidRPr="009224E3">
            <w:rPr>
              <w:vanish/>
            </w:rPr>
            <w:t xml:space="preserve"> </w:t>
          </w:r>
          <w:bookmarkStart w:id="31" w:name="OFF_Fax"/>
          <w:bookmarkEnd w:id="31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2" w:name="OFF_Email_HIF"/>
          <w:bookmarkEnd w:id="30"/>
          <w:r w:rsidRPr="00C014CC">
            <w:rPr>
              <w:lang w:val="en-US"/>
            </w:rPr>
            <w:t xml:space="preserve">E-mail: </w:t>
          </w:r>
          <w:bookmarkStart w:id="33" w:name="OFF_Email"/>
          <w:r w:rsidRPr="00C014CC">
            <w:rPr>
              <w:lang w:val="en-US"/>
            </w:rPr>
            <w:t>bss@au.dk</w:t>
          </w:r>
          <w:bookmarkEnd w:id="33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4" w:name="OFF_wwwComputed_HIF"/>
          <w:bookmarkEnd w:id="32"/>
          <w:r w:rsidRPr="00C014CC">
            <w:rPr>
              <w:lang w:val="en-US"/>
            </w:rPr>
            <w:t xml:space="preserve">Web: </w:t>
          </w:r>
          <w:bookmarkStart w:id="35" w:name="OFF_wwwComputed"/>
          <w:r w:rsidRPr="00C014CC">
            <w:rPr>
              <w:lang w:val="en-US"/>
            </w:rPr>
            <w:t>bss.au.dk</w:t>
          </w:r>
          <w:bookmarkEnd w:id="34"/>
          <w:bookmarkEnd w:id="35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6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6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2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4D74D8D6" w:rsidR="00307E90" w:rsidRPr="00307E90" w:rsidRDefault="0001310D" w:rsidP="00307E90">
                          <w:pPr>
                            <w:pStyle w:val="Template"/>
                          </w:pPr>
                          <w:bookmarkStart w:id="15" w:name="LAN_Date"/>
                          <w:r w:rsidRPr="001A7589">
                            <w:t>Dato</w:t>
                          </w:r>
                          <w:bookmarkEnd w:id="15"/>
                          <w:r w:rsidR="00BC6E27" w:rsidRPr="001A7589">
                            <w:t xml:space="preserve">: </w:t>
                          </w:r>
                          <w:r w:rsidR="00163525">
                            <w:t>2</w:t>
                          </w:r>
                          <w:r w:rsidR="00CD4C89">
                            <w:t>4</w:t>
                          </w:r>
                          <w:r w:rsidR="00E65417" w:rsidRPr="001A7589">
                            <w:t xml:space="preserve">. </w:t>
                          </w:r>
                          <w:r w:rsidR="005552FD">
                            <w:t>marts</w:t>
                          </w:r>
                          <w:r w:rsidR="00E333F6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A16F8C">
                            <w:t>5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2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2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4D74D8D6" w:rsidR="00307E90" w:rsidRPr="00307E90" w:rsidRDefault="0001310D" w:rsidP="00307E90">
                    <w:pPr>
                      <w:pStyle w:val="Template"/>
                    </w:pPr>
                    <w:bookmarkStart w:id="35" w:name="LAN_Date"/>
                    <w:r w:rsidRPr="001A7589">
                      <w:t>Dato</w:t>
                    </w:r>
                    <w:bookmarkEnd w:id="35"/>
                    <w:r w:rsidR="00BC6E27" w:rsidRPr="001A7589">
                      <w:t xml:space="preserve">: </w:t>
                    </w:r>
                    <w:r w:rsidR="00163525">
                      <w:t>2</w:t>
                    </w:r>
                    <w:r w:rsidR="00CD4C89">
                      <w:t>4</w:t>
                    </w:r>
                    <w:r w:rsidR="00E65417" w:rsidRPr="001A7589">
                      <w:t xml:space="preserve">. </w:t>
                    </w:r>
                    <w:r w:rsidR="005552FD">
                      <w:t>marts</w:t>
                    </w:r>
                    <w:r w:rsidR="00E333F6">
                      <w:t xml:space="preserve">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A16F8C">
                      <w:t>5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 w:rsidR="00307E90"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 w:rsidR="00307E90"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F6E2F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145DF3"/>
    <w:multiLevelType w:val="hybridMultilevel"/>
    <w:tmpl w:val="9630276A"/>
    <w:lvl w:ilvl="0" w:tplc="516C007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0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3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4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7" w15:restartNumberingAfterBreak="0">
    <w:nsid w:val="7EBC3557"/>
    <w:multiLevelType w:val="hybridMultilevel"/>
    <w:tmpl w:val="D646C960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5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1"/>
  </w:num>
  <w:num w:numId="16" w16cid:durableId="1158887787">
    <w:abstractNumId w:val="32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4"/>
  </w:num>
  <w:num w:numId="21" w16cid:durableId="1275019729">
    <w:abstractNumId w:val="36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29"/>
  </w:num>
  <w:num w:numId="27" w16cid:durableId="1072503232">
    <w:abstractNumId w:val="10"/>
  </w:num>
  <w:num w:numId="28" w16cid:durableId="1423911855">
    <w:abstractNumId w:val="30"/>
  </w:num>
  <w:num w:numId="29" w16cid:durableId="403449718">
    <w:abstractNumId w:val="8"/>
  </w:num>
  <w:num w:numId="30" w16cid:durableId="1978800215">
    <w:abstractNumId w:val="33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5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802388519">
    <w:abstractNumId w:val="14"/>
  </w:num>
  <w:num w:numId="38" w16cid:durableId="48570306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355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0B77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D3882"/>
    <w:rsid w:val="000E11FD"/>
    <w:rsid w:val="000E26CD"/>
    <w:rsid w:val="000E519F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525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D1259"/>
    <w:rsid w:val="001D5D3B"/>
    <w:rsid w:val="001E138D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67EE3"/>
    <w:rsid w:val="002700DA"/>
    <w:rsid w:val="00271603"/>
    <w:rsid w:val="00271D6C"/>
    <w:rsid w:val="00273919"/>
    <w:rsid w:val="002762CC"/>
    <w:rsid w:val="002822FE"/>
    <w:rsid w:val="00283F13"/>
    <w:rsid w:val="00286BC6"/>
    <w:rsid w:val="00294C5A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2366"/>
    <w:rsid w:val="00384F0A"/>
    <w:rsid w:val="00394ADB"/>
    <w:rsid w:val="00395BF2"/>
    <w:rsid w:val="003A022B"/>
    <w:rsid w:val="003A14E6"/>
    <w:rsid w:val="003B0624"/>
    <w:rsid w:val="003B4A1E"/>
    <w:rsid w:val="003B7BF5"/>
    <w:rsid w:val="003C22E5"/>
    <w:rsid w:val="003D52E8"/>
    <w:rsid w:val="003E6170"/>
    <w:rsid w:val="003F1D30"/>
    <w:rsid w:val="003F2192"/>
    <w:rsid w:val="003F289D"/>
    <w:rsid w:val="003F33BA"/>
    <w:rsid w:val="00414110"/>
    <w:rsid w:val="004143CC"/>
    <w:rsid w:val="00423A42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428D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2FD"/>
    <w:rsid w:val="005555F7"/>
    <w:rsid w:val="00567428"/>
    <w:rsid w:val="005766FA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47875"/>
    <w:rsid w:val="0065394A"/>
    <w:rsid w:val="00655206"/>
    <w:rsid w:val="00660312"/>
    <w:rsid w:val="00665CEC"/>
    <w:rsid w:val="00676983"/>
    <w:rsid w:val="00681526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654D9"/>
    <w:rsid w:val="00772EAE"/>
    <w:rsid w:val="00774613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22D5"/>
    <w:rsid w:val="008230C4"/>
    <w:rsid w:val="0082463F"/>
    <w:rsid w:val="00824C23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61B44"/>
    <w:rsid w:val="009746E8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9F4F49"/>
    <w:rsid w:val="00A028ED"/>
    <w:rsid w:val="00A11327"/>
    <w:rsid w:val="00A13E6A"/>
    <w:rsid w:val="00A16F8C"/>
    <w:rsid w:val="00A23A29"/>
    <w:rsid w:val="00A23D75"/>
    <w:rsid w:val="00A23E0D"/>
    <w:rsid w:val="00A26D40"/>
    <w:rsid w:val="00A32765"/>
    <w:rsid w:val="00A4137F"/>
    <w:rsid w:val="00A426FF"/>
    <w:rsid w:val="00A573E2"/>
    <w:rsid w:val="00A674EA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F0BD2"/>
    <w:rsid w:val="00AF2199"/>
    <w:rsid w:val="00AF5341"/>
    <w:rsid w:val="00B00543"/>
    <w:rsid w:val="00B03F98"/>
    <w:rsid w:val="00B07041"/>
    <w:rsid w:val="00B12507"/>
    <w:rsid w:val="00B14883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22C7A"/>
    <w:rsid w:val="00C2355B"/>
    <w:rsid w:val="00C4041B"/>
    <w:rsid w:val="00C501DB"/>
    <w:rsid w:val="00C51F44"/>
    <w:rsid w:val="00C522B8"/>
    <w:rsid w:val="00C62763"/>
    <w:rsid w:val="00C64F00"/>
    <w:rsid w:val="00C67DFD"/>
    <w:rsid w:val="00C762F9"/>
    <w:rsid w:val="00C8126C"/>
    <w:rsid w:val="00C821D2"/>
    <w:rsid w:val="00C82A08"/>
    <w:rsid w:val="00C86026"/>
    <w:rsid w:val="00C933AE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D4C89"/>
    <w:rsid w:val="00CE058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A7F48"/>
    <w:rsid w:val="00DB4248"/>
    <w:rsid w:val="00DC052E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004D"/>
    <w:rsid w:val="00E825E9"/>
    <w:rsid w:val="00E83A1E"/>
    <w:rsid w:val="00E90B80"/>
    <w:rsid w:val="00E92329"/>
    <w:rsid w:val="00E960F0"/>
    <w:rsid w:val="00E966C4"/>
    <w:rsid w:val="00EA6633"/>
    <w:rsid w:val="00EB27D8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4065"/>
    <w:rsid w:val="00F2677C"/>
    <w:rsid w:val="00F302AE"/>
    <w:rsid w:val="00F3053A"/>
    <w:rsid w:val="00F31AC4"/>
    <w:rsid w:val="00F4463E"/>
    <w:rsid w:val="00F45004"/>
    <w:rsid w:val="00F45189"/>
    <w:rsid w:val="00F7166D"/>
    <w:rsid w:val="00F7215D"/>
    <w:rsid w:val="00F754F3"/>
    <w:rsid w:val="00F75CE3"/>
    <w:rsid w:val="00F76D16"/>
    <w:rsid w:val="00F80EC9"/>
    <w:rsid w:val="00F844EE"/>
    <w:rsid w:val="00F84710"/>
    <w:rsid w:val="00F91A95"/>
    <w:rsid w:val="00F941D8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21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22"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81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13</cp:revision>
  <cp:lastPrinted>2024-01-31T10:55:00Z</cp:lastPrinted>
  <dcterms:created xsi:type="dcterms:W3CDTF">2025-03-12T10:22:00Z</dcterms:created>
  <dcterms:modified xsi:type="dcterms:W3CDTF">2025-04-09T07:41:00Z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