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74C2F" w14:textId="77777777" w:rsidR="00BA0046" w:rsidRPr="003B7721" w:rsidRDefault="00BA0046" w:rsidP="00A701A5">
      <w:pPr>
        <w:spacing w:line="14" w:lineRule="exact"/>
        <w:rPr>
          <w:rFonts w:asciiTheme="minorHAnsi" w:hAnsiTheme="minorHAnsi" w:cstheme="minorHAnsi"/>
        </w:rPr>
      </w:pPr>
    </w:p>
    <w:tbl>
      <w:tblPr>
        <w:tblW w:w="10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1"/>
        <w:gridCol w:w="1820"/>
      </w:tblGrid>
      <w:tr w:rsidR="00A5078B" w:rsidRPr="003B7721" w14:paraId="264455FD" w14:textId="77777777" w:rsidTr="00A5078B">
        <w:trPr>
          <w:trHeight w:val="3552"/>
        </w:trPr>
        <w:tc>
          <w:tcPr>
            <w:tcW w:w="8231" w:type="dxa"/>
          </w:tcPr>
          <w:p w14:paraId="1182893C" w14:textId="50B74A39" w:rsidR="009D0EA5" w:rsidRDefault="009D0EA5" w:rsidP="009D0EA5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 xml:space="preserve">Møde den: </w:t>
            </w:r>
            <w:r w:rsidR="00902AED">
              <w:rPr>
                <w:rFonts w:asciiTheme="minorHAnsi" w:hAnsiTheme="minorHAnsi" w:cstheme="minorHAnsi"/>
                <w:szCs w:val="20"/>
              </w:rPr>
              <w:t>27</w:t>
            </w:r>
            <w:r w:rsidR="009D0958" w:rsidRPr="003B7721">
              <w:rPr>
                <w:rFonts w:asciiTheme="minorHAnsi" w:hAnsiTheme="minorHAnsi" w:cstheme="minorHAnsi"/>
                <w:szCs w:val="20"/>
              </w:rPr>
              <w:t xml:space="preserve">. </w:t>
            </w:r>
            <w:r w:rsidR="00902AED">
              <w:rPr>
                <w:rFonts w:asciiTheme="minorHAnsi" w:hAnsiTheme="minorHAnsi" w:cstheme="minorHAnsi"/>
                <w:szCs w:val="20"/>
              </w:rPr>
              <w:t xml:space="preserve">oktober </w:t>
            </w:r>
            <w:r w:rsidR="00206469" w:rsidRPr="003B7721">
              <w:rPr>
                <w:rFonts w:asciiTheme="minorHAnsi" w:hAnsiTheme="minorHAnsi" w:cstheme="minorHAnsi"/>
                <w:szCs w:val="20"/>
              </w:rPr>
              <w:t>202</w:t>
            </w:r>
            <w:r w:rsidR="00A17D39">
              <w:rPr>
                <w:rFonts w:asciiTheme="minorHAnsi" w:hAnsiTheme="minorHAnsi" w:cstheme="minorHAnsi"/>
                <w:szCs w:val="20"/>
              </w:rPr>
              <w:t>5</w:t>
            </w:r>
            <w:r w:rsidR="009D0958" w:rsidRPr="003B7721">
              <w:rPr>
                <w:rFonts w:asciiTheme="minorHAnsi" w:hAnsiTheme="minorHAnsi" w:cstheme="minorHAnsi"/>
                <w:szCs w:val="20"/>
              </w:rPr>
              <w:t xml:space="preserve"> kl. </w:t>
            </w:r>
            <w:r w:rsidR="00C02010" w:rsidRPr="003B7721">
              <w:rPr>
                <w:rFonts w:asciiTheme="minorHAnsi" w:hAnsiTheme="minorHAnsi" w:cstheme="minorHAnsi"/>
                <w:szCs w:val="20"/>
              </w:rPr>
              <w:t>1</w:t>
            </w:r>
            <w:r w:rsidR="00902AED">
              <w:rPr>
                <w:rFonts w:asciiTheme="minorHAnsi" w:hAnsiTheme="minorHAnsi" w:cstheme="minorHAnsi"/>
                <w:szCs w:val="20"/>
              </w:rPr>
              <w:t>4</w:t>
            </w:r>
            <w:r w:rsidR="00C02010" w:rsidRPr="003B7721">
              <w:rPr>
                <w:rFonts w:asciiTheme="minorHAnsi" w:hAnsiTheme="minorHAnsi" w:cstheme="minorHAnsi"/>
                <w:szCs w:val="20"/>
              </w:rPr>
              <w:t>.</w:t>
            </w:r>
            <w:r w:rsidR="00C43EA1" w:rsidRPr="003B7721">
              <w:rPr>
                <w:rFonts w:asciiTheme="minorHAnsi" w:hAnsiTheme="minorHAnsi" w:cstheme="minorHAnsi"/>
                <w:szCs w:val="20"/>
              </w:rPr>
              <w:t>00-1</w:t>
            </w:r>
            <w:r w:rsidR="00902AED">
              <w:rPr>
                <w:rFonts w:asciiTheme="minorHAnsi" w:hAnsiTheme="minorHAnsi" w:cstheme="minorHAnsi"/>
                <w:szCs w:val="20"/>
              </w:rPr>
              <w:t>6.0</w:t>
            </w:r>
            <w:r w:rsidR="00A17D39">
              <w:rPr>
                <w:rFonts w:asciiTheme="minorHAnsi" w:hAnsiTheme="minorHAnsi" w:cstheme="minorHAnsi"/>
                <w:szCs w:val="20"/>
              </w:rPr>
              <w:t>0</w:t>
            </w:r>
          </w:p>
          <w:p w14:paraId="5542B888" w14:textId="77777777" w:rsidR="00902AED" w:rsidRPr="00D7382E" w:rsidRDefault="00902AED" w:rsidP="00902AED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>Mødelokale på 6. etage i bygning 1350</w:t>
            </w:r>
          </w:p>
          <w:p w14:paraId="7F9C3034" w14:textId="77777777" w:rsidR="009D0958" w:rsidRPr="003B7721" w:rsidRDefault="00371F04" w:rsidP="009D0958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Akademisk Råd</w:t>
            </w:r>
          </w:p>
          <w:p w14:paraId="25F22A76" w14:textId="77777777" w:rsidR="00A5078B" w:rsidRPr="003B7721" w:rsidRDefault="00A5078B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5653B62D" w14:textId="77777777" w:rsidR="009D0958" w:rsidRPr="003B7721" w:rsidRDefault="009D0958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4A9FEE82" w14:textId="1A7F2D90" w:rsidR="00902AED" w:rsidRPr="00D7382E" w:rsidRDefault="006F282C" w:rsidP="00902AED">
            <w:pPr>
              <w:pStyle w:val="Normal-Dokumentinfo"/>
              <w:spacing w:line="276" w:lineRule="auto"/>
              <w:rPr>
                <w:rFonts w:asciiTheme="minorHAnsi" w:hAnsiTheme="minorHAnsi" w:cstheme="minorHAnsi"/>
                <w:b w:val="0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>Til stede: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902AED" w:rsidRPr="00D7382E">
              <w:rPr>
                <w:rFonts w:asciiTheme="minorHAnsi" w:hAnsiTheme="minorHAnsi" w:cstheme="minorHAnsi"/>
                <w:b w:val="0"/>
                <w:szCs w:val="20"/>
              </w:rPr>
              <w:t>Anna Piil Damm,</w:t>
            </w:r>
            <w:r w:rsidR="00902AED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902AED" w:rsidRPr="00D7382E">
              <w:rPr>
                <w:rFonts w:asciiTheme="minorHAnsi" w:hAnsiTheme="minorHAnsi" w:cstheme="minorHAnsi"/>
                <w:b w:val="0"/>
                <w:szCs w:val="20"/>
              </w:rPr>
              <w:t>Caroline Grønkjær Madsen</w:t>
            </w:r>
            <w:r w:rsidR="00902AED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902AED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Helle Spindler, Inger Mørch Hauge, </w:t>
            </w:r>
            <w:r w:rsidR="00625EFD">
              <w:rPr>
                <w:rFonts w:asciiTheme="minorHAnsi" w:hAnsiTheme="minorHAnsi" w:cstheme="minorHAnsi"/>
                <w:b w:val="0"/>
                <w:szCs w:val="20"/>
              </w:rPr>
              <w:t>Jesper Wulff</w:t>
            </w:r>
            <w:r w:rsidR="00902AED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902AED" w:rsidRPr="001933B0">
              <w:rPr>
                <w:rFonts w:asciiTheme="minorHAnsi" w:hAnsiTheme="minorHAnsi" w:cstheme="minorHAnsi"/>
                <w:b w:val="0"/>
                <w:szCs w:val="20"/>
              </w:rPr>
              <w:t>Karl V</w:t>
            </w:r>
            <w:r w:rsidR="00F4573E">
              <w:rPr>
                <w:rFonts w:asciiTheme="minorHAnsi" w:hAnsiTheme="minorHAnsi" w:cstheme="minorHAnsi"/>
                <w:b w:val="0"/>
                <w:szCs w:val="20"/>
              </w:rPr>
              <w:t>ilhelm</w:t>
            </w:r>
            <w:r w:rsidR="00902AED" w:rsidRPr="001933B0">
              <w:rPr>
                <w:rFonts w:asciiTheme="minorHAnsi" w:hAnsiTheme="minorHAnsi" w:cstheme="minorHAnsi"/>
                <w:b w:val="0"/>
                <w:szCs w:val="20"/>
              </w:rPr>
              <w:t xml:space="preserve"> Bach Rathmann</w:t>
            </w:r>
            <w:r w:rsidR="00902AED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bookmarkStart w:id="0" w:name="_Hlk183429025"/>
            <w:r w:rsidR="00625EFD">
              <w:rPr>
                <w:rFonts w:asciiTheme="minorHAnsi" w:hAnsiTheme="minorHAnsi" w:cstheme="minorHAnsi"/>
                <w:b w:val="0"/>
                <w:szCs w:val="20"/>
              </w:rPr>
              <w:t xml:space="preserve">Klaus G. Grunert, </w:t>
            </w:r>
            <w:r w:rsidR="002254D0">
              <w:rPr>
                <w:rFonts w:asciiTheme="minorHAnsi" w:hAnsiTheme="minorHAnsi" w:cstheme="minorHAnsi"/>
                <w:b w:val="0"/>
                <w:szCs w:val="20"/>
              </w:rPr>
              <w:t xml:space="preserve">Laura Hjortshøj, </w:t>
            </w:r>
            <w:r w:rsidR="00625EFD" w:rsidRPr="00D7382E">
              <w:rPr>
                <w:rFonts w:asciiTheme="minorHAnsi" w:hAnsiTheme="minorHAnsi" w:cstheme="minorHAnsi"/>
                <w:b w:val="0"/>
                <w:szCs w:val="20"/>
              </w:rPr>
              <w:t>Merete Elmann</w:t>
            </w:r>
            <w:r w:rsidR="00625EFD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625EFD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902AED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Morten Rask (prodekan), </w:t>
            </w:r>
            <w:bookmarkEnd w:id="0"/>
            <w:r w:rsidR="00902AED" w:rsidRPr="00D7382E">
              <w:rPr>
                <w:rFonts w:asciiTheme="minorHAnsi" w:hAnsiTheme="minorHAnsi" w:cstheme="minorHAnsi"/>
                <w:b w:val="0"/>
                <w:szCs w:val="20"/>
              </w:rPr>
              <w:t>Olivia Belling‐Nami</w:t>
            </w:r>
            <w:r w:rsidR="00902AED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902AED" w:rsidRPr="001933B0">
              <w:rPr>
                <w:rFonts w:asciiTheme="minorHAnsi" w:hAnsiTheme="minorHAnsi" w:cstheme="minorHAnsi"/>
                <w:b w:val="0"/>
                <w:szCs w:val="20"/>
              </w:rPr>
              <w:t>Rose Lindskov</w:t>
            </w:r>
            <w:r w:rsidR="00902AED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902AED" w:rsidRPr="001933B0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902AED" w:rsidRPr="00D7382E">
              <w:rPr>
                <w:rFonts w:asciiTheme="minorHAnsi" w:hAnsiTheme="minorHAnsi" w:cstheme="minorHAnsi"/>
                <w:b w:val="0"/>
                <w:szCs w:val="20"/>
              </w:rPr>
              <w:t>Rune Stubager</w:t>
            </w:r>
            <w:r w:rsidR="00902AED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902AED">
              <w:t xml:space="preserve"> </w:t>
            </w:r>
            <w:r w:rsidR="00902AED" w:rsidRPr="001933B0">
              <w:rPr>
                <w:rFonts w:asciiTheme="minorHAnsi" w:hAnsiTheme="minorHAnsi" w:cstheme="minorHAnsi"/>
                <w:b w:val="0"/>
                <w:szCs w:val="20"/>
              </w:rPr>
              <w:t>Susanne Jensen</w:t>
            </w:r>
            <w:r w:rsidR="00902AED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902AED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og Thomas Pallesen (dekan)</w:t>
            </w:r>
            <w:r w:rsidR="00902AED">
              <w:rPr>
                <w:rFonts w:asciiTheme="minorHAnsi" w:hAnsiTheme="minorHAnsi" w:cstheme="minorHAnsi"/>
                <w:b w:val="0"/>
                <w:szCs w:val="20"/>
              </w:rPr>
              <w:t xml:space="preserve"> og Vibeke Lehmann.</w:t>
            </w:r>
          </w:p>
          <w:p w14:paraId="2A756025" w14:textId="02D605F8" w:rsidR="00902AED" w:rsidRPr="00D7382E" w:rsidRDefault="006F282C" w:rsidP="00902AED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>Fraværende:</w:t>
            </w:r>
            <w:r w:rsidR="00902AED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2254D0" w:rsidRPr="00D7382E">
              <w:rPr>
                <w:rFonts w:asciiTheme="minorHAnsi" w:hAnsiTheme="minorHAnsi" w:cstheme="minorHAnsi"/>
                <w:b w:val="0"/>
                <w:szCs w:val="20"/>
              </w:rPr>
              <w:t>Anne Bøllingtoft</w:t>
            </w:r>
            <w:r w:rsidR="002254D0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2254D0" w:rsidRPr="00D7382E">
              <w:rPr>
                <w:rFonts w:asciiTheme="minorHAnsi" w:hAnsiTheme="minorHAnsi" w:cstheme="minorHAnsi"/>
                <w:b w:val="0"/>
                <w:szCs w:val="20"/>
              </w:rPr>
              <w:t>Jean‐Paul de Cros Peronard,</w:t>
            </w:r>
            <w:r w:rsidR="002254D0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F4573E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Mathias Stenner Falkvist, </w:t>
            </w:r>
            <w:r w:rsidR="002254D0" w:rsidRPr="00D7382E">
              <w:rPr>
                <w:rFonts w:asciiTheme="minorHAnsi" w:hAnsiTheme="minorHAnsi" w:cstheme="minorHAnsi"/>
                <w:b w:val="0"/>
                <w:szCs w:val="20"/>
              </w:rPr>
              <w:t>Michael H. Jensen</w:t>
            </w:r>
            <w:r w:rsidR="002254D0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2254D0" w:rsidRPr="00D7382E">
              <w:rPr>
                <w:rFonts w:asciiTheme="minorHAnsi" w:hAnsiTheme="minorHAnsi" w:cstheme="minorHAnsi"/>
                <w:b w:val="0"/>
                <w:szCs w:val="20"/>
              </w:rPr>
              <w:t>Palle Bo Madsen</w:t>
            </w:r>
            <w:r w:rsidR="002254D0">
              <w:rPr>
                <w:rFonts w:asciiTheme="minorHAnsi" w:hAnsiTheme="minorHAnsi" w:cstheme="minorHAnsi"/>
                <w:b w:val="0"/>
                <w:szCs w:val="20"/>
              </w:rPr>
              <w:t xml:space="preserve"> og </w:t>
            </w:r>
            <w:r w:rsidR="002254D0" w:rsidRPr="00D7382E">
              <w:rPr>
                <w:rFonts w:asciiTheme="minorHAnsi" w:hAnsiTheme="minorHAnsi" w:cstheme="minorHAnsi"/>
                <w:b w:val="0"/>
                <w:szCs w:val="20"/>
              </w:rPr>
              <w:t>Thomas Friis Søgaard</w:t>
            </w:r>
            <w:r w:rsidR="00F4573E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F4573E" w:rsidRPr="00D7382E">
              <w:rPr>
                <w:rFonts w:asciiTheme="minorHAnsi" w:hAnsiTheme="minorHAnsi" w:cstheme="minorHAnsi"/>
                <w:b w:val="0"/>
                <w:bCs/>
                <w:szCs w:val="20"/>
              </w:rPr>
              <w:t>Hans Schytte Sigaard</w:t>
            </w:r>
            <w:r w:rsidR="00F4573E" w:rsidRPr="00D7382E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F4573E" w:rsidRPr="00D7382E">
              <w:rPr>
                <w:rFonts w:asciiTheme="minorHAnsi" w:hAnsiTheme="minorHAnsi" w:cstheme="minorHAnsi"/>
                <w:b w:val="0"/>
                <w:szCs w:val="20"/>
              </w:rPr>
              <w:t>(observatør for adjunkterne)</w:t>
            </w:r>
          </w:p>
          <w:p w14:paraId="62451C5C" w14:textId="6EF5A104" w:rsidR="004B2A33" w:rsidRPr="003B7721" w:rsidRDefault="006F282C" w:rsidP="00777133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 xml:space="preserve">Desuden deltog: </w:t>
            </w:r>
            <w:r w:rsidR="00625EFD">
              <w:rPr>
                <w:rFonts w:asciiTheme="minorHAnsi" w:hAnsiTheme="minorHAnsi" w:cstheme="minorHAnsi"/>
                <w:b w:val="0"/>
                <w:szCs w:val="20"/>
              </w:rPr>
              <w:t xml:space="preserve">og 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>Anja Sandholt Hald (referent</w:t>
            </w:r>
            <w:r w:rsidR="007D757C">
              <w:rPr>
                <w:rFonts w:asciiTheme="minorHAnsi" w:hAnsiTheme="minorHAnsi" w:cstheme="minorHAnsi"/>
                <w:b w:val="0"/>
                <w:szCs w:val="20"/>
              </w:rPr>
              <w:t>)</w:t>
            </w:r>
          </w:p>
          <w:p w14:paraId="105DEE36" w14:textId="77777777" w:rsidR="004B2A33" w:rsidRPr="003B7721" w:rsidRDefault="004B2A33" w:rsidP="004B2A33">
            <w:pPr>
              <w:rPr>
                <w:rFonts w:asciiTheme="minorHAnsi" w:hAnsiTheme="minorHAnsi" w:cstheme="minorHAnsi"/>
              </w:rPr>
            </w:pPr>
            <w:r w:rsidRPr="003B7721">
              <w:rPr>
                <w:rFonts w:asciiTheme="minorHAnsi" w:hAnsiTheme="minorHAnsi" w:cstheme="minorHAnsi"/>
              </w:rPr>
              <w:t xml:space="preserve"> </w:t>
            </w:r>
          </w:p>
          <w:p w14:paraId="7E883999" w14:textId="77777777" w:rsidR="004B2A33" w:rsidRPr="003B7721" w:rsidRDefault="004B2A33" w:rsidP="004E19D2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4B169453" w14:textId="77777777" w:rsidR="009D0958" w:rsidRPr="003B7721" w:rsidRDefault="009D0958" w:rsidP="009D0958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58BB405F" w14:textId="77777777" w:rsidR="00014505" w:rsidRDefault="00014505" w:rsidP="009D0958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6B29B5EF" w14:textId="77777777" w:rsidR="004D7EE8" w:rsidRDefault="004D7EE8" w:rsidP="009D0958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039D129C" w14:textId="77777777" w:rsidR="004D7EE8" w:rsidRDefault="004D7EE8" w:rsidP="009D0958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3EAFAC89" w14:textId="77777777" w:rsidR="004D7EE8" w:rsidRPr="003B7721" w:rsidRDefault="004D7EE8" w:rsidP="009D0958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20" w:type="dxa"/>
          </w:tcPr>
          <w:p w14:paraId="747ACE2C" w14:textId="77777777" w:rsidR="00A5078B" w:rsidRPr="003B7721" w:rsidRDefault="009D0EA5" w:rsidP="00A5078B">
            <w:pPr>
              <w:pStyle w:val="DokumentNavn"/>
              <w:rPr>
                <w:rFonts w:asciiTheme="minorHAnsi" w:hAnsiTheme="minorHAnsi" w:cstheme="minorHAnsi"/>
                <w:sz w:val="20"/>
              </w:rPr>
            </w:pPr>
            <w:bookmarkStart w:id="1" w:name="LAN_MOM"/>
            <w:r w:rsidRPr="003B7721">
              <w:rPr>
                <w:rFonts w:asciiTheme="minorHAnsi" w:hAnsiTheme="minorHAnsi" w:cstheme="minorHAnsi"/>
                <w:sz w:val="20"/>
              </w:rPr>
              <w:t>Referat</w:t>
            </w:r>
            <w:bookmarkEnd w:id="1"/>
          </w:p>
        </w:tc>
      </w:tr>
    </w:tbl>
    <w:p w14:paraId="67E6C6F5" w14:textId="44D7CA2C" w:rsidR="002254D0" w:rsidRDefault="002254D0" w:rsidP="002254D0">
      <w:pPr>
        <w:pStyle w:val="Overskrift1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Velkommen til nye medlemmer</w:t>
      </w:r>
    </w:p>
    <w:p w14:paraId="350D0A81" w14:textId="2B613B07" w:rsidR="002254D0" w:rsidRPr="002254D0" w:rsidRDefault="00836274" w:rsidP="00836274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Formanden bød velkommen til to nye medlemmer. Studenterrepræsentant Laura Hjortshøj og VIP-repræsentant fra ECON Jesper Wulff. </w:t>
      </w:r>
    </w:p>
    <w:p w14:paraId="3A33A9B2" w14:textId="77777777" w:rsidR="002254D0" w:rsidRDefault="002254D0" w:rsidP="002254D0">
      <w:pPr>
        <w:pStyle w:val="Overskrift1"/>
        <w:numPr>
          <w:ilvl w:val="0"/>
          <w:numId w:val="0"/>
        </w:numPr>
        <w:ind w:left="425" w:hanging="425"/>
        <w:rPr>
          <w:rFonts w:asciiTheme="minorHAnsi" w:hAnsiTheme="minorHAnsi" w:cstheme="minorHAnsi"/>
          <w:szCs w:val="20"/>
        </w:rPr>
      </w:pPr>
    </w:p>
    <w:p w14:paraId="5CF8461B" w14:textId="3CE8633B" w:rsidR="003B7721" w:rsidRPr="003B7721" w:rsidRDefault="003B7721" w:rsidP="003B7721">
      <w:pPr>
        <w:pStyle w:val="Overskrift1"/>
        <w:rPr>
          <w:rFonts w:asciiTheme="minorHAnsi" w:hAnsiTheme="minorHAnsi" w:cstheme="minorHAnsi"/>
          <w:szCs w:val="20"/>
        </w:rPr>
      </w:pPr>
      <w:r w:rsidRPr="003B7721">
        <w:rPr>
          <w:rFonts w:asciiTheme="minorHAnsi" w:hAnsiTheme="minorHAnsi" w:cstheme="minorHAnsi"/>
          <w:szCs w:val="20"/>
        </w:rPr>
        <w:t>Godkendelse af referat</w:t>
      </w:r>
    </w:p>
    <w:p w14:paraId="78B2A427" w14:textId="0520FDA4" w:rsidR="003B7721" w:rsidRDefault="001F0E01" w:rsidP="001F0E01">
      <w:pPr>
        <w:ind w:firstLine="425"/>
        <w:rPr>
          <w:rFonts w:asciiTheme="minorHAnsi" w:hAnsiTheme="minorHAnsi" w:cstheme="minorHAnsi"/>
        </w:rPr>
      </w:pPr>
      <w:r w:rsidRPr="001F0E01">
        <w:rPr>
          <w:rFonts w:asciiTheme="minorHAnsi" w:hAnsiTheme="minorHAnsi" w:cstheme="minorHAnsi"/>
        </w:rPr>
        <w:t>Akademisk Råd godkendte referatet uden bemærkninger.</w:t>
      </w:r>
    </w:p>
    <w:p w14:paraId="1F9EB66C" w14:textId="77777777" w:rsidR="001F0E01" w:rsidRPr="003B7721" w:rsidRDefault="001F0E01" w:rsidP="001F0E01">
      <w:pPr>
        <w:ind w:firstLine="425"/>
        <w:rPr>
          <w:rFonts w:asciiTheme="minorHAnsi" w:hAnsiTheme="minorHAnsi" w:cstheme="minorHAnsi"/>
        </w:rPr>
      </w:pPr>
    </w:p>
    <w:p w14:paraId="033B8D05" w14:textId="17E2193C" w:rsidR="0069419B" w:rsidRDefault="0069419B" w:rsidP="0069419B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Økonomirapport ØR 2 </w:t>
      </w:r>
    </w:p>
    <w:p w14:paraId="3181DAB4" w14:textId="513CC6A4" w:rsidR="00836274" w:rsidRPr="002C47AA" w:rsidRDefault="00836274" w:rsidP="00131B7A">
      <w:pPr>
        <w:ind w:left="425"/>
        <w:rPr>
          <w:rFonts w:asciiTheme="minorHAnsi" w:hAnsiTheme="minorHAnsi" w:cstheme="minorHAnsi"/>
        </w:rPr>
      </w:pPr>
      <w:r w:rsidRPr="002C47AA">
        <w:rPr>
          <w:rFonts w:asciiTheme="minorHAnsi" w:hAnsiTheme="minorHAnsi" w:cstheme="minorHAnsi"/>
        </w:rPr>
        <w:t>Status</w:t>
      </w:r>
      <w:r>
        <w:rPr>
          <w:rFonts w:asciiTheme="minorHAnsi" w:hAnsiTheme="minorHAnsi" w:cstheme="minorHAnsi"/>
        </w:rPr>
        <w:t xml:space="preserve"> for</w:t>
      </w:r>
      <w:r w:rsidRPr="002C47AA">
        <w:rPr>
          <w:rFonts w:asciiTheme="minorHAnsi" w:hAnsiTheme="minorHAnsi" w:cstheme="minorHAnsi"/>
        </w:rPr>
        <w:t xml:space="preserve"> fakultetets økonomi blev gennemgået på baggrund af Økonomirapport</w:t>
      </w:r>
      <w:r>
        <w:rPr>
          <w:rFonts w:asciiTheme="minorHAnsi" w:hAnsiTheme="minorHAnsi" w:cstheme="minorHAnsi"/>
        </w:rPr>
        <w:t xml:space="preserve"> 2</w:t>
      </w:r>
      <w:r w:rsidRPr="002C47AA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Der er siden det oprindelige budget for 2025 foretaget tilpasning</w:t>
      </w:r>
      <w:r w:rsidR="00CC5088">
        <w:rPr>
          <w:rFonts w:asciiTheme="minorHAnsi" w:hAnsiTheme="minorHAnsi" w:cstheme="minorHAnsi"/>
        </w:rPr>
        <w:t>er</w:t>
      </w:r>
      <w:r>
        <w:rPr>
          <w:rFonts w:asciiTheme="minorHAnsi" w:hAnsiTheme="minorHAnsi" w:cstheme="minorHAnsi"/>
        </w:rPr>
        <w:t xml:space="preserve"> </w:t>
      </w:r>
      <w:r w:rsidR="00EC08DD">
        <w:rPr>
          <w:rFonts w:asciiTheme="minorHAnsi" w:hAnsiTheme="minorHAnsi" w:cstheme="minorHAnsi"/>
        </w:rPr>
        <w:t xml:space="preserve">af </w:t>
      </w:r>
      <w:r>
        <w:rPr>
          <w:rFonts w:asciiTheme="minorHAnsi" w:hAnsiTheme="minorHAnsi" w:cstheme="minorHAnsi"/>
        </w:rPr>
        <w:t xml:space="preserve">budgettet på grund af </w:t>
      </w:r>
      <w:r w:rsidR="0061698A">
        <w:rPr>
          <w:rFonts w:asciiTheme="minorHAnsi" w:hAnsiTheme="minorHAnsi" w:cstheme="minorHAnsi"/>
        </w:rPr>
        <w:t>organisationsændringer</w:t>
      </w:r>
      <w:r>
        <w:rPr>
          <w:rFonts w:asciiTheme="minorHAnsi" w:hAnsiTheme="minorHAnsi" w:cstheme="minorHAnsi"/>
        </w:rPr>
        <w:t xml:space="preserve"> og forsinkelser afholdelse</w:t>
      </w:r>
      <w:r w:rsidR="00EC08DD">
        <w:rPr>
          <w:rFonts w:asciiTheme="minorHAnsi" w:hAnsiTheme="minorHAnsi" w:cstheme="minorHAnsi"/>
        </w:rPr>
        <w:t xml:space="preserve">n af udgifter </w:t>
      </w:r>
      <w:r w:rsidR="00B93325">
        <w:rPr>
          <w:rFonts w:asciiTheme="minorHAnsi" w:hAnsiTheme="minorHAnsi" w:cstheme="minorHAnsi"/>
        </w:rPr>
        <w:t xml:space="preserve">til </w:t>
      </w:r>
      <w:r>
        <w:rPr>
          <w:rFonts w:asciiTheme="minorHAnsi" w:hAnsiTheme="minorHAnsi" w:cstheme="minorHAnsi"/>
        </w:rPr>
        <w:t>Campusudviklingen og flytningerne</w:t>
      </w:r>
      <w:r w:rsidR="00CC5088">
        <w:rPr>
          <w:rFonts w:asciiTheme="minorHAnsi" w:hAnsiTheme="minorHAnsi" w:cstheme="minorHAnsi"/>
        </w:rPr>
        <w:t xml:space="preserve">. Herudover har der været en </w:t>
      </w:r>
      <w:r w:rsidR="0061698A">
        <w:rPr>
          <w:rFonts w:asciiTheme="minorHAnsi" w:hAnsiTheme="minorHAnsi" w:cstheme="minorHAnsi"/>
        </w:rPr>
        <w:t xml:space="preserve">forøget </w:t>
      </w:r>
      <w:r w:rsidR="00B93325">
        <w:rPr>
          <w:rFonts w:asciiTheme="minorHAnsi" w:hAnsiTheme="minorHAnsi" w:cstheme="minorHAnsi"/>
        </w:rPr>
        <w:t>tilførsel</w:t>
      </w:r>
      <w:r w:rsidR="0061698A">
        <w:rPr>
          <w:rFonts w:asciiTheme="minorHAnsi" w:hAnsiTheme="minorHAnsi" w:cstheme="minorHAnsi"/>
        </w:rPr>
        <w:t xml:space="preserve"> fra Forskningsreserven i form af øget basisbevilling</w:t>
      </w:r>
      <w:r>
        <w:rPr>
          <w:rFonts w:asciiTheme="minorHAnsi" w:hAnsiTheme="minorHAnsi" w:cstheme="minorHAnsi"/>
        </w:rPr>
        <w:t xml:space="preserve">. </w:t>
      </w:r>
      <w:r w:rsidR="0061698A">
        <w:rPr>
          <w:rFonts w:asciiTheme="minorHAnsi" w:hAnsiTheme="minorHAnsi" w:cstheme="minorHAnsi"/>
        </w:rPr>
        <w:t xml:space="preserve">Den almindelige drift af fakultetet og institutterne er </w:t>
      </w:r>
      <w:r w:rsidR="00131B7A">
        <w:rPr>
          <w:rFonts w:asciiTheme="minorHAnsi" w:hAnsiTheme="minorHAnsi" w:cstheme="minorHAnsi"/>
        </w:rPr>
        <w:t>i balance.</w:t>
      </w:r>
    </w:p>
    <w:p w14:paraId="5B9226CB" w14:textId="77777777" w:rsidR="00347667" w:rsidRDefault="00347667" w:rsidP="00347667">
      <w:pPr>
        <w:ind w:left="425"/>
        <w:rPr>
          <w:rFonts w:asciiTheme="minorHAnsi" w:hAnsiTheme="minorHAnsi" w:cstheme="minorHAnsi"/>
        </w:rPr>
      </w:pPr>
    </w:p>
    <w:p w14:paraId="5FD3BD40" w14:textId="0A75A83E" w:rsidR="00C97A63" w:rsidRDefault="0061698A" w:rsidP="004D7EE8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 ekstra tildelte basismidler modtaget i 2025 har Fakultetsledelsen fordelt til </w:t>
      </w:r>
      <w:r w:rsidR="00891069">
        <w:rPr>
          <w:rFonts w:asciiTheme="minorHAnsi" w:hAnsiTheme="minorHAnsi" w:cstheme="minorHAnsi"/>
        </w:rPr>
        <w:t>institutterne</w:t>
      </w:r>
      <w:r>
        <w:rPr>
          <w:rFonts w:asciiTheme="minorHAnsi" w:hAnsiTheme="minorHAnsi" w:cstheme="minorHAnsi"/>
        </w:rPr>
        <w:t xml:space="preserve"> på baggrund af</w:t>
      </w:r>
      <w:r w:rsidR="00891069">
        <w:rPr>
          <w:rFonts w:asciiTheme="minorHAnsi" w:hAnsiTheme="minorHAnsi" w:cstheme="minorHAnsi"/>
        </w:rPr>
        <w:t xml:space="preserve"> indmeldte projekter. </w:t>
      </w:r>
    </w:p>
    <w:p w14:paraId="03862D75" w14:textId="77777777" w:rsidR="00C97A63" w:rsidRDefault="00C97A63" w:rsidP="00347667">
      <w:pPr>
        <w:ind w:left="425"/>
        <w:rPr>
          <w:rFonts w:asciiTheme="minorHAnsi" w:hAnsiTheme="minorHAnsi" w:cstheme="minorHAnsi"/>
        </w:rPr>
      </w:pPr>
    </w:p>
    <w:p w14:paraId="3E654368" w14:textId="62657D83" w:rsidR="004D7EE8" w:rsidRDefault="004D7EE8" w:rsidP="00347667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 så vidt angår </w:t>
      </w:r>
      <w:r w:rsidR="005015B9">
        <w:rPr>
          <w:rFonts w:asciiTheme="minorHAnsi" w:hAnsiTheme="minorHAnsi" w:cstheme="minorHAnsi"/>
        </w:rPr>
        <w:t>indtægter</w:t>
      </w:r>
      <w:r>
        <w:rPr>
          <w:rFonts w:asciiTheme="minorHAnsi" w:hAnsiTheme="minorHAnsi" w:cstheme="minorHAnsi"/>
        </w:rPr>
        <w:t xml:space="preserve"> fra selvbetalere</w:t>
      </w:r>
      <w:r w:rsidR="005015B9">
        <w:rPr>
          <w:rFonts w:asciiTheme="minorHAnsi" w:hAnsiTheme="minorHAnsi" w:cstheme="minorHAnsi"/>
        </w:rPr>
        <w:t xml:space="preserve"> </w:t>
      </w:r>
      <w:r w:rsidR="0067084B">
        <w:rPr>
          <w:rFonts w:asciiTheme="minorHAnsi" w:hAnsiTheme="minorHAnsi" w:cstheme="minorHAnsi"/>
        </w:rPr>
        <w:t xml:space="preserve">forventes </w:t>
      </w:r>
      <w:r w:rsidR="005015B9">
        <w:rPr>
          <w:rFonts w:asciiTheme="minorHAnsi" w:hAnsiTheme="minorHAnsi" w:cstheme="minorHAnsi"/>
        </w:rPr>
        <w:t xml:space="preserve">dette beløb </w:t>
      </w:r>
      <w:r w:rsidR="0067084B">
        <w:rPr>
          <w:rFonts w:asciiTheme="minorHAnsi" w:hAnsiTheme="minorHAnsi" w:cstheme="minorHAnsi"/>
        </w:rPr>
        <w:t xml:space="preserve">at </w:t>
      </w:r>
      <w:r w:rsidR="005015B9">
        <w:rPr>
          <w:rFonts w:asciiTheme="minorHAnsi" w:hAnsiTheme="minorHAnsi" w:cstheme="minorHAnsi"/>
        </w:rPr>
        <w:t>falde fremadrettet</w:t>
      </w:r>
      <w:r>
        <w:rPr>
          <w:rFonts w:asciiTheme="minorHAnsi" w:hAnsiTheme="minorHAnsi" w:cstheme="minorHAnsi"/>
        </w:rPr>
        <w:t xml:space="preserve">. Det skyldes, at fakultet har </w:t>
      </w:r>
      <w:r w:rsidR="005E3095">
        <w:rPr>
          <w:rFonts w:asciiTheme="minorHAnsi" w:hAnsiTheme="minorHAnsi" w:cstheme="minorHAnsi"/>
        </w:rPr>
        <w:t xml:space="preserve">revurderet </w:t>
      </w:r>
      <w:r>
        <w:rPr>
          <w:rFonts w:asciiTheme="minorHAnsi" w:hAnsiTheme="minorHAnsi" w:cstheme="minorHAnsi"/>
        </w:rPr>
        <w:t>optag</w:t>
      </w:r>
      <w:r w:rsidR="005E3095">
        <w:rPr>
          <w:rFonts w:asciiTheme="minorHAnsi" w:hAnsiTheme="minorHAnsi" w:cstheme="minorHAnsi"/>
        </w:rPr>
        <w:t xml:space="preserve">elseskriterierne for at </w:t>
      </w:r>
      <w:r>
        <w:rPr>
          <w:rFonts w:asciiTheme="minorHAnsi" w:hAnsiTheme="minorHAnsi" w:cstheme="minorHAnsi"/>
        </w:rPr>
        <w:t xml:space="preserve">sikre </w:t>
      </w:r>
      <w:r w:rsidR="00AF5E18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 xml:space="preserve">et fagligt niveau. </w:t>
      </w:r>
    </w:p>
    <w:p w14:paraId="0747DBCD" w14:textId="77777777" w:rsidR="00642D5E" w:rsidRDefault="00642D5E" w:rsidP="0069419B">
      <w:pPr>
        <w:ind w:left="425"/>
        <w:rPr>
          <w:rFonts w:asciiTheme="minorHAnsi" w:hAnsiTheme="minorHAnsi" w:cstheme="minorHAnsi"/>
        </w:rPr>
      </w:pPr>
    </w:p>
    <w:p w14:paraId="4E77F4C9" w14:textId="77777777" w:rsidR="0069419B" w:rsidRPr="00414110" w:rsidRDefault="0069419B" w:rsidP="0069419B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>
        <w:rPr>
          <w:rFonts w:asciiTheme="minorHAnsi" w:hAnsiTheme="minorHAnsi" w:cstheme="minorHAnsi"/>
        </w:rPr>
        <w:t>tering og drøftelse</w:t>
      </w:r>
    </w:p>
    <w:p w14:paraId="6AF69523" w14:textId="3E758AAD" w:rsidR="0069419B" w:rsidRDefault="004D7EE8" w:rsidP="0069419B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Rådsleder</w:t>
      </w:r>
      <w:r w:rsidR="0069419B">
        <w:rPr>
          <w:rFonts w:asciiTheme="minorHAnsi" w:hAnsiTheme="minorHAnsi" w:cstheme="minorHAnsi"/>
        </w:rPr>
        <w:t xml:space="preserve">: </w:t>
      </w:r>
    </w:p>
    <w:p w14:paraId="10C462EB" w14:textId="77777777" w:rsidR="0069419B" w:rsidRDefault="0069419B" w:rsidP="005E2884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Evaluering af Akademisk Råds seminar 2025</w:t>
      </w:r>
    </w:p>
    <w:p w14:paraId="48464281" w14:textId="77777777" w:rsidR="004D7EE8" w:rsidRDefault="004D7EE8" w:rsidP="004D7EE8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Medlemmer af rådet, både studerende og VIP-repræsentanter udtrykte kritik af, at seminaret afholdes i studietiden. Rådslederen oplyste, at den udfordring </w:t>
      </w:r>
      <w:r>
        <w:rPr>
          <w:rFonts w:asciiTheme="minorHAnsi" w:hAnsiTheme="minorHAnsi" w:cstheme="minorHAnsi"/>
        </w:rPr>
        <w:lastRenderedPageBreak/>
        <w:t xml:space="preserve">har været drøftet, men det var det tidspunkt hvor blandt andet ledelsen kunne deltage. </w:t>
      </w:r>
    </w:p>
    <w:p w14:paraId="2E081054" w14:textId="3C50C0E9" w:rsidR="005E2884" w:rsidRDefault="004D7EE8" w:rsidP="004D7EE8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Rådslederen tager kritikken med til evalueringsdrøftelser i rådslederkredsen. </w:t>
      </w:r>
    </w:p>
    <w:p w14:paraId="1FA7155D" w14:textId="77777777" w:rsidR="004D7EE8" w:rsidRDefault="004D7EE8" w:rsidP="004D7EE8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1238EEA2" w14:textId="6A3A82BF" w:rsidR="004D7EE8" w:rsidRDefault="004D7EE8" w:rsidP="004D7EE8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forhold til indholdet blev der tilkendegivet, at det var et godt emne og en god paneldrøftelse. Desuden var der opbakning til</w:t>
      </w:r>
      <w:r w:rsidR="00CC5088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at det ordinære rådsmøde afholdes på dagen for seminaret. </w:t>
      </w:r>
    </w:p>
    <w:p w14:paraId="20CC0D6A" w14:textId="77777777" w:rsidR="005E2884" w:rsidRDefault="005E2884" w:rsidP="0069419B">
      <w:pPr>
        <w:pStyle w:val="Opstilling-punkttegn"/>
        <w:numPr>
          <w:ilvl w:val="0"/>
          <w:numId w:val="0"/>
        </w:numPr>
        <w:ind w:left="65" w:firstLine="720"/>
        <w:rPr>
          <w:rFonts w:asciiTheme="minorHAnsi" w:hAnsiTheme="minorHAnsi" w:cstheme="minorHAnsi"/>
        </w:rPr>
      </w:pPr>
    </w:p>
    <w:p w14:paraId="193D6860" w14:textId="4AF89CEC" w:rsidR="005E2884" w:rsidRDefault="004D7EE8" w:rsidP="004D7EE8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Kvartalsmøde mellem rektor og rådslederne</w:t>
      </w:r>
    </w:p>
    <w:p w14:paraId="5F5B89D0" w14:textId="47912726" w:rsidR="004D7EE8" w:rsidRDefault="004D7EE8" w:rsidP="004D7EE8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Økonomi: AU har fortsat en god samle</w:t>
      </w:r>
      <w:r w:rsidR="00686C08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 xml:space="preserve"> økonomi. Egenkapitalen er genopbygget til 10 % af omsætningen. På baggrund af finanskrisen i 2022 blev strategien for egenkapitalen ændret</w:t>
      </w:r>
      <w:r w:rsidR="00CE55CD">
        <w:rPr>
          <w:rFonts w:asciiTheme="minorHAnsi" w:hAnsiTheme="minorHAnsi" w:cstheme="minorHAnsi"/>
        </w:rPr>
        <w:t xml:space="preserve">. Som noget nyt har bestyrelsen truffet beslutning om, at når egenkapitalen overstiger mere end 11% af omsætningen, </w:t>
      </w:r>
      <w:r w:rsidR="00F4573E">
        <w:rPr>
          <w:rFonts w:asciiTheme="minorHAnsi" w:hAnsiTheme="minorHAnsi" w:cstheme="minorHAnsi"/>
        </w:rPr>
        <w:t>kan</w:t>
      </w:r>
      <w:r w:rsidR="00CE55CD">
        <w:rPr>
          <w:rFonts w:asciiTheme="minorHAnsi" w:hAnsiTheme="minorHAnsi" w:cstheme="minorHAnsi"/>
        </w:rPr>
        <w:t xml:space="preserve"> der forbruges af egenkapitalen. </w:t>
      </w:r>
    </w:p>
    <w:p w14:paraId="624AB8C7" w14:textId="55DF5566" w:rsidR="00CE55CD" w:rsidRDefault="00CE55CD" w:rsidP="004D7EE8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Øget basisbevillinger: De øget basisbevillinger</w:t>
      </w:r>
      <w:r w:rsidR="00614F8A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der blev uddelt i 2025</w:t>
      </w:r>
      <w:r w:rsidR="00614F8A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vurderes at blive permanentgjort. </w:t>
      </w:r>
    </w:p>
    <w:p w14:paraId="0D0DB050" w14:textId="59229913" w:rsidR="00CE55CD" w:rsidRDefault="00CE55CD" w:rsidP="004D7EE8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Bygningsmassen: Aarhus BSS flytter snart i Universitetsbyen. Senere flytter også Arts til Universitetsbyen, men i færre kvm. end hidtil. </w:t>
      </w:r>
    </w:p>
    <w:p w14:paraId="6150D04B" w14:textId="0967130B" w:rsidR="00CE55CD" w:rsidRDefault="00CE55CD" w:rsidP="004D7EE8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Årets optag: Der har været en stigning i antal ansøgere til bacheloruddannelserne, men et mindre fald i antal optagne studerende. </w:t>
      </w:r>
    </w:p>
    <w:p w14:paraId="782314E3" w14:textId="1FE318BF" w:rsidR="00CE55CD" w:rsidRDefault="00CE55CD" w:rsidP="004D7EE8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Strategien: Bestyrelsen har besluttet indsatser for strategiarbejdet i 2026. </w:t>
      </w:r>
    </w:p>
    <w:p w14:paraId="4228E573" w14:textId="77777777" w:rsidR="005E2884" w:rsidRDefault="005E2884" w:rsidP="00CE55CD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6C086197" w14:textId="77777777" w:rsidR="006E787F" w:rsidRDefault="006E787F" w:rsidP="00CE55CD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5A8C2184" w14:textId="77777777" w:rsidR="0069419B" w:rsidRDefault="0069419B" w:rsidP="0069419B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Dekanen: </w:t>
      </w:r>
    </w:p>
    <w:p w14:paraId="4CEEA130" w14:textId="77777777" w:rsidR="0069419B" w:rsidRDefault="0069419B" w:rsidP="00CE55CD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Kandidatreformen</w:t>
      </w:r>
    </w:p>
    <w:p w14:paraId="5D947E61" w14:textId="2B8C2E50" w:rsidR="00CE55CD" w:rsidRDefault="00CE55CD" w:rsidP="00CE55CD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Ministeriet har godkendt samtlige universiteters indmeldte institutionsplaner. </w:t>
      </w:r>
      <w:r w:rsidR="00CC5088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rbejdet med udmøntningen heraf </w:t>
      </w:r>
      <w:r w:rsidR="00CC5088">
        <w:rPr>
          <w:rFonts w:asciiTheme="minorHAnsi" w:hAnsiTheme="minorHAnsi" w:cstheme="minorHAnsi"/>
        </w:rPr>
        <w:t xml:space="preserve">vil </w:t>
      </w:r>
      <w:r>
        <w:rPr>
          <w:rFonts w:asciiTheme="minorHAnsi" w:hAnsiTheme="minorHAnsi" w:cstheme="minorHAnsi"/>
        </w:rPr>
        <w:t xml:space="preserve">nu igangsættes. </w:t>
      </w:r>
    </w:p>
    <w:p w14:paraId="347F93C2" w14:textId="77777777" w:rsidR="00CE55CD" w:rsidRDefault="00CE55CD" w:rsidP="00CE55CD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5F57BA47" w14:textId="2B8EADF0" w:rsidR="00CE55CD" w:rsidRDefault="00CE55CD" w:rsidP="00CE55CD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Flytning til Universitetsbyen</w:t>
      </w:r>
    </w:p>
    <w:p w14:paraId="71625400" w14:textId="16A55AA7" w:rsidR="00CE55CD" w:rsidRDefault="00CE55CD" w:rsidP="00CE55CD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Flytningerne fra Fuglesangsalle til Universitetsbyen påbegynder snart, og forventes gennemført i løbet </w:t>
      </w:r>
      <w:r w:rsidR="00950985">
        <w:rPr>
          <w:rFonts w:asciiTheme="minorHAnsi" w:hAnsiTheme="minorHAnsi" w:cstheme="minorHAnsi"/>
        </w:rPr>
        <w:t xml:space="preserve">i starten af </w:t>
      </w:r>
      <w:r>
        <w:rPr>
          <w:rFonts w:asciiTheme="minorHAnsi" w:hAnsiTheme="minorHAnsi" w:cstheme="minorHAnsi"/>
        </w:rPr>
        <w:t xml:space="preserve">2026. </w:t>
      </w:r>
    </w:p>
    <w:p w14:paraId="57ACBD82" w14:textId="77777777" w:rsidR="00CE55CD" w:rsidRDefault="00CE55CD" w:rsidP="00CE55CD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643D8540" w14:textId="6034E1E0" w:rsidR="00CE55CD" w:rsidRDefault="00CE55CD" w:rsidP="00CE55CD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studenterrepræsentant efterspurgte mere direkte kommunikation til de studerende omkring flytningerne.</w:t>
      </w:r>
      <w:r w:rsidR="006E787F">
        <w:rPr>
          <w:rFonts w:asciiTheme="minorHAnsi" w:hAnsiTheme="minorHAnsi" w:cstheme="minorHAnsi"/>
        </w:rPr>
        <w:t xml:space="preserve"> Dekanen lovede</w:t>
      </w:r>
      <w:r w:rsidR="00503A1D">
        <w:rPr>
          <w:rFonts w:asciiTheme="minorHAnsi" w:hAnsiTheme="minorHAnsi" w:cstheme="minorHAnsi"/>
        </w:rPr>
        <w:t xml:space="preserve"> at overveje,</w:t>
      </w:r>
      <w:r w:rsidR="006E787F">
        <w:rPr>
          <w:rFonts w:asciiTheme="minorHAnsi" w:hAnsiTheme="minorHAnsi" w:cstheme="minorHAnsi"/>
        </w:rPr>
        <w:t xml:space="preserve"> hvordan kommunikation</w:t>
      </w:r>
      <w:r w:rsidR="0097201D">
        <w:rPr>
          <w:rFonts w:asciiTheme="minorHAnsi" w:hAnsiTheme="minorHAnsi" w:cstheme="minorHAnsi"/>
        </w:rPr>
        <w:t>en kan for</w:t>
      </w:r>
      <w:r w:rsidR="006E787F">
        <w:rPr>
          <w:rFonts w:asciiTheme="minorHAnsi" w:hAnsiTheme="minorHAnsi" w:cstheme="minorHAnsi"/>
        </w:rPr>
        <w:t>bedre</w:t>
      </w:r>
      <w:r w:rsidR="0097201D">
        <w:rPr>
          <w:rFonts w:asciiTheme="minorHAnsi" w:hAnsiTheme="minorHAnsi" w:cstheme="minorHAnsi"/>
        </w:rPr>
        <w:t>s</w:t>
      </w:r>
      <w:r w:rsidR="006E787F">
        <w:rPr>
          <w:rFonts w:asciiTheme="minorHAnsi" w:hAnsiTheme="minorHAnsi" w:cstheme="minorHAnsi"/>
        </w:rPr>
        <w:t xml:space="preserve">. Blandt andet vil det også blive nævnt på dekanatets kommende semestermøde med alle studenterforeningerne. </w:t>
      </w:r>
      <w:r>
        <w:rPr>
          <w:rFonts w:asciiTheme="minorHAnsi" w:hAnsiTheme="minorHAnsi" w:cstheme="minorHAnsi"/>
        </w:rPr>
        <w:t xml:space="preserve"> </w:t>
      </w:r>
    </w:p>
    <w:p w14:paraId="455DF388" w14:textId="77777777" w:rsidR="006E787F" w:rsidRDefault="006E787F" w:rsidP="00CE55CD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178C9853" w14:textId="65EE0794" w:rsidR="00CE55CD" w:rsidRDefault="00CE55CD" w:rsidP="00CE55CD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Ph.d.-skolens 7. ben</w:t>
      </w:r>
    </w:p>
    <w:p w14:paraId="7FB76004" w14:textId="77777777" w:rsidR="00CE54E9" w:rsidRDefault="00CE54E9" w:rsidP="00CE54E9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Fakultetsledelsen har besluttet at nedlægge ph.d.-programmet Erhvervs- og Samfundsvidenskab, også kaldet det 7. ben. Dette skyldes, at det vurderes at være mere hensigtsmæssigt, at alle ph.d.-projekter og ph.d.-studerende tilknyttes et institut. Det er i afklaringsfasen, hvordan de nuværende indskrevet ph.d.-studerende på det 7. ben skal have ophæng. </w:t>
      </w:r>
    </w:p>
    <w:p w14:paraId="38EB7828" w14:textId="77777777" w:rsidR="00CE54E9" w:rsidRDefault="00CE54E9" w:rsidP="00CE54E9">
      <w:pPr>
        <w:pStyle w:val="Opstilling-punkttegn"/>
        <w:numPr>
          <w:ilvl w:val="0"/>
          <w:numId w:val="0"/>
        </w:numPr>
        <w:ind w:left="397" w:hanging="397"/>
        <w:rPr>
          <w:rFonts w:asciiTheme="minorHAnsi" w:hAnsiTheme="minorHAnsi" w:cstheme="minorHAnsi"/>
        </w:rPr>
      </w:pPr>
    </w:p>
    <w:p w14:paraId="3C6D765D" w14:textId="1BBDF45A" w:rsidR="00CE54E9" w:rsidRDefault="00CE54E9" w:rsidP="00CE54E9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Nedlæggelsen af det 7. ben er ikke en nedprioritering af tværfaglige projekter. Alle projekter vurderes på baggrund af en faglig kvalificeret drøftelse i </w:t>
      </w:r>
      <w:r w:rsidR="00CC5088">
        <w:rPr>
          <w:rFonts w:asciiTheme="minorHAnsi" w:hAnsiTheme="minorHAnsi" w:cstheme="minorHAnsi"/>
        </w:rPr>
        <w:t>de</w:t>
      </w:r>
      <w:r>
        <w:rPr>
          <w:rFonts w:asciiTheme="minorHAnsi" w:hAnsiTheme="minorHAnsi" w:cstheme="minorHAnsi"/>
        </w:rPr>
        <w:t xml:space="preserve"> enkelte programudvalg. </w:t>
      </w:r>
    </w:p>
    <w:p w14:paraId="77285FD4" w14:textId="77777777" w:rsidR="00CE54E9" w:rsidRDefault="00CE54E9" w:rsidP="00CE54E9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6ACD91DE" w14:textId="74A8FC71" w:rsidR="00CE54E9" w:rsidRDefault="00CE54E9" w:rsidP="00CE55CD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Regeringens udspil til af forskningsreserven</w:t>
      </w:r>
    </w:p>
    <w:p w14:paraId="56286963" w14:textId="704B4CEF" w:rsidR="00CE54E9" w:rsidRDefault="00CE54E9" w:rsidP="00CE54E9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Regeringen er kommet med et udspil med </w:t>
      </w:r>
      <w:r w:rsidR="00E7030E">
        <w:rPr>
          <w:rFonts w:asciiTheme="minorHAnsi" w:hAnsiTheme="minorHAnsi" w:cstheme="minorHAnsi"/>
        </w:rPr>
        <w:t xml:space="preserve">øgede </w:t>
      </w:r>
      <w:r w:rsidR="001E6F9D">
        <w:rPr>
          <w:rFonts w:asciiTheme="minorHAnsi" w:hAnsiTheme="minorHAnsi" w:cstheme="minorHAnsi"/>
        </w:rPr>
        <w:t>bevillinger</w:t>
      </w:r>
      <w:r>
        <w:rPr>
          <w:rFonts w:asciiTheme="minorHAnsi" w:hAnsiTheme="minorHAnsi" w:cstheme="minorHAnsi"/>
        </w:rPr>
        <w:t xml:space="preserve"> i perioden 2026-2029. Regeringen har tilkendegivet</w:t>
      </w:r>
      <w:r w:rsidR="001E6F9D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at de</w:t>
      </w:r>
      <w:r w:rsidR="001E6F9D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 xml:space="preserve"> </w:t>
      </w:r>
      <w:r w:rsidR="00086E19">
        <w:rPr>
          <w:rFonts w:asciiTheme="minorHAnsi" w:hAnsiTheme="minorHAnsi" w:cstheme="minorHAnsi"/>
        </w:rPr>
        <w:t xml:space="preserve">bl.a. </w:t>
      </w:r>
      <w:r>
        <w:rPr>
          <w:rFonts w:asciiTheme="minorHAnsi" w:hAnsiTheme="minorHAnsi" w:cstheme="minorHAnsi"/>
        </w:rPr>
        <w:t xml:space="preserve">vil </w:t>
      </w:r>
      <w:r w:rsidR="00E35D63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rioritere </w:t>
      </w:r>
      <w:r w:rsidR="00136094">
        <w:rPr>
          <w:rFonts w:asciiTheme="minorHAnsi" w:hAnsiTheme="minorHAnsi" w:cstheme="minorHAnsi"/>
        </w:rPr>
        <w:t xml:space="preserve">at </w:t>
      </w:r>
      <w:r w:rsidR="001E6F9D">
        <w:rPr>
          <w:rFonts w:asciiTheme="minorHAnsi" w:hAnsiTheme="minorHAnsi" w:cstheme="minorHAnsi"/>
        </w:rPr>
        <w:t>øge bas</w:t>
      </w:r>
      <w:r w:rsidR="00086E19">
        <w:rPr>
          <w:rFonts w:asciiTheme="minorHAnsi" w:hAnsiTheme="minorHAnsi" w:cstheme="minorHAnsi"/>
        </w:rPr>
        <w:t>ismidler</w:t>
      </w:r>
      <w:r w:rsidR="00136094">
        <w:rPr>
          <w:rFonts w:asciiTheme="minorHAnsi" w:hAnsiTheme="minorHAnsi" w:cstheme="minorHAnsi"/>
        </w:rPr>
        <w:t>ne</w:t>
      </w:r>
      <w:r w:rsidR="00086E19">
        <w:rPr>
          <w:rFonts w:asciiTheme="minorHAnsi" w:hAnsiTheme="minorHAnsi" w:cstheme="minorHAnsi"/>
        </w:rPr>
        <w:t xml:space="preserve"> og </w:t>
      </w:r>
      <w:r w:rsidRPr="00CE54E9">
        <w:rPr>
          <w:rFonts w:asciiTheme="minorHAnsi" w:hAnsiTheme="minorHAnsi" w:cstheme="minorHAnsi"/>
        </w:rPr>
        <w:t>i forskning og innovation inden for kritiske teknologier, grøn omstilling og sundhed</w:t>
      </w:r>
      <w:r>
        <w:rPr>
          <w:rFonts w:asciiTheme="minorHAnsi" w:hAnsiTheme="minorHAnsi" w:cstheme="minorHAnsi"/>
        </w:rPr>
        <w:t>.</w:t>
      </w:r>
    </w:p>
    <w:p w14:paraId="4B9195BD" w14:textId="77777777" w:rsidR="00195EFF" w:rsidRDefault="00195EFF" w:rsidP="0069419B">
      <w:pPr>
        <w:rPr>
          <w:rFonts w:asciiTheme="minorHAnsi" w:hAnsiTheme="minorHAnsi" w:cstheme="minorHAnsi"/>
        </w:rPr>
      </w:pPr>
    </w:p>
    <w:p w14:paraId="312EB16B" w14:textId="77777777" w:rsidR="00195EFF" w:rsidRDefault="00195EFF" w:rsidP="0069419B">
      <w:pPr>
        <w:rPr>
          <w:rFonts w:asciiTheme="minorHAnsi" w:hAnsiTheme="minorHAnsi" w:cstheme="minorHAnsi"/>
        </w:rPr>
      </w:pPr>
    </w:p>
    <w:p w14:paraId="0C056B1C" w14:textId="77777777" w:rsidR="0069419B" w:rsidRDefault="0069419B" w:rsidP="0069419B">
      <w:pPr>
        <w:pStyle w:val="Overskrift1"/>
        <w:rPr>
          <w:rFonts w:asciiTheme="minorHAnsi" w:hAnsiTheme="minorHAnsi" w:cstheme="minorHAnsi"/>
        </w:rPr>
      </w:pPr>
      <w:r w:rsidRPr="00AE43B2">
        <w:rPr>
          <w:rFonts w:asciiTheme="minorHAnsi" w:hAnsiTheme="minorHAnsi" w:cstheme="minorHAnsi"/>
        </w:rPr>
        <w:t>Opsamling på forskningsevalueringsprocessen 2024/2025</w:t>
      </w:r>
    </w:p>
    <w:p w14:paraId="46EAD1D6" w14:textId="6DFBB94E" w:rsidR="0069419B" w:rsidRDefault="00E35D63" w:rsidP="0069419B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Medlemmer af rådet gav udtryk for, at det har været en </w:t>
      </w:r>
      <w:r w:rsidR="00CC5088">
        <w:rPr>
          <w:rFonts w:asciiTheme="minorHAnsi" w:hAnsiTheme="minorHAnsi" w:cstheme="minorHAnsi"/>
        </w:rPr>
        <w:t>spændende</w:t>
      </w:r>
      <w:r>
        <w:rPr>
          <w:rFonts w:asciiTheme="minorHAnsi" w:hAnsiTheme="minorHAnsi" w:cstheme="minorHAnsi"/>
        </w:rPr>
        <w:t xml:space="preserve"> proces, men også tidskrævende.</w:t>
      </w:r>
      <w:r w:rsidR="00CC5088">
        <w:rPr>
          <w:rFonts w:asciiTheme="minorHAnsi" w:hAnsiTheme="minorHAnsi" w:cstheme="minorHAnsi"/>
        </w:rPr>
        <w:t xml:space="preserve"> Det er der</w:t>
      </w:r>
      <w:r>
        <w:rPr>
          <w:rFonts w:asciiTheme="minorHAnsi" w:hAnsiTheme="minorHAnsi" w:cstheme="minorHAnsi"/>
        </w:rPr>
        <w:t>for vigtigt, at processen ikke</w:t>
      </w:r>
      <w:r w:rsidR="00C9589E">
        <w:rPr>
          <w:rFonts w:asciiTheme="minorHAnsi" w:hAnsiTheme="minorHAnsi" w:cstheme="minorHAnsi"/>
        </w:rPr>
        <w:t xml:space="preserve"> gentages for ofte. </w:t>
      </w:r>
    </w:p>
    <w:p w14:paraId="487130DA" w14:textId="77777777" w:rsidR="00C9589E" w:rsidRDefault="00C9589E" w:rsidP="0069419B">
      <w:pPr>
        <w:ind w:left="425"/>
        <w:rPr>
          <w:rFonts w:asciiTheme="minorHAnsi" w:hAnsiTheme="minorHAnsi" w:cstheme="minorHAnsi"/>
        </w:rPr>
      </w:pPr>
    </w:p>
    <w:p w14:paraId="6FEC0BCC" w14:textId="145BC7C1" w:rsidR="00C9589E" w:rsidRDefault="00C9589E" w:rsidP="0069419B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Et medlem spurgte til, om målene med processen er opnået. Dekanen tilkendegav, at Fakultetsledelsen vurderer, at det har været en god proces, som har medført gode indsigter og overvejelser.</w:t>
      </w:r>
    </w:p>
    <w:p w14:paraId="3D64788B" w14:textId="77777777" w:rsidR="00C9589E" w:rsidRDefault="00C9589E" w:rsidP="0069419B">
      <w:pPr>
        <w:ind w:left="425"/>
        <w:rPr>
          <w:rFonts w:asciiTheme="minorHAnsi" w:hAnsiTheme="minorHAnsi" w:cstheme="minorHAnsi"/>
        </w:rPr>
      </w:pPr>
    </w:p>
    <w:p w14:paraId="1DFB98C7" w14:textId="421D17A0" w:rsidR="00C9589E" w:rsidRDefault="00C9589E" w:rsidP="0069419B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Herudover drøfte</w:t>
      </w:r>
      <w:r w:rsidR="00CC5088">
        <w:rPr>
          <w:rFonts w:asciiTheme="minorHAnsi" w:hAnsiTheme="minorHAnsi" w:cstheme="minorHAnsi"/>
        </w:rPr>
        <w:t>de</w:t>
      </w:r>
      <w:r>
        <w:rPr>
          <w:rFonts w:asciiTheme="minorHAnsi" w:hAnsiTheme="minorHAnsi" w:cstheme="minorHAnsi"/>
        </w:rPr>
        <w:t xml:space="preserve"> rådet </w:t>
      </w:r>
      <w:proofErr w:type="spellStart"/>
      <w:r>
        <w:rPr>
          <w:rFonts w:asciiTheme="minorHAnsi" w:hAnsiTheme="minorHAnsi" w:cstheme="minorHAnsi"/>
        </w:rPr>
        <w:t>forsknings</w:t>
      </w:r>
      <w:r w:rsidR="00593881">
        <w:rPr>
          <w:rFonts w:asciiTheme="minorHAnsi" w:hAnsiTheme="minorHAnsi" w:cstheme="minorHAnsi"/>
        </w:rPr>
        <w:t>outreach</w:t>
      </w:r>
      <w:proofErr w:type="spellEnd"/>
      <w:r>
        <w:rPr>
          <w:rFonts w:asciiTheme="minorHAnsi" w:hAnsiTheme="minorHAnsi" w:cstheme="minorHAnsi"/>
        </w:rPr>
        <w:t xml:space="preserve">. Dekanen nævnte, at der arbejdes på en ny strategi, hvor </w:t>
      </w:r>
      <w:proofErr w:type="spellStart"/>
      <w:r>
        <w:rPr>
          <w:rFonts w:asciiTheme="minorHAnsi" w:hAnsiTheme="minorHAnsi" w:cstheme="minorHAnsi"/>
        </w:rPr>
        <w:t>forsknings</w:t>
      </w:r>
      <w:r w:rsidR="00874FB3">
        <w:rPr>
          <w:rFonts w:asciiTheme="minorHAnsi" w:hAnsiTheme="minorHAnsi" w:cstheme="minorHAnsi"/>
        </w:rPr>
        <w:t>outreach</w:t>
      </w:r>
      <w:proofErr w:type="spellEnd"/>
      <w:r>
        <w:rPr>
          <w:rFonts w:asciiTheme="minorHAnsi" w:hAnsiTheme="minorHAnsi" w:cstheme="minorHAnsi"/>
        </w:rPr>
        <w:t xml:space="preserve"> vil indgå, og som rådet vil få til kommentering</w:t>
      </w:r>
      <w:r w:rsidR="00874FB3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når der er et udkast klar. </w:t>
      </w:r>
    </w:p>
    <w:p w14:paraId="02F8E254" w14:textId="77777777" w:rsidR="00195EFF" w:rsidRDefault="00195EFF" w:rsidP="00863590">
      <w:pPr>
        <w:rPr>
          <w:rFonts w:asciiTheme="minorHAnsi" w:hAnsiTheme="minorHAnsi" w:cstheme="minorHAnsi"/>
        </w:rPr>
      </w:pPr>
    </w:p>
    <w:p w14:paraId="1D9A4DF8" w14:textId="35B58E56" w:rsidR="0069419B" w:rsidRDefault="0069419B" w:rsidP="0069419B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Årlig drøftelse af ansvarlig forskningspraksis og forskningsfrihed</w:t>
      </w:r>
    </w:p>
    <w:p w14:paraId="2A82046D" w14:textId="52A41315" w:rsidR="00D93C76" w:rsidRDefault="00D93C76" w:rsidP="00D93C76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Med henblik på en årlig drøftelse af ansvarlig forskningspraksis og forskningsfrihed på institutterne, deltog professor Jesper Wiborg Schneider, rådgiver for ansvarlig forskningspraksis og forskningsfrihed</w:t>
      </w:r>
      <w:r w:rsidR="00F4573E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professor </w:t>
      </w:r>
      <w:r w:rsidRPr="00C507FE">
        <w:rPr>
          <w:rFonts w:asciiTheme="minorHAnsi" w:hAnsiTheme="minorHAnsi" w:cstheme="minorHAnsi"/>
        </w:rPr>
        <w:t>Liisa Lähteenmäki</w:t>
      </w:r>
      <w:r>
        <w:rPr>
          <w:rFonts w:asciiTheme="minorHAnsi" w:hAnsiTheme="minorHAnsi" w:cstheme="minorHAnsi"/>
        </w:rPr>
        <w:t>, medlem af praksisudvalget</w:t>
      </w:r>
      <w:r w:rsidR="00F4573E">
        <w:rPr>
          <w:rFonts w:asciiTheme="minorHAnsi" w:hAnsiTheme="minorHAnsi" w:cstheme="minorHAnsi"/>
        </w:rPr>
        <w:t xml:space="preserve"> og professor Christian Larsen</w:t>
      </w:r>
      <w:r>
        <w:rPr>
          <w:rFonts w:asciiTheme="minorHAnsi" w:hAnsiTheme="minorHAnsi" w:cstheme="minorHAnsi"/>
        </w:rPr>
        <w:t>.</w:t>
      </w:r>
    </w:p>
    <w:p w14:paraId="58F08218" w14:textId="77777777" w:rsidR="00D93C76" w:rsidRDefault="00D93C76" w:rsidP="00D93C76">
      <w:pPr>
        <w:ind w:left="425"/>
        <w:rPr>
          <w:rFonts w:asciiTheme="minorHAnsi" w:hAnsiTheme="minorHAnsi" w:cstheme="minorHAnsi"/>
        </w:rPr>
      </w:pPr>
    </w:p>
    <w:p w14:paraId="3A020EC5" w14:textId="77777777" w:rsidR="00D93C76" w:rsidRDefault="00D93C76" w:rsidP="0069419B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Praksisudvalget: </w:t>
      </w:r>
    </w:p>
    <w:p w14:paraId="233899AD" w14:textId="77777777" w:rsidR="00D93C76" w:rsidRDefault="00D93C76" w:rsidP="0069419B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Praksisudvalget behandler alene sager om tvivlsom forskningspraksis eller pres på forskningsfriheden. Sager om videnskabelig uredelighed videresendes til Nævnet for Videnskabelig Uredelighed. </w:t>
      </w:r>
    </w:p>
    <w:p w14:paraId="6F782FEE" w14:textId="77777777" w:rsidR="00CC5088" w:rsidRDefault="00CC5088" w:rsidP="0069419B">
      <w:pPr>
        <w:ind w:left="425"/>
        <w:rPr>
          <w:rFonts w:asciiTheme="minorHAnsi" w:hAnsiTheme="minorHAnsi" w:cstheme="minorHAnsi"/>
        </w:rPr>
      </w:pPr>
    </w:p>
    <w:p w14:paraId="43CFFBC0" w14:textId="59C73D2A" w:rsidR="00CC5088" w:rsidRDefault="00D93C76" w:rsidP="0069419B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Praksisudvalget behandler få sager om året</w:t>
      </w:r>
      <w:r w:rsidR="00CC5088">
        <w:rPr>
          <w:rFonts w:asciiTheme="minorHAnsi" w:hAnsiTheme="minorHAnsi" w:cstheme="minorHAnsi"/>
        </w:rPr>
        <w:t xml:space="preserve">. Der har det seneste år ikke været </w:t>
      </w:r>
      <w:r>
        <w:rPr>
          <w:rFonts w:asciiTheme="minorHAnsi" w:hAnsiTheme="minorHAnsi" w:cstheme="minorHAnsi"/>
        </w:rPr>
        <w:t xml:space="preserve">sager fra Aarhus </w:t>
      </w:r>
      <w:r w:rsidRPr="00767DC1">
        <w:rPr>
          <w:rFonts w:asciiTheme="minorHAnsi" w:hAnsiTheme="minorHAnsi" w:cstheme="minorHAnsi"/>
        </w:rPr>
        <w:t>BSS.</w:t>
      </w:r>
      <w:r>
        <w:rPr>
          <w:rFonts w:asciiTheme="minorHAnsi" w:hAnsiTheme="minorHAnsi" w:cstheme="minorHAnsi"/>
        </w:rPr>
        <w:t xml:space="preserve"> </w:t>
      </w:r>
      <w:r w:rsidR="00767DC1">
        <w:rPr>
          <w:rFonts w:asciiTheme="minorHAnsi" w:hAnsiTheme="minorHAnsi" w:cstheme="minorHAnsi"/>
        </w:rPr>
        <w:t>Ofte opstår sager på grund af miskommunikation mellem parterne. Udvalget drøfter ofte</w:t>
      </w:r>
      <w:r w:rsidR="004D1525">
        <w:rPr>
          <w:rFonts w:asciiTheme="minorHAnsi" w:hAnsiTheme="minorHAnsi" w:cstheme="minorHAnsi"/>
        </w:rPr>
        <w:t>, om</w:t>
      </w:r>
      <w:r w:rsidR="00E15D87">
        <w:rPr>
          <w:rFonts w:asciiTheme="minorHAnsi" w:hAnsiTheme="minorHAnsi" w:cstheme="minorHAnsi"/>
        </w:rPr>
        <w:t xml:space="preserve"> </w:t>
      </w:r>
      <w:r w:rsidR="00CC5088">
        <w:rPr>
          <w:rFonts w:asciiTheme="minorHAnsi" w:hAnsiTheme="minorHAnsi" w:cstheme="minorHAnsi"/>
        </w:rPr>
        <w:t xml:space="preserve">en </w:t>
      </w:r>
      <w:r w:rsidR="00767DC1">
        <w:rPr>
          <w:rFonts w:asciiTheme="minorHAnsi" w:hAnsiTheme="minorHAnsi" w:cstheme="minorHAnsi"/>
        </w:rPr>
        <w:t xml:space="preserve">sag skyldes tvivlsom forskningspraksis eller dårlig forskning. </w:t>
      </w:r>
    </w:p>
    <w:p w14:paraId="49BA05C9" w14:textId="246A6EA7" w:rsidR="003D2115" w:rsidRDefault="00767DC1" w:rsidP="0069419B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På AU tilbydes der information til de yngre forskere, men de</w:t>
      </w:r>
      <w:r w:rsidR="00CC5088">
        <w:rPr>
          <w:rFonts w:asciiTheme="minorHAnsi" w:hAnsiTheme="minorHAnsi" w:cstheme="minorHAnsi"/>
        </w:rPr>
        <w:t xml:space="preserve">r vurderes også at være et behov for information til </w:t>
      </w:r>
      <w:r>
        <w:rPr>
          <w:rFonts w:asciiTheme="minorHAnsi" w:hAnsiTheme="minorHAnsi" w:cstheme="minorHAnsi"/>
        </w:rPr>
        <w:t xml:space="preserve">seniorforskere. </w:t>
      </w:r>
    </w:p>
    <w:p w14:paraId="2A087272" w14:textId="77777777" w:rsidR="00767DC1" w:rsidRDefault="00767DC1" w:rsidP="0069419B">
      <w:pPr>
        <w:ind w:left="425"/>
        <w:rPr>
          <w:rFonts w:asciiTheme="minorHAnsi" w:hAnsiTheme="minorHAnsi" w:cstheme="minorHAnsi"/>
        </w:rPr>
      </w:pPr>
    </w:p>
    <w:p w14:paraId="26F6CA84" w14:textId="3F7E8D34" w:rsidR="003D2115" w:rsidRDefault="00767DC1" w:rsidP="0069419B">
      <w:pPr>
        <w:ind w:left="425"/>
        <w:rPr>
          <w:rFonts w:asciiTheme="minorHAnsi" w:hAnsiTheme="minorHAnsi" w:cstheme="minorHAnsi"/>
        </w:rPr>
      </w:pPr>
      <w:r w:rsidRPr="00CC5088">
        <w:rPr>
          <w:rFonts w:asciiTheme="minorHAnsi" w:hAnsiTheme="minorHAnsi" w:cstheme="minorHAnsi"/>
        </w:rPr>
        <w:t>Rådgiver for ansvarlig forskningspraksis og forskningsfrihed:</w:t>
      </w:r>
    </w:p>
    <w:p w14:paraId="35A327E3" w14:textId="41C11D25" w:rsidR="00406D5F" w:rsidRDefault="00C041E9" w:rsidP="00CC5088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 to særlige rådgivere på Aarhus BSS modtager et stigende antal henvendelser</w:t>
      </w:r>
      <w:r w:rsidR="00CC5088">
        <w:rPr>
          <w:rFonts w:asciiTheme="minorHAnsi" w:hAnsiTheme="minorHAnsi" w:cstheme="minorHAnsi"/>
        </w:rPr>
        <w:t xml:space="preserve">, som kommer fra både yngre forskere, senior forskere og institutledere. Desuden modtages også et stigende antal henvendelser fra andre fakulteter. Henvendelserne vedrører ofte samarbejdsproblemer og dataejerskab. I mange tilfælde ville det formentlig kunne forebygges med en samarbejdsaftale. </w:t>
      </w:r>
    </w:p>
    <w:p w14:paraId="0171B52B" w14:textId="77777777" w:rsidR="0069419B" w:rsidRDefault="0069419B" w:rsidP="0069419B">
      <w:pPr>
        <w:rPr>
          <w:rFonts w:asciiTheme="minorHAnsi" w:hAnsiTheme="minorHAnsi" w:cstheme="minorHAnsi"/>
        </w:rPr>
      </w:pPr>
    </w:p>
    <w:p w14:paraId="023FEA39" w14:textId="77777777" w:rsidR="0069419B" w:rsidRDefault="0069419B" w:rsidP="0069419B">
      <w:pPr>
        <w:pStyle w:val="Overskrift1"/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Prisopgaverne 2025 – indstilling af eventuelle pristildelinger</w:t>
      </w:r>
    </w:p>
    <w:p w14:paraId="27E043BE" w14:textId="4A89B614" w:rsidR="00625EFD" w:rsidRPr="00625EFD" w:rsidRDefault="00625EFD" w:rsidP="00625EFD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Bedømmelse af prisopgaverne blev godkendt. </w:t>
      </w:r>
    </w:p>
    <w:p w14:paraId="690937A4" w14:textId="77777777" w:rsidR="0069419B" w:rsidRPr="00A517CA" w:rsidRDefault="0069419B" w:rsidP="0069419B"/>
    <w:p w14:paraId="21A876FE" w14:textId="77777777" w:rsidR="0069419B" w:rsidRPr="001B2105" w:rsidRDefault="0069419B" w:rsidP="0069419B">
      <w:pPr>
        <w:pStyle w:val="Overskrift1"/>
        <w:spacing w:line="240" w:lineRule="auto"/>
        <w:rPr>
          <w:rFonts w:asciiTheme="minorHAnsi" w:hAnsiTheme="minorHAnsi" w:cstheme="minorHAnsi"/>
        </w:rPr>
      </w:pPr>
      <w:r w:rsidRPr="009963DB">
        <w:rPr>
          <w:rFonts w:asciiTheme="minorHAnsi" w:hAnsiTheme="minorHAnsi" w:cstheme="minorHAnsi"/>
        </w:rPr>
        <w:t xml:space="preserve">Eventuelt </w:t>
      </w:r>
    </w:p>
    <w:p w14:paraId="3C269A89" w14:textId="0D08C7FC" w:rsidR="00C9589E" w:rsidRDefault="00CF7749" w:rsidP="00160D83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 studenterrepræsentant spurgte til evaluering af eksamener afholdt i eksamenshuset. </w:t>
      </w:r>
    </w:p>
    <w:p w14:paraId="75D2119D" w14:textId="77777777" w:rsidR="00C9589E" w:rsidRDefault="00C9589E" w:rsidP="00160D83">
      <w:pPr>
        <w:ind w:left="425"/>
        <w:rPr>
          <w:rFonts w:asciiTheme="minorHAnsi" w:hAnsiTheme="minorHAnsi" w:cstheme="minorHAnsi"/>
        </w:rPr>
      </w:pPr>
    </w:p>
    <w:p w14:paraId="67F7C82A" w14:textId="122ED517" w:rsidR="00BE4102" w:rsidRDefault="00C9589E" w:rsidP="00EE2122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Eksamensevalueringen afventes, men </w:t>
      </w:r>
      <w:r w:rsidR="006F69CC">
        <w:rPr>
          <w:rFonts w:asciiTheme="minorHAnsi" w:hAnsiTheme="minorHAnsi" w:cstheme="minorHAnsi"/>
        </w:rPr>
        <w:t xml:space="preserve">den </w:t>
      </w:r>
      <w:r>
        <w:rPr>
          <w:rFonts w:asciiTheme="minorHAnsi" w:hAnsiTheme="minorHAnsi" w:cstheme="minorHAnsi"/>
        </w:rPr>
        <w:t xml:space="preserve">vil </w:t>
      </w:r>
      <w:r w:rsidR="006F69CC">
        <w:rPr>
          <w:rFonts w:asciiTheme="minorHAnsi" w:hAnsiTheme="minorHAnsi" w:cstheme="minorHAnsi"/>
        </w:rPr>
        <w:t xml:space="preserve">i første </w:t>
      </w:r>
      <w:r w:rsidR="000262D0">
        <w:rPr>
          <w:rFonts w:asciiTheme="minorHAnsi" w:hAnsiTheme="minorHAnsi" w:cstheme="minorHAnsi"/>
        </w:rPr>
        <w:t xml:space="preserve">omgang </w:t>
      </w:r>
      <w:r>
        <w:rPr>
          <w:rFonts w:asciiTheme="minorHAnsi" w:hAnsiTheme="minorHAnsi" w:cstheme="minorHAnsi"/>
        </w:rPr>
        <w:t>blive behandlet i Uddannelsesudvalget</w:t>
      </w:r>
      <w:r w:rsidR="000262D0">
        <w:rPr>
          <w:rFonts w:asciiTheme="minorHAnsi" w:hAnsiTheme="minorHAnsi" w:cstheme="minorHAnsi"/>
        </w:rPr>
        <w:t xml:space="preserve"> og </w:t>
      </w:r>
      <w:r>
        <w:rPr>
          <w:rFonts w:asciiTheme="minorHAnsi" w:hAnsiTheme="minorHAnsi" w:cstheme="minorHAnsi"/>
        </w:rPr>
        <w:t>Uddannelsesforum. Akademis</w:t>
      </w:r>
      <w:r w:rsidR="00EE2122">
        <w:rPr>
          <w:rFonts w:asciiTheme="minorHAnsi" w:hAnsiTheme="minorHAnsi" w:cstheme="minorHAnsi"/>
        </w:rPr>
        <w:t>k Råd orienteres om evalueringen</w:t>
      </w:r>
      <w:r w:rsidR="000262D0">
        <w:rPr>
          <w:rFonts w:asciiTheme="minorHAnsi" w:hAnsiTheme="minorHAnsi" w:cstheme="minorHAnsi"/>
        </w:rPr>
        <w:t>,</w:t>
      </w:r>
      <w:r w:rsidR="00EE2122">
        <w:rPr>
          <w:rFonts w:asciiTheme="minorHAnsi" w:hAnsiTheme="minorHAnsi" w:cstheme="minorHAnsi"/>
        </w:rPr>
        <w:t xml:space="preserve"> når den har været behandlet i d</w:t>
      </w:r>
      <w:r w:rsidR="00EF740B">
        <w:rPr>
          <w:rFonts w:asciiTheme="minorHAnsi" w:hAnsiTheme="minorHAnsi" w:cstheme="minorHAnsi"/>
        </w:rPr>
        <w:t>iss</w:t>
      </w:r>
      <w:r w:rsidR="00C3635D">
        <w:rPr>
          <w:rFonts w:asciiTheme="minorHAnsi" w:hAnsiTheme="minorHAnsi" w:cstheme="minorHAnsi"/>
        </w:rPr>
        <w:t xml:space="preserve">e </w:t>
      </w:r>
      <w:r w:rsidR="00EE2122">
        <w:rPr>
          <w:rFonts w:asciiTheme="minorHAnsi" w:hAnsiTheme="minorHAnsi" w:cstheme="minorHAnsi"/>
        </w:rPr>
        <w:t xml:space="preserve">fora. </w:t>
      </w:r>
    </w:p>
    <w:p w14:paraId="065BB973" w14:textId="77777777" w:rsidR="00EE2122" w:rsidRDefault="00EE2122" w:rsidP="00EE2122">
      <w:pPr>
        <w:ind w:left="425"/>
        <w:rPr>
          <w:rFonts w:asciiTheme="minorHAnsi" w:hAnsiTheme="minorHAnsi" w:cstheme="minorHAnsi"/>
        </w:rPr>
      </w:pPr>
    </w:p>
    <w:p w14:paraId="6E919D2E" w14:textId="77777777" w:rsidR="00EE2122" w:rsidRPr="003B7721" w:rsidRDefault="00EE2122" w:rsidP="00EE2122">
      <w:pPr>
        <w:ind w:left="425"/>
        <w:rPr>
          <w:rFonts w:asciiTheme="minorHAnsi" w:hAnsiTheme="minorHAnsi" w:cstheme="minorHAnsi"/>
        </w:rPr>
      </w:pPr>
    </w:p>
    <w:p w14:paraId="27C6F110" w14:textId="188E0226" w:rsidR="009D0958" w:rsidRPr="003B7721" w:rsidRDefault="00FB541C" w:rsidP="00EE2122">
      <w:pPr>
        <w:spacing w:line="276" w:lineRule="auto"/>
        <w:rPr>
          <w:rFonts w:asciiTheme="minorHAnsi" w:hAnsiTheme="minorHAnsi" w:cstheme="minorHAnsi"/>
        </w:rPr>
      </w:pPr>
      <w:r w:rsidRPr="003B7721">
        <w:rPr>
          <w:rFonts w:asciiTheme="minorHAnsi" w:hAnsiTheme="minorHAnsi" w:cstheme="minorHAnsi"/>
        </w:rPr>
        <w:t>Mødet sluttede kl.</w:t>
      </w:r>
      <w:r w:rsidR="00A17D39">
        <w:rPr>
          <w:rFonts w:asciiTheme="minorHAnsi" w:hAnsiTheme="minorHAnsi" w:cstheme="minorHAnsi"/>
        </w:rPr>
        <w:t xml:space="preserve"> </w:t>
      </w:r>
      <w:r w:rsidR="00716F65">
        <w:rPr>
          <w:rFonts w:asciiTheme="minorHAnsi" w:hAnsiTheme="minorHAnsi" w:cstheme="minorHAnsi"/>
        </w:rPr>
        <w:t>1</w:t>
      </w:r>
      <w:r w:rsidR="00160D83">
        <w:rPr>
          <w:rFonts w:asciiTheme="minorHAnsi" w:hAnsiTheme="minorHAnsi" w:cstheme="minorHAnsi"/>
        </w:rPr>
        <w:t>6.00</w:t>
      </w:r>
    </w:p>
    <w:sectPr w:rsidR="009D0958" w:rsidRPr="003B7721" w:rsidSect="00E06684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276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63483" w14:textId="77777777" w:rsidR="006B6A50" w:rsidRDefault="006B6A50">
      <w:r>
        <w:separator/>
      </w:r>
    </w:p>
  </w:endnote>
  <w:endnote w:type="continuationSeparator" w:id="0">
    <w:p w14:paraId="2138E749" w14:textId="77777777" w:rsidR="006B6A50" w:rsidRDefault="006B6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BFEB2B-8E19-41BB-B001-FF8BA807784C}"/>
    <w:embedBold r:id="rId2" w:fontKey="{B8733A52-AB2E-4AA7-B591-73EF116A05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504CE5F-6265-456F-BB51-BEFE39958CE7}"/>
    <w:embedBold r:id="rId4" w:fontKey="{4F0DFE55-D08C-46AE-8E06-C8F8B3FAE0CB}"/>
    <w:embedItalic r:id="rId5" w:fontKey="{D3D5B985-B74A-4926-91D4-9DDD79854F89}"/>
    <w:embedBoldItalic r:id="rId6" w:fontKey="{45CF97C8-E845-453A-AE8D-D9F2A3FE3A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8B72A4EA-D162-45EF-9240-E59EC58C75CC}"/>
    <w:embedBold r:id="rId8" w:fontKey="{A4B1942A-DCD9-4A3F-9995-8A833D9DF2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99B62F8-7DF0-4C8E-898A-536247D3E12A}"/>
    <w:embedBold r:id="rId10" w:fontKey="{4F66F643-94B1-4D42-B0CA-0E5B07DDB3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0F5F2FE-AAD3-448E-A2BF-60B0EE26F0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4037C10E-C26C-4A5E-9FA4-59314E3CE0C9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13" w:fontKey="{3C2CF608-B0A7-4AC2-BDA5-E2CFA3B498FA}"/>
    <w:embedBold r:id="rId14" w:fontKey="{983FBF18-D51C-4F0A-B687-F74022D651A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5" w:fontKey="{3C276974-3A33-48C5-A2BE-DED9206315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DFB5D" w14:textId="2F576B34" w:rsidR="00086FFE" w:rsidRDefault="00086FFE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9E06A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9E06A0">
      <w:rPr>
        <w:noProof/>
        <w:vanish/>
      </w:rPr>
      <w:t>6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863590">
      <w:rPr>
        <w:noProof/>
        <w:vanish/>
      </w:rPr>
      <w:t>4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E703F" w14:textId="77777777" w:rsidR="00086FFE" w:rsidRDefault="00086FFE" w:rsidP="0065394A">
    <w:pPr>
      <w:ind w:right="360"/>
    </w:pPr>
  </w:p>
  <w:p w14:paraId="62C4D2B6" w14:textId="77777777" w:rsidR="00086FFE" w:rsidRDefault="00086FFE" w:rsidP="0065394A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090AB" wp14:editId="332A985C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4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B4F8E2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3090AB" id="_x0000_s1033" style="position:absolute;margin-left:334.2pt;margin-top:773.4pt;width:205.5pt;height:33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1qggIAAGEFAAAOAAAAZHJzL2Uyb0RvYy54bWysVEtv2zAMvg/YfxB0X50E6SNGnSJo0WFA&#10;0BZth54VWaqNyaJGKbGzXz9KdtyuLXYY5oNgvj5Sn0ie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e&#10;e11q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26B4F8E2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086FFE" w:rsidRPr="00ED4DB4" w14:paraId="5CF93170" w14:textId="77777777" w:rsidTr="00A5078B">
      <w:tc>
        <w:tcPr>
          <w:tcW w:w="2409" w:type="dxa"/>
        </w:tcPr>
        <w:p w14:paraId="33D4884E" w14:textId="77777777" w:rsidR="00086FFE" w:rsidRPr="009224E3" w:rsidRDefault="00086FFE" w:rsidP="0065394A">
          <w:pPr>
            <w:pStyle w:val="Template-Companyname"/>
          </w:pPr>
          <w:bookmarkStart w:id="44" w:name="OFF_unitName"/>
          <w:r>
            <w:t>Dekanatet,  Aarhus BSS</w:t>
          </w:r>
          <w:bookmarkEnd w:id="44"/>
        </w:p>
        <w:p w14:paraId="7B7DD94C" w14:textId="77777777" w:rsidR="00086FFE" w:rsidRPr="009224E3" w:rsidRDefault="00086FFE" w:rsidP="0065394A">
          <w:pPr>
            <w:pStyle w:val="Template-Address"/>
          </w:pPr>
          <w:bookmarkStart w:id="45" w:name="LAN_AU"/>
          <w:r>
            <w:t>Aarhus Universitet</w:t>
          </w:r>
          <w:bookmarkEnd w:id="45"/>
        </w:p>
        <w:p w14:paraId="260624F5" w14:textId="77777777" w:rsidR="00086FFE" w:rsidRPr="009224E3" w:rsidRDefault="00086FFE" w:rsidP="0065394A">
          <w:pPr>
            <w:pStyle w:val="Template-Address"/>
          </w:pPr>
          <w:bookmarkStart w:id="46" w:name="OFF_addressComputed"/>
          <w:r>
            <w:t>Bartholins Allé 14</w:t>
          </w:r>
          <w:r>
            <w:br/>
            <w:t>8000 Aarhus C</w:t>
          </w:r>
          <w:bookmarkEnd w:id="46"/>
        </w:p>
      </w:tc>
      <w:tc>
        <w:tcPr>
          <w:tcW w:w="2410" w:type="dxa"/>
        </w:tcPr>
        <w:p w14:paraId="54C497A8" w14:textId="77777777" w:rsidR="00086FFE" w:rsidRPr="009224E3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47" w:name="LAN_Tel"/>
          <w:bookmarkStart w:id="48" w:name="OFF_Phone_HIF"/>
          <w:r>
            <w:t>Tlf.:</w:t>
          </w:r>
          <w:bookmarkEnd w:id="47"/>
          <w:r w:rsidRPr="009224E3">
            <w:t xml:space="preserve"> </w:t>
          </w:r>
          <w:bookmarkStart w:id="49" w:name="OFF_Phone"/>
          <w:r>
            <w:t>+45 8715 2454</w:t>
          </w:r>
          <w:bookmarkEnd w:id="49"/>
        </w:p>
        <w:p w14:paraId="14FADAE8" w14:textId="77777777" w:rsidR="00086FFE" w:rsidRPr="009224E3" w:rsidRDefault="00086FFE" w:rsidP="0065394A">
          <w:pPr>
            <w:pStyle w:val="Template-Address"/>
            <w:jc w:val="right"/>
            <w:rPr>
              <w:vanish/>
            </w:rPr>
          </w:pPr>
          <w:bookmarkStart w:id="50" w:name="LAN_Fax"/>
          <w:bookmarkStart w:id="51" w:name="OFF_Fax_HIF"/>
          <w:bookmarkEnd w:id="48"/>
          <w:r>
            <w:rPr>
              <w:vanish/>
            </w:rPr>
            <w:t>Fax:</w:t>
          </w:r>
          <w:bookmarkEnd w:id="50"/>
          <w:r w:rsidRPr="009224E3">
            <w:rPr>
              <w:vanish/>
            </w:rPr>
            <w:t xml:space="preserve"> </w:t>
          </w:r>
          <w:bookmarkStart w:id="52" w:name="OFF_Fax"/>
          <w:bookmarkEnd w:id="52"/>
        </w:p>
        <w:p w14:paraId="76ACA5B5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53" w:name="OFF_Email_HIF"/>
          <w:bookmarkEnd w:id="51"/>
          <w:r w:rsidRPr="009D0958">
            <w:rPr>
              <w:lang w:val="en-US"/>
            </w:rPr>
            <w:t xml:space="preserve">E-mail: </w:t>
          </w:r>
          <w:bookmarkStart w:id="54" w:name="OFF_Email"/>
          <w:r w:rsidRPr="009D0958">
            <w:rPr>
              <w:lang w:val="en-US"/>
            </w:rPr>
            <w:t>bss@au.dk</w:t>
          </w:r>
          <w:bookmarkEnd w:id="54"/>
        </w:p>
        <w:p w14:paraId="585E1021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55" w:name="OFF_wwwComputed_HIF"/>
          <w:bookmarkEnd w:id="53"/>
          <w:r w:rsidRPr="009D0958">
            <w:rPr>
              <w:lang w:val="en-US"/>
            </w:rPr>
            <w:t xml:space="preserve">Web: </w:t>
          </w:r>
          <w:bookmarkStart w:id="56" w:name="OFF_wwwComputed"/>
          <w:r w:rsidRPr="009D0958">
            <w:rPr>
              <w:lang w:val="en-US"/>
            </w:rPr>
            <w:t>bss.au.dk</w:t>
          </w:r>
          <w:bookmarkEnd w:id="55"/>
          <w:bookmarkEnd w:id="56"/>
        </w:p>
      </w:tc>
      <w:tc>
        <w:tcPr>
          <w:tcW w:w="4820" w:type="dxa"/>
        </w:tcPr>
        <w:p w14:paraId="2B9DBA1A" w14:textId="77777777" w:rsidR="00086FFE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57" w:name="IMG_Secondary"/>
          <w:r w:rsidRPr="00BD3DDF">
            <w:drawing>
              <wp:inline distT="0" distB="0" distL="0" distR="0" wp14:anchorId="0423C9A8" wp14:editId="6BFBE967">
                <wp:extent cx="1845945" cy="338455"/>
                <wp:effectExtent l="0" t="0" r="0" b="0"/>
                <wp:docPr id="35" name="IMG_Second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Seconda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594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57"/>
        </w:p>
      </w:tc>
    </w:tr>
  </w:tbl>
  <w:p w14:paraId="5EEA8627" w14:textId="77777777" w:rsidR="00086FFE" w:rsidRPr="006C3A1B" w:rsidRDefault="00086FFE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70D7A" w14:textId="77777777" w:rsidR="006B6A50" w:rsidRDefault="006B6A50">
      <w:r>
        <w:separator/>
      </w:r>
    </w:p>
  </w:footnote>
  <w:footnote w:type="continuationSeparator" w:id="0">
    <w:p w14:paraId="4D9AEB2F" w14:textId="77777777" w:rsidR="006B6A50" w:rsidRDefault="006B6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9B615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7C2E7E78" wp14:editId="1EB6BE5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11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35F72D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E7E78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3A35F72D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B146CE" wp14:editId="22F62AF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810"/>
              <wp:effectExtent l="0" t="0" r="0" b="0"/>
              <wp:wrapNone/>
              <wp:docPr id="10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2516D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2" w:name="OFF_logo1AComputed_1"/>
                          <w:bookmarkStart w:id="3" w:name="OFF_logo1AComputed_1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2"/>
                        </w:p>
                        <w:p w14:paraId="78CA8ECC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4" w:name="OFF_logo2AComputed_1"/>
                          <w:bookmarkStart w:id="5" w:name="OFF_logo2AComputed_1_HIF"/>
                          <w:bookmarkEnd w:id="3"/>
                          <w:r>
                            <w:t>Aarhus Universitet</w:t>
                          </w:r>
                          <w:bookmarkEnd w:id="4"/>
                        </w:p>
                        <w:bookmarkEnd w:id="5"/>
                        <w:p w14:paraId="0DD51DE6" w14:textId="77777777" w:rsidR="00086FFE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B146CE" id="AUHide" o:spid="_x0000_s1027" type="#_x0000_t202" style="position:absolute;margin-left:117.35pt;margin-top:29.2pt;width:431.5pt;height:60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" filled="f" stroked="f">
              <v:textbox inset="0,0,0,0">
                <w:txbxContent>
                  <w:p w14:paraId="2B12516D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6" w:name="OFF_logo1AComputed_1"/>
                    <w:bookmarkStart w:id="7" w:name="OFF_logo1AComputed_1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6"/>
                  </w:p>
                  <w:p w14:paraId="78CA8ECC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8" w:name="OFF_logo2AComputed_1"/>
                    <w:bookmarkStart w:id="9" w:name="OFF_logo2AComputed_1_HIF"/>
                    <w:bookmarkEnd w:id="7"/>
                    <w:r>
                      <w:t>Aarhus Universitet</w:t>
                    </w:r>
                    <w:bookmarkEnd w:id="8"/>
                  </w:p>
                  <w:bookmarkEnd w:id="9"/>
                  <w:p w14:paraId="0DD51DE6" w14:textId="77777777" w:rsidR="00086FFE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7FB080B" w14:textId="77777777" w:rsidR="00086FFE" w:rsidRDefault="00086FFE">
    <w:pPr>
      <w:pStyle w:val="Sidehoved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8DA6526" wp14:editId="4D67377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BC8008A" wp14:editId="12C970F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8C4E2" w14:textId="015B4825" w:rsidR="00086FFE" w:rsidRDefault="00086FFE" w:rsidP="006E2A21">
                          <w:pPr>
                            <w:rPr>
                              <w:rStyle w:val="Sidetal"/>
                              <w:lang w:eastAsia="da-DK"/>
                            </w:rPr>
                          </w:pPr>
                          <w:bookmarkStart w:id="10" w:name="LAN_Page_2"/>
                          <w:r>
                            <w:rPr>
                              <w:rStyle w:val="Sidetal"/>
                              <w:lang w:eastAsia="da-DK"/>
                            </w:rPr>
                            <w:t>Side</w:t>
                          </w:r>
                          <w:bookmarkEnd w:id="10"/>
                          <w:r>
                            <w:rPr>
                              <w:rStyle w:val="Sidetal"/>
                              <w:lang w:eastAsia="da-DK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2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</w:p>
                        <w:p w14:paraId="5255F8FA" w14:textId="77777777" w:rsidR="00086FFE" w:rsidRPr="00192812" w:rsidRDefault="00086FFE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  <w:lang w:eastAsia="da-DK"/>
                            </w:rPr>
                          </w:pPr>
                          <w:r w:rsidRPr="00BD3DDF">
                            <w:drawing>
                              <wp:inline distT="0" distB="0" distL="0" distR="0" wp14:anchorId="7D973BD5" wp14:editId="2DDF5C3B">
                                <wp:extent cx="347345" cy="152400"/>
                                <wp:effectExtent l="0" t="0" r="0" b="0"/>
                                <wp:docPr id="36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C8008A" id="Text Box 14" o:spid="_x0000_s1028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468C4E2" w14:textId="015B4825" w:rsidR="00086FFE" w:rsidRDefault="00086FFE" w:rsidP="006E2A21">
                    <w:pPr>
                      <w:rPr>
                        <w:rStyle w:val="Sidetal"/>
                        <w:lang w:eastAsia="da-DK"/>
                      </w:rPr>
                    </w:pPr>
                    <w:bookmarkStart w:id="11" w:name="LAN_Page_2"/>
                    <w:r>
                      <w:rPr>
                        <w:rStyle w:val="Sidetal"/>
                        <w:lang w:eastAsia="da-DK"/>
                      </w:rPr>
                      <w:t>Side</w:t>
                    </w:r>
                    <w:bookmarkEnd w:id="11"/>
                    <w:r>
                      <w:rPr>
                        <w:rStyle w:val="Sidetal"/>
                        <w:lang w:eastAsia="da-DK"/>
                      </w:rPr>
                      <w:t xml:space="preserve"> 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2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</w:p>
                  <w:p w14:paraId="5255F8FA" w14:textId="77777777" w:rsidR="00086FFE" w:rsidRPr="00192812" w:rsidRDefault="00086FFE" w:rsidP="006E2A21">
                    <w:pPr>
                      <w:pStyle w:val="Template-Date"/>
                      <w:spacing w:line="260" w:lineRule="exact"/>
                      <w:rPr>
                        <w:rStyle w:val="Sidetal"/>
                        <w:lang w:eastAsia="da-DK"/>
                      </w:rPr>
                    </w:pPr>
                    <w:r w:rsidRPr="00BD3DDF">
                      <w:drawing>
                        <wp:inline distT="0" distB="0" distL="0" distR="0" wp14:anchorId="7D973BD5" wp14:editId="2DDF5C3B">
                          <wp:extent cx="347345" cy="152400"/>
                          <wp:effectExtent l="0" t="0" r="0" b="0"/>
                          <wp:docPr id="36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20A22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FFB4D5" wp14:editId="70C927F1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0" b="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6B313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2" w:name="OFF_logo1AComputed"/>
                          <w:bookmarkStart w:id="13" w:name="OFF_logo1AComputed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2"/>
                        </w:p>
                        <w:p w14:paraId="13B0A297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14" w:name="OFF_logo2AComputed"/>
                          <w:bookmarkStart w:id="15" w:name="OFF_logo2AComputed_HIF"/>
                          <w:bookmarkEnd w:id="13"/>
                          <w:r>
                            <w:t>Aarhus Universitet</w:t>
                          </w:r>
                          <w:bookmarkEnd w:id="14"/>
                        </w:p>
                        <w:bookmarkEnd w:id="15"/>
                        <w:p w14:paraId="7A5A47A7" w14:textId="77777777" w:rsidR="00086FFE" w:rsidRPr="00364707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FB4D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1C26B313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6" w:name="OFF_logo1AComputed"/>
                    <w:bookmarkStart w:id="17" w:name="OFF_logo1AComputed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16"/>
                  </w:p>
                  <w:p w14:paraId="13B0A297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t>Aarhus Universitet</w:t>
                    </w:r>
                    <w:bookmarkEnd w:id="18"/>
                  </w:p>
                  <w:bookmarkEnd w:id="19"/>
                  <w:p w14:paraId="7A5A47A7" w14:textId="77777777" w:rsidR="00086FFE" w:rsidRPr="00364707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7CB9DDB" w14:textId="77777777" w:rsidR="00086FFE" w:rsidRDefault="00086FF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0E3D36" wp14:editId="6D4F39C6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7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3A7DA8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0E3D36" id="SecondaryLogoHide" o:spid="_x0000_s1030" style="position:absolute;margin-left:334.2pt;margin-top:773.4pt;width:205.5pt;height:3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4E3A7DA8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13685632" wp14:editId="24BF79FB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78FAE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685632" id="BomærkeHide" o:spid="_x0000_s1031" type="#_x0000_t202" style="position:absolute;margin-left:56.6pt;margin-top:28.3pt;width:52.45pt;height:50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7A178FAE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60B76667" wp14:editId="76E05D8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3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871C5CA" wp14:editId="5FBD88A8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1A308" w14:textId="77777777" w:rsidR="00086FFE" w:rsidRDefault="00086FFE" w:rsidP="003F33BA">
                          <w:pPr>
                            <w:pStyle w:val="Template-Afdeling"/>
                          </w:pPr>
                          <w:bookmarkStart w:id="20" w:name="USR_Name_HIF"/>
                          <w:r>
                            <w:t>Anja Sandholt Hald</w:t>
                          </w:r>
                        </w:p>
                        <w:bookmarkEnd w:id="20"/>
                        <w:p w14:paraId="20783CB4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3FBD9437" w14:textId="77777777" w:rsidR="00086FFE" w:rsidRDefault="00086FFE" w:rsidP="00307E90">
                          <w:pPr>
                            <w:pStyle w:val="Template"/>
                          </w:pPr>
                          <w:bookmarkStart w:id="21" w:name="USR_Title"/>
                          <w:r>
                            <w:t>Rådgiver</w:t>
                          </w:r>
                          <w:bookmarkStart w:id="22" w:name="USR_Title_HIF"/>
                          <w:bookmarkEnd w:id="21"/>
                        </w:p>
                        <w:bookmarkEnd w:id="22"/>
                        <w:p w14:paraId="66EBDF1D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01DB5346" w14:textId="14BB4DCB" w:rsidR="00086FFE" w:rsidRPr="00307E90" w:rsidRDefault="00086FFE" w:rsidP="00307E90">
                          <w:pPr>
                            <w:pStyle w:val="Template"/>
                          </w:pPr>
                          <w:bookmarkStart w:id="23" w:name="LAN_Date"/>
                          <w:r>
                            <w:t>Dato</w:t>
                          </w:r>
                          <w:bookmarkEnd w:id="23"/>
                          <w:r>
                            <w:t xml:space="preserve">: </w:t>
                          </w:r>
                          <w:bookmarkStart w:id="24" w:name="Date_DateCustomA"/>
                          <w:r w:rsidR="00810A36">
                            <w:t>2</w:t>
                          </w:r>
                          <w:r w:rsidR="004D7EE8">
                            <w:t>9</w:t>
                          </w:r>
                          <w:r>
                            <w:t xml:space="preserve">. </w:t>
                          </w:r>
                          <w:r w:rsidR="003A7A9E">
                            <w:t xml:space="preserve">oktober </w:t>
                          </w:r>
                          <w:r>
                            <w:t>20</w:t>
                          </w:r>
                          <w:bookmarkEnd w:id="24"/>
                          <w:r>
                            <w:t>2</w:t>
                          </w:r>
                          <w:r w:rsidR="00A17D39">
                            <w:t>5</w:t>
                          </w:r>
                        </w:p>
                        <w:p w14:paraId="561661F2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5" w:name="LAN_Sagsnr"/>
                          <w:bookmarkStart w:id="2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7" w:name="FLD_Sagsnummer"/>
                          <w:bookmarkEnd w:id="27"/>
                        </w:p>
                        <w:p w14:paraId="33B85FA0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8" w:name="LAN_Ref"/>
                          <w:bookmarkStart w:id="29" w:name="FLD_Reference_HIF"/>
                          <w:bookmarkEnd w:id="26"/>
                          <w:r>
                            <w:rPr>
                              <w:vanish/>
                            </w:rPr>
                            <w:t>Ref</w:t>
                          </w:r>
                          <w:bookmarkEnd w:id="2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0" w:name="FLD_Reference"/>
                          <w:bookmarkEnd w:id="30"/>
                        </w:p>
                        <w:bookmarkEnd w:id="29"/>
                        <w:p w14:paraId="43395E62" w14:textId="77777777" w:rsidR="00086FFE" w:rsidRPr="00C96CED" w:rsidRDefault="00086FFE" w:rsidP="00BF37E1">
                          <w:pPr>
                            <w:pStyle w:val="Template-Date"/>
                            <w:spacing w:line="260" w:lineRule="exact"/>
                          </w:pPr>
                          <w:r w:rsidRPr="00BD3DDF">
                            <w:drawing>
                              <wp:inline distT="0" distB="0" distL="0" distR="0" wp14:anchorId="6CE21507" wp14:editId="384DA654">
                                <wp:extent cx="347345" cy="152400"/>
                                <wp:effectExtent l="0" t="0" r="0" b="0"/>
                                <wp:docPr id="37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AE6A69A" w14:textId="77777777" w:rsidR="00086FFE" w:rsidRDefault="00086FFE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D9222FC" w14:textId="080A41CE" w:rsidR="00086FFE" w:rsidRPr="00641B24" w:rsidRDefault="00086FFE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1" w:name="LAN_Page"/>
                          <w:r>
                            <w:t>Side</w:t>
                          </w:r>
                          <w:bookmarkEnd w:id="3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71C5CA" id="Text Box 4" o:spid="_x0000_s1032" type="#_x0000_t202" style="position:absolute;margin-left:467.7pt;margin-top:303.7pt;width:106.3pt;height:333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3721A308" w14:textId="77777777" w:rsidR="00086FFE" w:rsidRDefault="00086FFE" w:rsidP="003F33BA">
                    <w:pPr>
                      <w:pStyle w:val="Template-Afdeling"/>
                    </w:pPr>
                    <w:bookmarkStart w:id="32" w:name="USR_Name_HIF"/>
                    <w:r>
                      <w:t>Anja Sandholt Hald</w:t>
                    </w:r>
                  </w:p>
                  <w:bookmarkEnd w:id="32"/>
                  <w:p w14:paraId="20783CB4" w14:textId="77777777" w:rsidR="00086FFE" w:rsidRDefault="00086FFE" w:rsidP="00307E90">
                    <w:pPr>
                      <w:pStyle w:val="Template"/>
                    </w:pPr>
                  </w:p>
                  <w:p w14:paraId="3FBD9437" w14:textId="77777777" w:rsidR="00086FFE" w:rsidRDefault="00086FFE" w:rsidP="00307E90">
                    <w:pPr>
                      <w:pStyle w:val="Template"/>
                    </w:pPr>
                    <w:bookmarkStart w:id="33" w:name="USR_Title"/>
                    <w:r>
                      <w:t>Rådgiver</w:t>
                    </w:r>
                    <w:bookmarkStart w:id="34" w:name="USR_Title_HIF"/>
                    <w:bookmarkEnd w:id="33"/>
                  </w:p>
                  <w:bookmarkEnd w:id="34"/>
                  <w:p w14:paraId="66EBDF1D" w14:textId="77777777" w:rsidR="00086FFE" w:rsidRDefault="00086FFE" w:rsidP="00307E90">
                    <w:pPr>
                      <w:pStyle w:val="Template"/>
                    </w:pPr>
                  </w:p>
                  <w:p w14:paraId="01DB5346" w14:textId="14BB4DCB" w:rsidR="00086FFE" w:rsidRPr="00307E90" w:rsidRDefault="00086FFE" w:rsidP="00307E90">
                    <w:pPr>
                      <w:pStyle w:val="Template"/>
                    </w:pPr>
                    <w:bookmarkStart w:id="35" w:name="LAN_Date"/>
                    <w:r>
                      <w:t>Dato</w:t>
                    </w:r>
                    <w:bookmarkEnd w:id="35"/>
                    <w:r>
                      <w:t xml:space="preserve">: </w:t>
                    </w:r>
                    <w:bookmarkStart w:id="36" w:name="Date_DateCustomA"/>
                    <w:r w:rsidR="00810A36">
                      <w:t>2</w:t>
                    </w:r>
                    <w:r w:rsidR="004D7EE8">
                      <w:t>9</w:t>
                    </w:r>
                    <w:r>
                      <w:t xml:space="preserve">. </w:t>
                    </w:r>
                    <w:r w:rsidR="003A7A9E">
                      <w:t xml:space="preserve">oktober </w:t>
                    </w:r>
                    <w:r>
                      <w:t>20</w:t>
                    </w:r>
                    <w:bookmarkEnd w:id="36"/>
                    <w:r>
                      <w:t>2</w:t>
                    </w:r>
                    <w:r w:rsidR="00A17D39">
                      <w:t>5</w:t>
                    </w:r>
                  </w:p>
                  <w:p w14:paraId="561661F2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37" w:name="LAN_Sagsnr"/>
                    <w:bookmarkStart w:id="38" w:name="FLD_Sagsnummer_HIF"/>
                    <w:r>
                      <w:rPr>
                        <w:vanish/>
                      </w:rPr>
                      <w:t>Sags nr</w:t>
                    </w:r>
                    <w:bookmarkEnd w:id="37"/>
                    <w:r>
                      <w:rPr>
                        <w:vanish/>
                      </w:rPr>
                      <w:t xml:space="preserve">.: </w:t>
                    </w:r>
                    <w:bookmarkStart w:id="39" w:name="FLD_Sagsnummer"/>
                    <w:bookmarkEnd w:id="39"/>
                  </w:p>
                  <w:p w14:paraId="33B85FA0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40" w:name="LAN_Ref"/>
                    <w:bookmarkStart w:id="41" w:name="FLD_Reference_HIF"/>
                    <w:bookmarkEnd w:id="38"/>
                    <w:r>
                      <w:rPr>
                        <w:vanish/>
                      </w:rPr>
                      <w:t>Ref</w:t>
                    </w:r>
                    <w:bookmarkEnd w:id="40"/>
                    <w:r>
                      <w:rPr>
                        <w:vanish/>
                      </w:rPr>
                      <w:t xml:space="preserve">: </w:t>
                    </w:r>
                    <w:bookmarkStart w:id="42" w:name="FLD_Reference"/>
                    <w:bookmarkEnd w:id="42"/>
                  </w:p>
                  <w:bookmarkEnd w:id="41"/>
                  <w:p w14:paraId="43395E62" w14:textId="77777777" w:rsidR="00086FFE" w:rsidRPr="00C96CED" w:rsidRDefault="00086FFE" w:rsidP="00BF37E1">
                    <w:pPr>
                      <w:pStyle w:val="Template-Date"/>
                      <w:spacing w:line="260" w:lineRule="exact"/>
                    </w:pPr>
                    <w:r w:rsidRPr="00BD3DDF">
                      <w:drawing>
                        <wp:inline distT="0" distB="0" distL="0" distR="0" wp14:anchorId="6CE21507" wp14:editId="384DA654">
                          <wp:extent cx="347345" cy="152400"/>
                          <wp:effectExtent l="0" t="0" r="0" b="0"/>
                          <wp:docPr id="37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AE6A69A" w14:textId="77777777" w:rsidR="00086FFE" w:rsidRDefault="00086FFE" w:rsidP="00BF37E1">
                    <w:pPr>
                      <w:pStyle w:val="Template-Date"/>
                      <w:spacing w:line="120" w:lineRule="exact"/>
                    </w:pPr>
                  </w:p>
                  <w:p w14:paraId="4D9222FC" w14:textId="080A41CE" w:rsidR="00086FFE" w:rsidRPr="00641B24" w:rsidRDefault="00086FFE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3" w:name="LAN_Page"/>
                    <w:r>
                      <w:t>Side</w:t>
                    </w:r>
                    <w:bookmarkEnd w:id="4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1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683C2FE8"/>
    <w:lvl w:ilvl="0">
      <w:start w:val="1"/>
      <w:numFmt w:val="decimal"/>
      <w:pStyle w:val="Opstilling-talellerbogst5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77BA9F34"/>
    <w:lvl w:ilvl="0">
      <w:start w:val="1"/>
      <w:numFmt w:val="decimal"/>
      <w:pStyle w:val="Opstilling-talellerbogst4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D658737C"/>
    <w:lvl w:ilvl="0">
      <w:start w:val="1"/>
      <w:numFmt w:val="bullet"/>
      <w:pStyle w:val="Opstilling-talellerbogst2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660DE46"/>
    <w:lvl w:ilvl="0">
      <w:start w:val="1"/>
      <w:numFmt w:val="bullet"/>
      <w:pStyle w:val="Opstilling-punkttegn5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4EE298C"/>
    <w:lvl w:ilvl="0">
      <w:start w:val="1"/>
      <w:numFmt w:val="bullet"/>
      <w:pStyle w:val="Opstilling-punkttegn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2D8E11AA"/>
    <w:lvl w:ilvl="0">
      <w:start w:val="1"/>
      <w:numFmt w:val="bullet"/>
      <w:pStyle w:val="Opstilling-punkttegn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C152FE64"/>
    <w:lvl w:ilvl="0">
      <w:start w:val="1"/>
      <w:numFmt w:val="decimal"/>
      <w:pStyle w:val="Opstilling-talellerbogst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FFFFFF89"/>
    <w:multiLevelType w:val="singleLevel"/>
    <w:tmpl w:val="4896F678"/>
    <w:lvl w:ilvl="0">
      <w:start w:val="1"/>
      <w:numFmt w:val="bullet"/>
      <w:pStyle w:val="Opstilling-punkttegn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24636C6"/>
    <w:multiLevelType w:val="hybridMultilevel"/>
    <w:tmpl w:val="468E1546"/>
    <w:lvl w:ilvl="0" w:tplc="C936D71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Calibri" w:hint="default"/>
        <w:b/>
        <w:sz w:val="20"/>
        <w:szCs w:val="20"/>
      </w:rPr>
    </w:lvl>
    <w:lvl w:ilvl="1" w:tplc="3F680DDE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 w15:restartNumberingAfterBreak="0">
    <w:nsid w:val="1FF415B9"/>
    <w:multiLevelType w:val="hybridMultilevel"/>
    <w:tmpl w:val="32C28342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20A80F75"/>
    <w:multiLevelType w:val="multilevel"/>
    <w:tmpl w:val="CB340884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cs="Times New Roman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3E044AB"/>
    <w:multiLevelType w:val="hybridMultilevel"/>
    <w:tmpl w:val="47749952"/>
    <w:lvl w:ilvl="0" w:tplc="739A4AE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45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7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9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1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33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05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7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95" w:hanging="360"/>
      </w:pPr>
      <w:rPr>
        <w:rFonts w:ascii="Wingdings" w:hAnsi="Wingdings" w:hint="default"/>
      </w:rPr>
    </w:lvl>
  </w:abstractNum>
  <w:abstractNum w:abstractNumId="14" w15:restartNumberingAfterBreak="0">
    <w:nsid w:val="35D601F8"/>
    <w:multiLevelType w:val="hybridMultilevel"/>
    <w:tmpl w:val="8B78E9E6"/>
    <w:lvl w:ilvl="0" w:tplc="739A4AE0">
      <w:start w:val="1"/>
      <w:numFmt w:val="bullet"/>
      <w:lvlText w:val=""/>
      <w:lvlJc w:val="left"/>
      <w:pPr>
        <w:ind w:left="229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54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26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985" w:hanging="360"/>
      </w:pPr>
      <w:rPr>
        <w:rFonts w:ascii="Wingdings" w:hAnsi="Wingdings" w:hint="default"/>
      </w:r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cs="Times New Roman" w:hint="default"/>
      </w:rPr>
    </w:lvl>
  </w:abstractNum>
  <w:abstractNum w:abstractNumId="16" w15:restartNumberingAfterBreak="0">
    <w:nsid w:val="363A7E38"/>
    <w:multiLevelType w:val="hybridMultilevel"/>
    <w:tmpl w:val="37644C0C"/>
    <w:lvl w:ilvl="0" w:tplc="040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 w15:restartNumberingAfterBreak="0">
    <w:nsid w:val="38CF094A"/>
    <w:multiLevelType w:val="multilevel"/>
    <w:tmpl w:val="04060023"/>
    <w:styleLink w:val="ArticleSection1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8" w15:restartNumberingAfterBreak="0">
    <w:nsid w:val="39634AA1"/>
    <w:multiLevelType w:val="hybridMultilevel"/>
    <w:tmpl w:val="900471DE"/>
    <w:lvl w:ilvl="0" w:tplc="739A4AE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45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7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9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1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33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05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7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95" w:hanging="360"/>
      </w:pPr>
      <w:rPr>
        <w:rFonts w:ascii="Wingdings" w:hAnsi="Wingdings" w:hint="default"/>
      </w:rPr>
    </w:lvl>
  </w:abstractNum>
  <w:abstractNum w:abstractNumId="19" w15:restartNumberingAfterBreak="0">
    <w:nsid w:val="3DA772C3"/>
    <w:multiLevelType w:val="hybridMultilevel"/>
    <w:tmpl w:val="D5409B74"/>
    <w:lvl w:ilvl="0" w:tplc="739A4AE0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F60A40"/>
    <w:multiLevelType w:val="hybridMultilevel"/>
    <w:tmpl w:val="18F86A82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462C467C"/>
    <w:multiLevelType w:val="hybridMultilevel"/>
    <w:tmpl w:val="A34C0714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abstractNum w:abstractNumId="23" w15:restartNumberingAfterBreak="0">
    <w:nsid w:val="5B3B1FAC"/>
    <w:multiLevelType w:val="hybridMultilevel"/>
    <w:tmpl w:val="11B26074"/>
    <w:lvl w:ilvl="0" w:tplc="EC9E1806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 w15:restartNumberingAfterBreak="0">
    <w:nsid w:val="65180FF2"/>
    <w:multiLevelType w:val="hybridMultilevel"/>
    <w:tmpl w:val="2D6C12F6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7282998"/>
    <w:multiLevelType w:val="hybridMultilevel"/>
    <w:tmpl w:val="75D4BA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cs="Times New Roman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</w:abstractNum>
  <w:abstractNum w:abstractNumId="28" w15:restartNumberingAfterBreak="0">
    <w:nsid w:val="7CD36C43"/>
    <w:multiLevelType w:val="hybridMultilevel"/>
    <w:tmpl w:val="206408B6"/>
    <w:lvl w:ilvl="0" w:tplc="739A4AE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45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7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9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1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33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05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7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95" w:hanging="360"/>
      </w:pPr>
      <w:rPr>
        <w:rFonts w:ascii="Wingdings" w:hAnsi="Wingdings" w:hint="default"/>
      </w:rPr>
    </w:lvl>
  </w:abstractNum>
  <w:num w:numId="1" w16cid:durableId="497042967">
    <w:abstractNumId w:val="7"/>
  </w:num>
  <w:num w:numId="2" w16cid:durableId="1186559402">
    <w:abstractNumId w:val="5"/>
  </w:num>
  <w:num w:numId="3" w16cid:durableId="765224778">
    <w:abstractNumId w:val="4"/>
  </w:num>
  <w:num w:numId="4" w16cid:durableId="1259830497">
    <w:abstractNumId w:val="3"/>
  </w:num>
  <w:num w:numId="5" w16cid:durableId="1257667976">
    <w:abstractNumId w:val="2"/>
  </w:num>
  <w:num w:numId="6" w16cid:durableId="1808738575">
    <w:abstractNumId w:val="6"/>
  </w:num>
  <w:num w:numId="7" w16cid:durableId="1947301959">
    <w:abstractNumId w:val="1"/>
  </w:num>
  <w:num w:numId="8" w16cid:durableId="1382171946">
    <w:abstractNumId w:val="0"/>
  </w:num>
  <w:num w:numId="9" w16cid:durableId="1972174977">
    <w:abstractNumId w:val="11"/>
  </w:num>
  <w:num w:numId="10" w16cid:durableId="583955641">
    <w:abstractNumId w:val="22"/>
  </w:num>
  <w:num w:numId="11" w16cid:durableId="404379607">
    <w:abstractNumId w:val="9"/>
  </w:num>
  <w:num w:numId="12" w16cid:durableId="207374219">
    <w:abstractNumId w:val="17"/>
  </w:num>
  <w:num w:numId="13" w16cid:durableId="1203860054">
    <w:abstractNumId w:val="12"/>
  </w:num>
  <w:num w:numId="14" w16cid:durableId="1499692028">
    <w:abstractNumId w:val="15"/>
  </w:num>
  <w:num w:numId="15" w16cid:durableId="1477378425">
    <w:abstractNumId w:val="26"/>
  </w:num>
  <w:num w:numId="16" w16cid:durableId="1837065948">
    <w:abstractNumId w:val="27"/>
  </w:num>
  <w:num w:numId="17" w16cid:durableId="1051418185">
    <w:abstractNumId w:val="8"/>
  </w:num>
  <w:num w:numId="18" w16cid:durableId="936718349">
    <w:abstractNumId w:val="25"/>
  </w:num>
  <w:num w:numId="19" w16cid:durableId="1406998494">
    <w:abstractNumId w:val="21"/>
  </w:num>
  <w:num w:numId="20" w16cid:durableId="1300264913">
    <w:abstractNumId w:val="24"/>
  </w:num>
  <w:num w:numId="21" w16cid:durableId="1295863858">
    <w:abstractNumId w:val="20"/>
  </w:num>
  <w:num w:numId="22" w16cid:durableId="658114520">
    <w:abstractNumId w:val="10"/>
  </w:num>
  <w:num w:numId="23" w16cid:durableId="438305540">
    <w:abstractNumId w:val="16"/>
  </w:num>
  <w:num w:numId="24" w16cid:durableId="903561246">
    <w:abstractNumId w:val="23"/>
  </w:num>
  <w:num w:numId="25" w16cid:durableId="2112122398">
    <w:abstractNumId w:val="19"/>
  </w:num>
  <w:num w:numId="26" w16cid:durableId="1521700109">
    <w:abstractNumId w:val="13"/>
  </w:num>
  <w:num w:numId="27" w16cid:durableId="831407913">
    <w:abstractNumId w:val="18"/>
  </w:num>
  <w:num w:numId="28" w16cid:durableId="587230790">
    <w:abstractNumId w:val="14"/>
  </w:num>
  <w:num w:numId="29" w16cid:durableId="1031297883">
    <w:abstractNumId w:val="2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21A"/>
    <w:rsid w:val="00001438"/>
    <w:rsid w:val="0000328E"/>
    <w:rsid w:val="00003B6C"/>
    <w:rsid w:val="00004AD4"/>
    <w:rsid w:val="0000503A"/>
    <w:rsid w:val="0000678A"/>
    <w:rsid w:val="00006E21"/>
    <w:rsid w:val="0001310D"/>
    <w:rsid w:val="00014505"/>
    <w:rsid w:val="0001491E"/>
    <w:rsid w:val="00014E23"/>
    <w:rsid w:val="00016633"/>
    <w:rsid w:val="000173A5"/>
    <w:rsid w:val="00025520"/>
    <w:rsid w:val="000262D0"/>
    <w:rsid w:val="0002739E"/>
    <w:rsid w:val="0003149C"/>
    <w:rsid w:val="000324E8"/>
    <w:rsid w:val="00034244"/>
    <w:rsid w:val="00034A55"/>
    <w:rsid w:val="0003546D"/>
    <w:rsid w:val="00035CB9"/>
    <w:rsid w:val="00036650"/>
    <w:rsid w:val="00036AAD"/>
    <w:rsid w:val="000377F1"/>
    <w:rsid w:val="000409C8"/>
    <w:rsid w:val="00040EB5"/>
    <w:rsid w:val="000426AC"/>
    <w:rsid w:val="00042B8A"/>
    <w:rsid w:val="00051A09"/>
    <w:rsid w:val="00051B35"/>
    <w:rsid w:val="00052160"/>
    <w:rsid w:val="00052ED2"/>
    <w:rsid w:val="0006064F"/>
    <w:rsid w:val="00063437"/>
    <w:rsid w:val="00065902"/>
    <w:rsid w:val="00072265"/>
    <w:rsid w:val="000745C0"/>
    <w:rsid w:val="0007584B"/>
    <w:rsid w:val="000827B1"/>
    <w:rsid w:val="00086E19"/>
    <w:rsid w:val="00086FFE"/>
    <w:rsid w:val="0008749A"/>
    <w:rsid w:val="00087773"/>
    <w:rsid w:val="000923B3"/>
    <w:rsid w:val="000932D6"/>
    <w:rsid w:val="00094D54"/>
    <w:rsid w:val="00097433"/>
    <w:rsid w:val="000A1141"/>
    <w:rsid w:val="000A185E"/>
    <w:rsid w:val="000A19B8"/>
    <w:rsid w:val="000A7DA3"/>
    <w:rsid w:val="000B0B78"/>
    <w:rsid w:val="000B106C"/>
    <w:rsid w:val="000B3426"/>
    <w:rsid w:val="000C5EC7"/>
    <w:rsid w:val="000C741D"/>
    <w:rsid w:val="000D188A"/>
    <w:rsid w:val="000D1B50"/>
    <w:rsid w:val="000D25C1"/>
    <w:rsid w:val="000D27BD"/>
    <w:rsid w:val="000E38F6"/>
    <w:rsid w:val="000E5DF3"/>
    <w:rsid w:val="000E7487"/>
    <w:rsid w:val="000E7933"/>
    <w:rsid w:val="000F0C4B"/>
    <w:rsid w:val="000F20EC"/>
    <w:rsid w:val="000F3ED5"/>
    <w:rsid w:val="000F41D3"/>
    <w:rsid w:val="000F4F54"/>
    <w:rsid w:val="000F6A69"/>
    <w:rsid w:val="00100162"/>
    <w:rsid w:val="00101CCD"/>
    <w:rsid w:val="001057DC"/>
    <w:rsid w:val="00106D2E"/>
    <w:rsid w:val="00107953"/>
    <w:rsid w:val="0011283F"/>
    <w:rsid w:val="0011347A"/>
    <w:rsid w:val="0011359A"/>
    <w:rsid w:val="0011428D"/>
    <w:rsid w:val="00115F3C"/>
    <w:rsid w:val="001164D0"/>
    <w:rsid w:val="00116F44"/>
    <w:rsid w:val="00121578"/>
    <w:rsid w:val="0012219D"/>
    <w:rsid w:val="0012484E"/>
    <w:rsid w:val="00127678"/>
    <w:rsid w:val="00131B7A"/>
    <w:rsid w:val="00132B8F"/>
    <w:rsid w:val="00136094"/>
    <w:rsid w:val="00140AAF"/>
    <w:rsid w:val="00140C7F"/>
    <w:rsid w:val="00144E40"/>
    <w:rsid w:val="00147E95"/>
    <w:rsid w:val="001500D1"/>
    <w:rsid w:val="0015061E"/>
    <w:rsid w:val="00150800"/>
    <w:rsid w:val="001524C0"/>
    <w:rsid w:val="0015264C"/>
    <w:rsid w:val="00152798"/>
    <w:rsid w:val="00153477"/>
    <w:rsid w:val="00153506"/>
    <w:rsid w:val="00153653"/>
    <w:rsid w:val="001542C4"/>
    <w:rsid w:val="00154F00"/>
    <w:rsid w:val="00156039"/>
    <w:rsid w:val="0015690D"/>
    <w:rsid w:val="00160D83"/>
    <w:rsid w:val="00162E93"/>
    <w:rsid w:val="00163DEB"/>
    <w:rsid w:val="00163EFC"/>
    <w:rsid w:val="00165A53"/>
    <w:rsid w:val="001665DA"/>
    <w:rsid w:val="00172675"/>
    <w:rsid w:val="00174751"/>
    <w:rsid w:val="0017582E"/>
    <w:rsid w:val="001763E7"/>
    <w:rsid w:val="0018024B"/>
    <w:rsid w:val="00181456"/>
    <w:rsid w:val="001814D7"/>
    <w:rsid w:val="00183385"/>
    <w:rsid w:val="00184CF5"/>
    <w:rsid w:val="00184E23"/>
    <w:rsid w:val="0018593B"/>
    <w:rsid w:val="001905E2"/>
    <w:rsid w:val="001906FB"/>
    <w:rsid w:val="0019232A"/>
    <w:rsid w:val="00192812"/>
    <w:rsid w:val="00195EFF"/>
    <w:rsid w:val="00196AF9"/>
    <w:rsid w:val="001974A4"/>
    <w:rsid w:val="001A0B29"/>
    <w:rsid w:val="001A111C"/>
    <w:rsid w:val="001A1272"/>
    <w:rsid w:val="001A339B"/>
    <w:rsid w:val="001A5B83"/>
    <w:rsid w:val="001A7352"/>
    <w:rsid w:val="001B07AD"/>
    <w:rsid w:val="001B1DFD"/>
    <w:rsid w:val="001B51C7"/>
    <w:rsid w:val="001B5D4C"/>
    <w:rsid w:val="001B66EE"/>
    <w:rsid w:val="001B7829"/>
    <w:rsid w:val="001C027B"/>
    <w:rsid w:val="001C1F59"/>
    <w:rsid w:val="001C7171"/>
    <w:rsid w:val="001D1259"/>
    <w:rsid w:val="001D370C"/>
    <w:rsid w:val="001D3C68"/>
    <w:rsid w:val="001D67B2"/>
    <w:rsid w:val="001D68D1"/>
    <w:rsid w:val="001D75D2"/>
    <w:rsid w:val="001E016F"/>
    <w:rsid w:val="001E0791"/>
    <w:rsid w:val="001E25B1"/>
    <w:rsid w:val="001E6F7D"/>
    <w:rsid w:val="001E6F9D"/>
    <w:rsid w:val="001E77E2"/>
    <w:rsid w:val="001F0E01"/>
    <w:rsid w:val="001F4A44"/>
    <w:rsid w:val="001F5682"/>
    <w:rsid w:val="001F6BD4"/>
    <w:rsid w:val="001F7A0D"/>
    <w:rsid w:val="002017D1"/>
    <w:rsid w:val="002039FD"/>
    <w:rsid w:val="00205636"/>
    <w:rsid w:val="00206469"/>
    <w:rsid w:val="0021231A"/>
    <w:rsid w:val="002137FC"/>
    <w:rsid w:val="0021704D"/>
    <w:rsid w:val="002171DE"/>
    <w:rsid w:val="00217FBD"/>
    <w:rsid w:val="00220466"/>
    <w:rsid w:val="002222A5"/>
    <w:rsid w:val="0022341B"/>
    <w:rsid w:val="002243D1"/>
    <w:rsid w:val="002254D0"/>
    <w:rsid w:val="00227E7F"/>
    <w:rsid w:val="00230A33"/>
    <w:rsid w:val="00240B0D"/>
    <w:rsid w:val="002443AF"/>
    <w:rsid w:val="00244EEB"/>
    <w:rsid w:val="00247B60"/>
    <w:rsid w:val="002507B1"/>
    <w:rsid w:val="0025114F"/>
    <w:rsid w:val="0025147D"/>
    <w:rsid w:val="002516B3"/>
    <w:rsid w:val="002548AA"/>
    <w:rsid w:val="00255A32"/>
    <w:rsid w:val="002574EB"/>
    <w:rsid w:val="00260F15"/>
    <w:rsid w:val="0026120C"/>
    <w:rsid w:val="00264C6A"/>
    <w:rsid w:val="00274D21"/>
    <w:rsid w:val="00276097"/>
    <w:rsid w:val="00277F43"/>
    <w:rsid w:val="00280D3B"/>
    <w:rsid w:val="00281424"/>
    <w:rsid w:val="002814BF"/>
    <w:rsid w:val="00283046"/>
    <w:rsid w:val="00283F13"/>
    <w:rsid w:val="0028627A"/>
    <w:rsid w:val="00287D65"/>
    <w:rsid w:val="002937D7"/>
    <w:rsid w:val="00294F17"/>
    <w:rsid w:val="00295194"/>
    <w:rsid w:val="00296B8D"/>
    <w:rsid w:val="002A02DF"/>
    <w:rsid w:val="002A1C39"/>
    <w:rsid w:val="002A3862"/>
    <w:rsid w:val="002A4418"/>
    <w:rsid w:val="002B10DE"/>
    <w:rsid w:val="002B1765"/>
    <w:rsid w:val="002B23F4"/>
    <w:rsid w:val="002B2CB2"/>
    <w:rsid w:val="002B2FF0"/>
    <w:rsid w:val="002B49F3"/>
    <w:rsid w:val="002C00BB"/>
    <w:rsid w:val="002C093D"/>
    <w:rsid w:val="002D32FF"/>
    <w:rsid w:val="002D3D4B"/>
    <w:rsid w:val="002D5595"/>
    <w:rsid w:val="002D58DB"/>
    <w:rsid w:val="002D6914"/>
    <w:rsid w:val="002D72BB"/>
    <w:rsid w:val="002E07F2"/>
    <w:rsid w:val="002E104E"/>
    <w:rsid w:val="002E2253"/>
    <w:rsid w:val="002E326D"/>
    <w:rsid w:val="002E32F8"/>
    <w:rsid w:val="002E46B5"/>
    <w:rsid w:val="002E6EB1"/>
    <w:rsid w:val="002F2B3E"/>
    <w:rsid w:val="002F3CAB"/>
    <w:rsid w:val="002F4E50"/>
    <w:rsid w:val="002F6A87"/>
    <w:rsid w:val="003014F6"/>
    <w:rsid w:val="00301755"/>
    <w:rsid w:val="00301D93"/>
    <w:rsid w:val="0030717E"/>
    <w:rsid w:val="00307472"/>
    <w:rsid w:val="00307865"/>
    <w:rsid w:val="00307CFD"/>
    <w:rsid w:val="00307E90"/>
    <w:rsid w:val="00310CF3"/>
    <w:rsid w:val="00311491"/>
    <w:rsid w:val="00315669"/>
    <w:rsid w:val="0032160B"/>
    <w:rsid w:val="00324F11"/>
    <w:rsid w:val="003267FF"/>
    <w:rsid w:val="00326E59"/>
    <w:rsid w:val="003313E0"/>
    <w:rsid w:val="00333BC8"/>
    <w:rsid w:val="003344D6"/>
    <w:rsid w:val="0033549F"/>
    <w:rsid w:val="00335C58"/>
    <w:rsid w:val="00336DC5"/>
    <w:rsid w:val="00342953"/>
    <w:rsid w:val="00343FB8"/>
    <w:rsid w:val="00347667"/>
    <w:rsid w:val="00354A2F"/>
    <w:rsid w:val="00356669"/>
    <w:rsid w:val="00356AEB"/>
    <w:rsid w:val="00363FB3"/>
    <w:rsid w:val="00364707"/>
    <w:rsid w:val="00367126"/>
    <w:rsid w:val="00371650"/>
    <w:rsid w:val="00371F04"/>
    <w:rsid w:val="003723CB"/>
    <w:rsid w:val="003724B4"/>
    <w:rsid w:val="00377F79"/>
    <w:rsid w:val="0038057E"/>
    <w:rsid w:val="0038109E"/>
    <w:rsid w:val="00383DD3"/>
    <w:rsid w:val="00384A0F"/>
    <w:rsid w:val="003906D7"/>
    <w:rsid w:val="00394118"/>
    <w:rsid w:val="00394ADB"/>
    <w:rsid w:val="00395BF2"/>
    <w:rsid w:val="00395F7B"/>
    <w:rsid w:val="00396239"/>
    <w:rsid w:val="0039698D"/>
    <w:rsid w:val="003A022B"/>
    <w:rsid w:val="003A1821"/>
    <w:rsid w:val="003A48D0"/>
    <w:rsid w:val="003A4A05"/>
    <w:rsid w:val="003A7A9E"/>
    <w:rsid w:val="003B0238"/>
    <w:rsid w:val="003B0624"/>
    <w:rsid w:val="003B274D"/>
    <w:rsid w:val="003B2CFE"/>
    <w:rsid w:val="003B3057"/>
    <w:rsid w:val="003B4466"/>
    <w:rsid w:val="003B684B"/>
    <w:rsid w:val="003B7721"/>
    <w:rsid w:val="003B7BF5"/>
    <w:rsid w:val="003B7FC6"/>
    <w:rsid w:val="003C2424"/>
    <w:rsid w:val="003C29A6"/>
    <w:rsid w:val="003C2A4E"/>
    <w:rsid w:val="003C2D06"/>
    <w:rsid w:val="003C2DAF"/>
    <w:rsid w:val="003C69D5"/>
    <w:rsid w:val="003D019A"/>
    <w:rsid w:val="003D2115"/>
    <w:rsid w:val="003D2829"/>
    <w:rsid w:val="003D3867"/>
    <w:rsid w:val="003D437C"/>
    <w:rsid w:val="003D7266"/>
    <w:rsid w:val="003D731B"/>
    <w:rsid w:val="003E138D"/>
    <w:rsid w:val="003E1465"/>
    <w:rsid w:val="003E5B55"/>
    <w:rsid w:val="003E6170"/>
    <w:rsid w:val="003F2192"/>
    <w:rsid w:val="003F33BA"/>
    <w:rsid w:val="003F3652"/>
    <w:rsid w:val="003F4E92"/>
    <w:rsid w:val="003F5547"/>
    <w:rsid w:val="003F59B5"/>
    <w:rsid w:val="003F626A"/>
    <w:rsid w:val="00404F23"/>
    <w:rsid w:val="00405523"/>
    <w:rsid w:val="00405D7E"/>
    <w:rsid w:val="00406D5F"/>
    <w:rsid w:val="00407C6B"/>
    <w:rsid w:val="00413143"/>
    <w:rsid w:val="00413349"/>
    <w:rsid w:val="004136BF"/>
    <w:rsid w:val="00413F33"/>
    <w:rsid w:val="004143CC"/>
    <w:rsid w:val="00415352"/>
    <w:rsid w:val="0041542F"/>
    <w:rsid w:val="00417AE6"/>
    <w:rsid w:val="00420094"/>
    <w:rsid w:val="00420098"/>
    <w:rsid w:val="004214CC"/>
    <w:rsid w:val="004277B3"/>
    <w:rsid w:val="00430307"/>
    <w:rsid w:val="004340B6"/>
    <w:rsid w:val="00436C7A"/>
    <w:rsid w:val="00437986"/>
    <w:rsid w:val="004412D1"/>
    <w:rsid w:val="00443D4D"/>
    <w:rsid w:val="00443D5B"/>
    <w:rsid w:val="00443F7C"/>
    <w:rsid w:val="004448FB"/>
    <w:rsid w:val="00450581"/>
    <w:rsid w:val="004511F2"/>
    <w:rsid w:val="00453762"/>
    <w:rsid w:val="00454C95"/>
    <w:rsid w:val="00456317"/>
    <w:rsid w:val="00456ADB"/>
    <w:rsid w:val="0046136B"/>
    <w:rsid w:val="00466752"/>
    <w:rsid w:val="00467528"/>
    <w:rsid w:val="0047111B"/>
    <w:rsid w:val="0047133F"/>
    <w:rsid w:val="00472052"/>
    <w:rsid w:val="00472652"/>
    <w:rsid w:val="0047316E"/>
    <w:rsid w:val="00473378"/>
    <w:rsid w:val="00474894"/>
    <w:rsid w:val="00474FFF"/>
    <w:rsid w:val="00480098"/>
    <w:rsid w:val="00480E17"/>
    <w:rsid w:val="00483670"/>
    <w:rsid w:val="0048777D"/>
    <w:rsid w:val="00492659"/>
    <w:rsid w:val="004951E0"/>
    <w:rsid w:val="00495B1C"/>
    <w:rsid w:val="0049608B"/>
    <w:rsid w:val="004A1DF4"/>
    <w:rsid w:val="004A24AE"/>
    <w:rsid w:val="004A258C"/>
    <w:rsid w:val="004A49AA"/>
    <w:rsid w:val="004A66E6"/>
    <w:rsid w:val="004A68D3"/>
    <w:rsid w:val="004A7094"/>
    <w:rsid w:val="004A724A"/>
    <w:rsid w:val="004B06E9"/>
    <w:rsid w:val="004B0D3B"/>
    <w:rsid w:val="004B16B9"/>
    <w:rsid w:val="004B22EF"/>
    <w:rsid w:val="004B231A"/>
    <w:rsid w:val="004B2A33"/>
    <w:rsid w:val="004B2AA0"/>
    <w:rsid w:val="004C208C"/>
    <w:rsid w:val="004C20DA"/>
    <w:rsid w:val="004C3435"/>
    <w:rsid w:val="004D1126"/>
    <w:rsid w:val="004D1525"/>
    <w:rsid w:val="004D217A"/>
    <w:rsid w:val="004D269E"/>
    <w:rsid w:val="004D365C"/>
    <w:rsid w:val="004D5492"/>
    <w:rsid w:val="004D691E"/>
    <w:rsid w:val="004D6FD6"/>
    <w:rsid w:val="004D7EE8"/>
    <w:rsid w:val="004E0D7A"/>
    <w:rsid w:val="004E19D2"/>
    <w:rsid w:val="004E2565"/>
    <w:rsid w:val="004E269F"/>
    <w:rsid w:val="004E39AF"/>
    <w:rsid w:val="004E7023"/>
    <w:rsid w:val="004E7D69"/>
    <w:rsid w:val="004F1F3E"/>
    <w:rsid w:val="004F4341"/>
    <w:rsid w:val="004F43EC"/>
    <w:rsid w:val="004F5777"/>
    <w:rsid w:val="004F7B82"/>
    <w:rsid w:val="00500E05"/>
    <w:rsid w:val="005015B9"/>
    <w:rsid w:val="0050246F"/>
    <w:rsid w:val="00502D6D"/>
    <w:rsid w:val="00503824"/>
    <w:rsid w:val="00503A1D"/>
    <w:rsid w:val="00504494"/>
    <w:rsid w:val="005047A0"/>
    <w:rsid w:val="0050513D"/>
    <w:rsid w:val="0050605B"/>
    <w:rsid w:val="00507AF4"/>
    <w:rsid w:val="0051067E"/>
    <w:rsid w:val="0051417A"/>
    <w:rsid w:val="00523163"/>
    <w:rsid w:val="00524DD1"/>
    <w:rsid w:val="00527220"/>
    <w:rsid w:val="00532AB3"/>
    <w:rsid w:val="005344DA"/>
    <w:rsid w:val="00534FFF"/>
    <w:rsid w:val="005367B9"/>
    <w:rsid w:val="00541F8E"/>
    <w:rsid w:val="00545860"/>
    <w:rsid w:val="00547A60"/>
    <w:rsid w:val="00547ACA"/>
    <w:rsid w:val="00552139"/>
    <w:rsid w:val="00554140"/>
    <w:rsid w:val="00554EE2"/>
    <w:rsid w:val="005555F7"/>
    <w:rsid w:val="00556458"/>
    <w:rsid w:val="00563A0E"/>
    <w:rsid w:val="00563E82"/>
    <w:rsid w:val="00564CD0"/>
    <w:rsid w:val="005666F3"/>
    <w:rsid w:val="00576C72"/>
    <w:rsid w:val="00577B43"/>
    <w:rsid w:val="005802EE"/>
    <w:rsid w:val="005809CD"/>
    <w:rsid w:val="005829AC"/>
    <w:rsid w:val="00583EAB"/>
    <w:rsid w:val="00583F1D"/>
    <w:rsid w:val="00584048"/>
    <w:rsid w:val="00585BE9"/>
    <w:rsid w:val="00590B00"/>
    <w:rsid w:val="005930B8"/>
    <w:rsid w:val="00593326"/>
    <w:rsid w:val="00593881"/>
    <w:rsid w:val="00597CE1"/>
    <w:rsid w:val="005A0496"/>
    <w:rsid w:val="005A3747"/>
    <w:rsid w:val="005A5218"/>
    <w:rsid w:val="005B5159"/>
    <w:rsid w:val="005C2ACF"/>
    <w:rsid w:val="005C3707"/>
    <w:rsid w:val="005C4582"/>
    <w:rsid w:val="005C4CBD"/>
    <w:rsid w:val="005C7625"/>
    <w:rsid w:val="005D09F9"/>
    <w:rsid w:val="005D1508"/>
    <w:rsid w:val="005D1B2E"/>
    <w:rsid w:val="005D3C7F"/>
    <w:rsid w:val="005D6001"/>
    <w:rsid w:val="005D63E4"/>
    <w:rsid w:val="005D7CFB"/>
    <w:rsid w:val="005E09DF"/>
    <w:rsid w:val="005E1266"/>
    <w:rsid w:val="005E2884"/>
    <w:rsid w:val="005E3095"/>
    <w:rsid w:val="005E4464"/>
    <w:rsid w:val="005E6CB9"/>
    <w:rsid w:val="005F01FE"/>
    <w:rsid w:val="005F06EC"/>
    <w:rsid w:val="005F55D0"/>
    <w:rsid w:val="00601033"/>
    <w:rsid w:val="00603261"/>
    <w:rsid w:val="00603457"/>
    <w:rsid w:val="00605609"/>
    <w:rsid w:val="00605E78"/>
    <w:rsid w:val="0061407C"/>
    <w:rsid w:val="00614F8A"/>
    <w:rsid w:val="00615691"/>
    <w:rsid w:val="00615A55"/>
    <w:rsid w:val="0061605E"/>
    <w:rsid w:val="0061698A"/>
    <w:rsid w:val="00622F7C"/>
    <w:rsid w:val="00625EFD"/>
    <w:rsid w:val="0062682D"/>
    <w:rsid w:val="00627FD0"/>
    <w:rsid w:val="00630427"/>
    <w:rsid w:val="006316E3"/>
    <w:rsid w:val="00632834"/>
    <w:rsid w:val="00634514"/>
    <w:rsid w:val="00635C5E"/>
    <w:rsid w:val="00635CC1"/>
    <w:rsid w:val="00637623"/>
    <w:rsid w:val="0064013F"/>
    <w:rsid w:val="006402D9"/>
    <w:rsid w:val="00640AAE"/>
    <w:rsid w:val="00641B24"/>
    <w:rsid w:val="00642D5E"/>
    <w:rsid w:val="00644058"/>
    <w:rsid w:val="00644573"/>
    <w:rsid w:val="00644D35"/>
    <w:rsid w:val="00644E6F"/>
    <w:rsid w:val="00645634"/>
    <w:rsid w:val="006474AE"/>
    <w:rsid w:val="00647C2F"/>
    <w:rsid w:val="0065257B"/>
    <w:rsid w:val="006538DC"/>
    <w:rsid w:val="0065394A"/>
    <w:rsid w:val="00665833"/>
    <w:rsid w:val="00665CEC"/>
    <w:rsid w:val="0067084B"/>
    <w:rsid w:val="006721F0"/>
    <w:rsid w:val="00672ACF"/>
    <w:rsid w:val="00672B6C"/>
    <w:rsid w:val="006739C4"/>
    <w:rsid w:val="006754B4"/>
    <w:rsid w:val="00676983"/>
    <w:rsid w:val="0067757D"/>
    <w:rsid w:val="00680821"/>
    <w:rsid w:val="0068239B"/>
    <w:rsid w:val="00686AAF"/>
    <w:rsid w:val="00686C08"/>
    <w:rsid w:val="00690006"/>
    <w:rsid w:val="006910EE"/>
    <w:rsid w:val="00693759"/>
    <w:rsid w:val="0069419B"/>
    <w:rsid w:val="006947B4"/>
    <w:rsid w:val="00694923"/>
    <w:rsid w:val="00694D3E"/>
    <w:rsid w:val="00694DA3"/>
    <w:rsid w:val="00695406"/>
    <w:rsid w:val="00695E01"/>
    <w:rsid w:val="006970EB"/>
    <w:rsid w:val="006975A7"/>
    <w:rsid w:val="006A0BD5"/>
    <w:rsid w:val="006A4605"/>
    <w:rsid w:val="006B14AC"/>
    <w:rsid w:val="006B59EF"/>
    <w:rsid w:val="006B6A50"/>
    <w:rsid w:val="006B7801"/>
    <w:rsid w:val="006B789D"/>
    <w:rsid w:val="006B7ED5"/>
    <w:rsid w:val="006C0297"/>
    <w:rsid w:val="006C04D7"/>
    <w:rsid w:val="006C1EA5"/>
    <w:rsid w:val="006C3205"/>
    <w:rsid w:val="006C3A1B"/>
    <w:rsid w:val="006C4370"/>
    <w:rsid w:val="006C6001"/>
    <w:rsid w:val="006C725C"/>
    <w:rsid w:val="006D1B42"/>
    <w:rsid w:val="006D4366"/>
    <w:rsid w:val="006D6C52"/>
    <w:rsid w:val="006D734C"/>
    <w:rsid w:val="006E04EB"/>
    <w:rsid w:val="006E2A21"/>
    <w:rsid w:val="006E3479"/>
    <w:rsid w:val="006E6EE7"/>
    <w:rsid w:val="006E787F"/>
    <w:rsid w:val="006E7B72"/>
    <w:rsid w:val="006F1A03"/>
    <w:rsid w:val="006F282C"/>
    <w:rsid w:val="006F3C30"/>
    <w:rsid w:val="006F3CE7"/>
    <w:rsid w:val="006F49F9"/>
    <w:rsid w:val="006F65BE"/>
    <w:rsid w:val="006F69CC"/>
    <w:rsid w:val="006F7105"/>
    <w:rsid w:val="007065AA"/>
    <w:rsid w:val="00706845"/>
    <w:rsid w:val="00706DCC"/>
    <w:rsid w:val="00706FEA"/>
    <w:rsid w:val="00710829"/>
    <w:rsid w:val="007114B4"/>
    <w:rsid w:val="00711721"/>
    <w:rsid w:val="007148FA"/>
    <w:rsid w:val="00714CC8"/>
    <w:rsid w:val="0071669D"/>
    <w:rsid w:val="00716F65"/>
    <w:rsid w:val="00720B86"/>
    <w:rsid w:val="00722572"/>
    <w:rsid w:val="00722834"/>
    <w:rsid w:val="007234F0"/>
    <w:rsid w:val="007236B0"/>
    <w:rsid w:val="00726300"/>
    <w:rsid w:val="00731214"/>
    <w:rsid w:val="00731229"/>
    <w:rsid w:val="007363AC"/>
    <w:rsid w:val="007364ED"/>
    <w:rsid w:val="00736658"/>
    <w:rsid w:val="007406A7"/>
    <w:rsid w:val="00744F27"/>
    <w:rsid w:val="00747EB5"/>
    <w:rsid w:val="00747FE1"/>
    <w:rsid w:val="00751771"/>
    <w:rsid w:val="00751B43"/>
    <w:rsid w:val="00755E96"/>
    <w:rsid w:val="00757BDC"/>
    <w:rsid w:val="007626A8"/>
    <w:rsid w:val="00762BBD"/>
    <w:rsid w:val="00766BD4"/>
    <w:rsid w:val="00767DC1"/>
    <w:rsid w:val="007729CE"/>
    <w:rsid w:val="00772EAE"/>
    <w:rsid w:val="00777133"/>
    <w:rsid w:val="00780401"/>
    <w:rsid w:val="0078073C"/>
    <w:rsid w:val="00780CFF"/>
    <w:rsid w:val="00782B8B"/>
    <w:rsid w:val="007926FA"/>
    <w:rsid w:val="00795523"/>
    <w:rsid w:val="007955B4"/>
    <w:rsid w:val="007A02F9"/>
    <w:rsid w:val="007A1050"/>
    <w:rsid w:val="007A30A6"/>
    <w:rsid w:val="007A541F"/>
    <w:rsid w:val="007A58CD"/>
    <w:rsid w:val="007A5B38"/>
    <w:rsid w:val="007A625B"/>
    <w:rsid w:val="007A64FC"/>
    <w:rsid w:val="007A7941"/>
    <w:rsid w:val="007A7B59"/>
    <w:rsid w:val="007B61B3"/>
    <w:rsid w:val="007C1EBA"/>
    <w:rsid w:val="007C496B"/>
    <w:rsid w:val="007C61AE"/>
    <w:rsid w:val="007D25AC"/>
    <w:rsid w:val="007D6D3A"/>
    <w:rsid w:val="007D715F"/>
    <w:rsid w:val="007D757C"/>
    <w:rsid w:val="007E062D"/>
    <w:rsid w:val="007E18EB"/>
    <w:rsid w:val="007E2AB9"/>
    <w:rsid w:val="007E2DF3"/>
    <w:rsid w:val="007E37FE"/>
    <w:rsid w:val="007E7933"/>
    <w:rsid w:val="007F0C39"/>
    <w:rsid w:val="007F578B"/>
    <w:rsid w:val="007F5CFC"/>
    <w:rsid w:val="007F7194"/>
    <w:rsid w:val="008026DD"/>
    <w:rsid w:val="00803ED4"/>
    <w:rsid w:val="008068BE"/>
    <w:rsid w:val="00806BA6"/>
    <w:rsid w:val="00810A36"/>
    <w:rsid w:val="0081146F"/>
    <w:rsid w:val="00812B9B"/>
    <w:rsid w:val="00817CB9"/>
    <w:rsid w:val="00817E0B"/>
    <w:rsid w:val="00823B94"/>
    <w:rsid w:val="00830A7C"/>
    <w:rsid w:val="008316C0"/>
    <w:rsid w:val="008336D0"/>
    <w:rsid w:val="00834F8D"/>
    <w:rsid w:val="00836274"/>
    <w:rsid w:val="00846F74"/>
    <w:rsid w:val="008531AC"/>
    <w:rsid w:val="008536BD"/>
    <w:rsid w:val="00853980"/>
    <w:rsid w:val="008558E5"/>
    <w:rsid w:val="0085649F"/>
    <w:rsid w:val="00856B5C"/>
    <w:rsid w:val="0085796C"/>
    <w:rsid w:val="00861896"/>
    <w:rsid w:val="0086193B"/>
    <w:rsid w:val="00863559"/>
    <w:rsid w:val="00863590"/>
    <w:rsid w:val="00863A5D"/>
    <w:rsid w:val="00863BAF"/>
    <w:rsid w:val="00873086"/>
    <w:rsid w:val="0087322B"/>
    <w:rsid w:val="00874FB3"/>
    <w:rsid w:val="008754FF"/>
    <w:rsid w:val="00876286"/>
    <w:rsid w:val="00876DB3"/>
    <w:rsid w:val="008779B2"/>
    <w:rsid w:val="00886EC2"/>
    <w:rsid w:val="00886F82"/>
    <w:rsid w:val="00887330"/>
    <w:rsid w:val="00891069"/>
    <w:rsid w:val="008932C6"/>
    <w:rsid w:val="00893F12"/>
    <w:rsid w:val="00896541"/>
    <w:rsid w:val="008975B4"/>
    <w:rsid w:val="008A28B2"/>
    <w:rsid w:val="008A587D"/>
    <w:rsid w:val="008A7626"/>
    <w:rsid w:val="008B14BE"/>
    <w:rsid w:val="008B269E"/>
    <w:rsid w:val="008B2E27"/>
    <w:rsid w:val="008B39A8"/>
    <w:rsid w:val="008B44AA"/>
    <w:rsid w:val="008C171C"/>
    <w:rsid w:val="008C57C5"/>
    <w:rsid w:val="008C68BC"/>
    <w:rsid w:val="008C7AD0"/>
    <w:rsid w:val="008D28AA"/>
    <w:rsid w:val="008D3726"/>
    <w:rsid w:val="008D377D"/>
    <w:rsid w:val="008D4187"/>
    <w:rsid w:val="008D427E"/>
    <w:rsid w:val="008E0601"/>
    <w:rsid w:val="008E1602"/>
    <w:rsid w:val="008E3778"/>
    <w:rsid w:val="008E5A8B"/>
    <w:rsid w:val="008F0328"/>
    <w:rsid w:val="008F2ED1"/>
    <w:rsid w:val="008F35EF"/>
    <w:rsid w:val="008F53C4"/>
    <w:rsid w:val="008F5924"/>
    <w:rsid w:val="008F5DD2"/>
    <w:rsid w:val="008F6382"/>
    <w:rsid w:val="008F72C3"/>
    <w:rsid w:val="009006E1"/>
    <w:rsid w:val="00900E4A"/>
    <w:rsid w:val="00901304"/>
    <w:rsid w:val="00902AED"/>
    <w:rsid w:val="00910BD5"/>
    <w:rsid w:val="0091147E"/>
    <w:rsid w:val="00912CD5"/>
    <w:rsid w:val="00917F43"/>
    <w:rsid w:val="009224E3"/>
    <w:rsid w:val="00923112"/>
    <w:rsid w:val="00924936"/>
    <w:rsid w:val="009300C0"/>
    <w:rsid w:val="00930E78"/>
    <w:rsid w:val="009334DF"/>
    <w:rsid w:val="009352B1"/>
    <w:rsid w:val="00936BF0"/>
    <w:rsid w:val="0093759C"/>
    <w:rsid w:val="00937E81"/>
    <w:rsid w:val="00940243"/>
    <w:rsid w:val="00940637"/>
    <w:rsid w:val="00945E6D"/>
    <w:rsid w:val="00950985"/>
    <w:rsid w:val="00950A9F"/>
    <w:rsid w:val="009562E4"/>
    <w:rsid w:val="009565E7"/>
    <w:rsid w:val="00957BDA"/>
    <w:rsid w:val="00961B44"/>
    <w:rsid w:val="009630FE"/>
    <w:rsid w:val="00967591"/>
    <w:rsid w:val="00970A47"/>
    <w:rsid w:val="0097201D"/>
    <w:rsid w:val="009728F6"/>
    <w:rsid w:val="00973871"/>
    <w:rsid w:val="0097465A"/>
    <w:rsid w:val="00980B81"/>
    <w:rsid w:val="009812C9"/>
    <w:rsid w:val="009847F5"/>
    <w:rsid w:val="00984E42"/>
    <w:rsid w:val="00984F0F"/>
    <w:rsid w:val="00990C85"/>
    <w:rsid w:val="00991B8D"/>
    <w:rsid w:val="0099235C"/>
    <w:rsid w:val="009933A8"/>
    <w:rsid w:val="00994821"/>
    <w:rsid w:val="00995043"/>
    <w:rsid w:val="00997962"/>
    <w:rsid w:val="009A0EC4"/>
    <w:rsid w:val="009A6484"/>
    <w:rsid w:val="009A74A3"/>
    <w:rsid w:val="009C107E"/>
    <w:rsid w:val="009C197C"/>
    <w:rsid w:val="009C21B4"/>
    <w:rsid w:val="009C3A4A"/>
    <w:rsid w:val="009C610D"/>
    <w:rsid w:val="009C7A5E"/>
    <w:rsid w:val="009D0958"/>
    <w:rsid w:val="009D0EA5"/>
    <w:rsid w:val="009D15A7"/>
    <w:rsid w:val="009D315B"/>
    <w:rsid w:val="009D4AAD"/>
    <w:rsid w:val="009D54FE"/>
    <w:rsid w:val="009D7E7B"/>
    <w:rsid w:val="009E06A0"/>
    <w:rsid w:val="009E2AF3"/>
    <w:rsid w:val="009E58A0"/>
    <w:rsid w:val="009E6AAB"/>
    <w:rsid w:val="009E7590"/>
    <w:rsid w:val="009E7AF4"/>
    <w:rsid w:val="009E7E46"/>
    <w:rsid w:val="009F27C3"/>
    <w:rsid w:val="009F7754"/>
    <w:rsid w:val="009F7FB2"/>
    <w:rsid w:val="00A00813"/>
    <w:rsid w:val="00A00A36"/>
    <w:rsid w:val="00A028ED"/>
    <w:rsid w:val="00A03DD0"/>
    <w:rsid w:val="00A04CD0"/>
    <w:rsid w:val="00A05954"/>
    <w:rsid w:val="00A05A6D"/>
    <w:rsid w:val="00A06148"/>
    <w:rsid w:val="00A104E4"/>
    <w:rsid w:val="00A11327"/>
    <w:rsid w:val="00A13E25"/>
    <w:rsid w:val="00A14AE0"/>
    <w:rsid w:val="00A14E5D"/>
    <w:rsid w:val="00A17D39"/>
    <w:rsid w:val="00A20EB3"/>
    <w:rsid w:val="00A2338E"/>
    <w:rsid w:val="00A238B1"/>
    <w:rsid w:val="00A2392F"/>
    <w:rsid w:val="00A23A29"/>
    <w:rsid w:val="00A23E59"/>
    <w:rsid w:val="00A25172"/>
    <w:rsid w:val="00A2581A"/>
    <w:rsid w:val="00A25DB2"/>
    <w:rsid w:val="00A3070F"/>
    <w:rsid w:val="00A30DA6"/>
    <w:rsid w:val="00A32765"/>
    <w:rsid w:val="00A4137F"/>
    <w:rsid w:val="00A419A8"/>
    <w:rsid w:val="00A41FB8"/>
    <w:rsid w:val="00A43450"/>
    <w:rsid w:val="00A43F01"/>
    <w:rsid w:val="00A44274"/>
    <w:rsid w:val="00A448DC"/>
    <w:rsid w:val="00A44B53"/>
    <w:rsid w:val="00A46CD2"/>
    <w:rsid w:val="00A476A0"/>
    <w:rsid w:val="00A50151"/>
    <w:rsid w:val="00A5078B"/>
    <w:rsid w:val="00A61D05"/>
    <w:rsid w:val="00A61DA7"/>
    <w:rsid w:val="00A66B5C"/>
    <w:rsid w:val="00A678B0"/>
    <w:rsid w:val="00A6799E"/>
    <w:rsid w:val="00A701A5"/>
    <w:rsid w:val="00A77571"/>
    <w:rsid w:val="00A80388"/>
    <w:rsid w:val="00A8115A"/>
    <w:rsid w:val="00A821EE"/>
    <w:rsid w:val="00A87DA9"/>
    <w:rsid w:val="00A904C9"/>
    <w:rsid w:val="00A90945"/>
    <w:rsid w:val="00A91CB9"/>
    <w:rsid w:val="00A921F1"/>
    <w:rsid w:val="00A95B47"/>
    <w:rsid w:val="00A969CD"/>
    <w:rsid w:val="00A972E5"/>
    <w:rsid w:val="00A97697"/>
    <w:rsid w:val="00A9789E"/>
    <w:rsid w:val="00AA0EF9"/>
    <w:rsid w:val="00AA1B65"/>
    <w:rsid w:val="00AA2F30"/>
    <w:rsid w:val="00AA4C50"/>
    <w:rsid w:val="00AA651F"/>
    <w:rsid w:val="00AB292B"/>
    <w:rsid w:val="00AB2E5C"/>
    <w:rsid w:val="00AB4E1D"/>
    <w:rsid w:val="00AB6C40"/>
    <w:rsid w:val="00AB76AA"/>
    <w:rsid w:val="00AC09E1"/>
    <w:rsid w:val="00AC0A1B"/>
    <w:rsid w:val="00AC42E5"/>
    <w:rsid w:val="00AC5568"/>
    <w:rsid w:val="00AC6376"/>
    <w:rsid w:val="00AD07B7"/>
    <w:rsid w:val="00AD2359"/>
    <w:rsid w:val="00AD36B9"/>
    <w:rsid w:val="00AD3DBA"/>
    <w:rsid w:val="00AD5288"/>
    <w:rsid w:val="00AE02E1"/>
    <w:rsid w:val="00AE4B4C"/>
    <w:rsid w:val="00AE7A17"/>
    <w:rsid w:val="00AF0BD2"/>
    <w:rsid w:val="00AF2199"/>
    <w:rsid w:val="00AF3A28"/>
    <w:rsid w:val="00AF5E18"/>
    <w:rsid w:val="00B00A4E"/>
    <w:rsid w:val="00B01740"/>
    <w:rsid w:val="00B03F98"/>
    <w:rsid w:val="00B04855"/>
    <w:rsid w:val="00B055F9"/>
    <w:rsid w:val="00B11864"/>
    <w:rsid w:val="00B11A29"/>
    <w:rsid w:val="00B12507"/>
    <w:rsid w:val="00B15221"/>
    <w:rsid w:val="00B1632C"/>
    <w:rsid w:val="00B175E9"/>
    <w:rsid w:val="00B204F7"/>
    <w:rsid w:val="00B22129"/>
    <w:rsid w:val="00B24240"/>
    <w:rsid w:val="00B24D9B"/>
    <w:rsid w:val="00B36C68"/>
    <w:rsid w:val="00B409E3"/>
    <w:rsid w:val="00B43CBE"/>
    <w:rsid w:val="00B45B1C"/>
    <w:rsid w:val="00B45E46"/>
    <w:rsid w:val="00B47C60"/>
    <w:rsid w:val="00B51972"/>
    <w:rsid w:val="00B52527"/>
    <w:rsid w:val="00B52F16"/>
    <w:rsid w:val="00B558FC"/>
    <w:rsid w:val="00B57EEB"/>
    <w:rsid w:val="00B603C4"/>
    <w:rsid w:val="00B61D47"/>
    <w:rsid w:val="00B61E33"/>
    <w:rsid w:val="00B64A19"/>
    <w:rsid w:val="00B663B9"/>
    <w:rsid w:val="00B6780C"/>
    <w:rsid w:val="00B67E0C"/>
    <w:rsid w:val="00B705E6"/>
    <w:rsid w:val="00B7174C"/>
    <w:rsid w:val="00B71BEB"/>
    <w:rsid w:val="00B7631A"/>
    <w:rsid w:val="00B77FE2"/>
    <w:rsid w:val="00B85808"/>
    <w:rsid w:val="00B87E8D"/>
    <w:rsid w:val="00B924BB"/>
    <w:rsid w:val="00B93325"/>
    <w:rsid w:val="00B94310"/>
    <w:rsid w:val="00BA0046"/>
    <w:rsid w:val="00BA0C27"/>
    <w:rsid w:val="00BA3AB9"/>
    <w:rsid w:val="00BA5328"/>
    <w:rsid w:val="00BA56DF"/>
    <w:rsid w:val="00BA591D"/>
    <w:rsid w:val="00BA5F41"/>
    <w:rsid w:val="00BA658E"/>
    <w:rsid w:val="00BA6EC1"/>
    <w:rsid w:val="00BA7438"/>
    <w:rsid w:val="00BB4A77"/>
    <w:rsid w:val="00BC3022"/>
    <w:rsid w:val="00BC6E27"/>
    <w:rsid w:val="00BD0958"/>
    <w:rsid w:val="00BD3DDF"/>
    <w:rsid w:val="00BD40DA"/>
    <w:rsid w:val="00BD4C3F"/>
    <w:rsid w:val="00BD7A40"/>
    <w:rsid w:val="00BE4102"/>
    <w:rsid w:val="00BE491F"/>
    <w:rsid w:val="00BE7F01"/>
    <w:rsid w:val="00BE7FBE"/>
    <w:rsid w:val="00BF37E1"/>
    <w:rsid w:val="00BF3805"/>
    <w:rsid w:val="00BF451F"/>
    <w:rsid w:val="00BF5C90"/>
    <w:rsid w:val="00BF5F3F"/>
    <w:rsid w:val="00C02010"/>
    <w:rsid w:val="00C02195"/>
    <w:rsid w:val="00C041E9"/>
    <w:rsid w:val="00C12268"/>
    <w:rsid w:val="00C135B8"/>
    <w:rsid w:val="00C13F05"/>
    <w:rsid w:val="00C14062"/>
    <w:rsid w:val="00C14A5E"/>
    <w:rsid w:val="00C15470"/>
    <w:rsid w:val="00C15871"/>
    <w:rsid w:val="00C20B57"/>
    <w:rsid w:val="00C26BF6"/>
    <w:rsid w:val="00C26FDE"/>
    <w:rsid w:val="00C336BA"/>
    <w:rsid w:val="00C3536E"/>
    <w:rsid w:val="00C3635D"/>
    <w:rsid w:val="00C4041B"/>
    <w:rsid w:val="00C40BC3"/>
    <w:rsid w:val="00C40D3E"/>
    <w:rsid w:val="00C422D3"/>
    <w:rsid w:val="00C43EA1"/>
    <w:rsid w:val="00C44BBF"/>
    <w:rsid w:val="00C44C98"/>
    <w:rsid w:val="00C45E1A"/>
    <w:rsid w:val="00C468D4"/>
    <w:rsid w:val="00C46DE4"/>
    <w:rsid w:val="00C501DB"/>
    <w:rsid w:val="00C51760"/>
    <w:rsid w:val="00C53325"/>
    <w:rsid w:val="00C54057"/>
    <w:rsid w:val="00C55887"/>
    <w:rsid w:val="00C55F04"/>
    <w:rsid w:val="00C61C9F"/>
    <w:rsid w:val="00C62763"/>
    <w:rsid w:val="00C629BB"/>
    <w:rsid w:val="00C62D04"/>
    <w:rsid w:val="00C64F00"/>
    <w:rsid w:val="00C65392"/>
    <w:rsid w:val="00C65AA5"/>
    <w:rsid w:val="00C70104"/>
    <w:rsid w:val="00C71277"/>
    <w:rsid w:val="00C7169C"/>
    <w:rsid w:val="00C7181E"/>
    <w:rsid w:val="00C7238E"/>
    <w:rsid w:val="00C73DA1"/>
    <w:rsid w:val="00C762F9"/>
    <w:rsid w:val="00C76BEF"/>
    <w:rsid w:val="00C770A8"/>
    <w:rsid w:val="00C77A45"/>
    <w:rsid w:val="00C821D2"/>
    <w:rsid w:val="00C82A08"/>
    <w:rsid w:val="00C83356"/>
    <w:rsid w:val="00C84511"/>
    <w:rsid w:val="00C86985"/>
    <w:rsid w:val="00C91307"/>
    <w:rsid w:val="00C95857"/>
    <w:rsid w:val="00C9589E"/>
    <w:rsid w:val="00C95D07"/>
    <w:rsid w:val="00C96CED"/>
    <w:rsid w:val="00C9706D"/>
    <w:rsid w:val="00C97A63"/>
    <w:rsid w:val="00CA04AE"/>
    <w:rsid w:val="00CA4D48"/>
    <w:rsid w:val="00CA6DD9"/>
    <w:rsid w:val="00CB1734"/>
    <w:rsid w:val="00CB1FB5"/>
    <w:rsid w:val="00CB2ECE"/>
    <w:rsid w:val="00CB4B82"/>
    <w:rsid w:val="00CB662A"/>
    <w:rsid w:val="00CB6EA8"/>
    <w:rsid w:val="00CC0DF6"/>
    <w:rsid w:val="00CC0E86"/>
    <w:rsid w:val="00CC3E16"/>
    <w:rsid w:val="00CC5088"/>
    <w:rsid w:val="00CD15FF"/>
    <w:rsid w:val="00CD1AA3"/>
    <w:rsid w:val="00CD4D1A"/>
    <w:rsid w:val="00CD4E87"/>
    <w:rsid w:val="00CD6B50"/>
    <w:rsid w:val="00CD7503"/>
    <w:rsid w:val="00CE0821"/>
    <w:rsid w:val="00CE1E30"/>
    <w:rsid w:val="00CE3A52"/>
    <w:rsid w:val="00CE4164"/>
    <w:rsid w:val="00CE4476"/>
    <w:rsid w:val="00CE54E9"/>
    <w:rsid w:val="00CE55CD"/>
    <w:rsid w:val="00CE57C4"/>
    <w:rsid w:val="00CE6AE8"/>
    <w:rsid w:val="00CF049C"/>
    <w:rsid w:val="00CF161C"/>
    <w:rsid w:val="00CF2316"/>
    <w:rsid w:val="00CF4D8A"/>
    <w:rsid w:val="00CF4F12"/>
    <w:rsid w:val="00CF7749"/>
    <w:rsid w:val="00CF77E2"/>
    <w:rsid w:val="00D0158B"/>
    <w:rsid w:val="00D0208F"/>
    <w:rsid w:val="00D062C3"/>
    <w:rsid w:val="00D07724"/>
    <w:rsid w:val="00D10EF3"/>
    <w:rsid w:val="00D1488E"/>
    <w:rsid w:val="00D20581"/>
    <w:rsid w:val="00D2198E"/>
    <w:rsid w:val="00D21D44"/>
    <w:rsid w:val="00D2389C"/>
    <w:rsid w:val="00D25789"/>
    <w:rsid w:val="00D25871"/>
    <w:rsid w:val="00D2629B"/>
    <w:rsid w:val="00D336D9"/>
    <w:rsid w:val="00D33740"/>
    <w:rsid w:val="00D4166F"/>
    <w:rsid w:val="00D43831"/>
    <w:rsid w:val="00D44E0A"/>
    <w:rsid w:val="00D46ABA"/>
    <w:rsid w:val="00D506EB"/>
    <w:rsid w:val="00D5114E"/>
    <w:rsid w:val="00D53198"/>
    <w:rsid w:val="00D53492"/>
    <w:rsid w:val="00D54228"/>
    <w:rsid w:val="00D55CA6"/>
    <w:rsid w:val="00D56562"/>
    <w:rsid w:val="00D57B17"/>
    <w:rsid w:val="00D64DF9"/>
    <w:rsid w:val="00D70FDC"/>
    <w:rsid w:val="00D765A5"/>
    <w:rsid w:val="00D7743F"/>
    <w:rsid w:val="00D80B98"/>
    <w:rsid w:val="00D825FC"/>
    <w:rsid w:val="00D8533E"/>
    <w:rsid w:val="00D870DD"/>
    <w:rsid w:val="00D87B72"/>
    <w:rsid w:val="00D87C08"/>
    <w:rsid w:val="00D90D69"/>
    <w:rsid w:val="00D93C76"/>
    <w:rsid w:val="00D96134"/>
    <w:rsid w:val="00DA419E"/>
    <w:rsid w:val="00DA5D39"/>
    <w:rsid w:val="00DA6110"/>
    <w:rsid w:val="00DA62D2"/>
    <w:rsid w:val="00DB3E37"/>
    <w:rsid w:val="00DB40B5"/>
    <w:rsid w:val="00DB606F"/>
    <w:rsid w:val="00DB69F0"/>
    <w:rsid w:val="00DB74EF"/>
    <w:rsid w:val="00DC46F9"/>
    <w:rsid w:val="00DC4A25"/>
    <w:rsid w:val="00DC4CB7"/>
    <w:rsid w:val="00DC5B20"/>
    <w:rsid w:val="00DC6954"/>
    <w:rsid w:val="00DD0713"/>
    <w:rsid w:val="00DD0B6F"/>
    <w:rsid w:val="00DD135B"/>
    <w:rsid w:val="00DD17B6"/>
    <w:rsid w:val="00DD1A64"/>
    <w:rsid w:val="00DD4E63"/>
    <w:rsid w:val="00DD6786"/>
    <w:rsid w:val="00DE06BB"/>
    <w:rsid w:val="00DE11A0"/>
    <w:rsid w:val="00DE3C16"/>
    <w:rsid w:val="00DE5DBB"/>
    <w:rsid w:val="00DE63E1"/>
    <w:rsid w:val="00DE75E3"/>
    <w:rsid w:val="00DE77F7"/>
    <w:rsid w:val="00DF097F"/>
    <w:rsid w:val="00DF10BB"/>
    <w:rsid w:val="00DF1266"/>
    <w:rsid w:val="00DF230D"/>
    <w:rsid w:val="00DF230F"/>
    <w:rsid w:val="00DF6EE1"/>
    <w:rsid w:val="00E0382F"/>
    <w:rsid w:val="00E04068"/>
    <w:rsid w:val="00E05F0C"/>
    <w:rsid w:val="00E063A3"/>
    <w:rsid w:val="00E06684"/>
    <w:rsid w:val="00E06C5C"/>
    <w:rsid w:val="00E148AC"/>
    <w:rsid w:val="00E14E1C"/>
    <w:rsid w:val="00E15D87"/>
    <w:rsid w:val="00E16B1D"/>
    <w:rsid w:val="00E20A3D"/>
    <w:rsid w:val="00E244FE"/>
    <w:rsid w:val="00E264BA"/>
    <w:rsid w:val="00E26BB0"/>
    <w:rsid w:val="00E2749D"/>
    <w:rsid w:val="00E27F63"/>
    <w:rsid w:val="00E30B4A"/>
    <w:rsid w:val="00E30EAE"/>
    <w:rsid w:val="00E33739"/>
    <w:rsid w:val="00E33970"/>
    <w:rsid w:val="00E35563"/>
    <w:rsid w:val="00E35D63"/>
    <w:rsid w:val="00E36CCD"/>
    <w:rsid w:val="00E37157"/>
    <w:rsid w:val="00E375D1"/>
    <w:rsid w:val="00E40392"/>
    <w:rsid w:val="00E406DE"/>
    <w:rsid w:val="00E40E06"/>
    <w:rsid w:val="00E41458"/>
    <w:rsid w:val="00E42BCC"/>
    <w:rsid w:val="00E4443C"/>
    <w:rsid w:val="00E4593F"/>
    <w:rsid w:val="00E45A92"/>
    <w:rsid w:val="00E47B0F"/>
    <w:rsid w:val="00E620D0"/>
    <w:rsid w:val="00E64A82"/>
    <w:rsid w:val="00E64E23"/>
    <w:rsid w:val="00E65CA9"/>
    <w:rsid w:val="00E6708F"/>
    <w:rsid w:val="00E67E0A"/>
    <w:rsid w:val="00E7030E"/>
    <w:rsid w:val="00E71DB6"/>
    <w:rsid w:val="00E77A0B"/>
    <w:rsid w:val="00E8227B"/>
    <w:rsid w:val="00E827A8"/>
    <w:rsid w:val="00E846EB"/>
    <w:rsid w:val="00E86C14"/>
    <w:rsid w:val="00E90B80"/>
    <w:rsid w:val="00E90D6B"/>
    <w:rsid w:val="00E93976"/>
    <w:rsid w:val="00E93A85"/>
    <w:rsid w:val="00E960F0"/>
    <w:rsid w:val="00E96F10"/>
    <w:rsid w:val="00EA2319"/>
    <w:rsid w:val="00EA63EB"/>
    <w:rsid w:val="00EA6633"/>
    <w:rsid w:val="00EA7DB9"/>
    <w:rsid w:val="00EB064F"/>
    <w:rsid w:val="00EB1A0C"/>
    <w:rsid w:val="00EC01DF"/>
    <w:rsid w:val="00EC08DD"/>
    <w:rsid w:val="00EC0BB0"/>
    <w:rsid w:val="00EC2B0F"/>
    <w:rsid w:val="00EC3B4A"/>
    <w:rsid w:val="00EC3C4C"/>
    <w:rsid w:val="00EC58C9"/>
    <w:rsid w:val="00EC62C6"/>
    <w:rsid w:val="00EC78CA"/>
    <w:rsid w:val="00ED0C05"/>
    <w:rsid w:val="00ED4DB4"/>
    <w:rsid w:val="00ED667F"/>
    <w:rsid w:val="00EE1C53"/>
    <w:rsid w:val="00EE2122"/>
    <w:rsid w:val="00EF0450"/>
    <w:rsid w:val="00EF24C2"/>
    <w:rsid w:val="00EF27C2"/>
    <w:rsid w:val="00EF3DE8"/>
    <w:rsid w:val="00EF53F8"/>
    <w:rsid w:val="00EF5DB1"/>
    <w:rsid w:val="00EF740B"/>
    <w:rsid w:val="00F0193C"/>
    <w:rsid w:val="00F01B51"/>
    <w:rsid w:val="00F02B14"/>
    <w:rsid w:val="00F03698"/>
    <w:rsid w:val="00F05149"/>
    <w:rsid w:val="00F058A3"/>
    <w:rsid w:val="00F06230"/>
    <w:rsid w:val="00F12154"/>
    <w:rsid w:val="00F12C10"/>
    <w:rsid w:val="00F13332"/>
    <w:rsid w:val="00F14ACE"/>
    <w:rsid w:val="00F14FBE"/>
    <w:rsid w:val="00F15662"/>
    <w:rsid w:val="00F169D2"/>
    <w:rsid w:val="00F17B48"/>
    <w:rsid w:val="00F26EEB"/>
    <w:rsid w:val="00F30158"/>
    <w:rsid w:val="00F30619"/>
    <w:rsid w:val="00F31AC4"/>
    <w:rsid w:val="00F34B11"/>
    <w:rsid w:val="00F4463E"/>
    <w:rsid w:val="00F45004"/>
    <w:rsid w:val="00F4573E"/>
    <w:rsid w:val="00F458D2"/>
    <w:rsid w:val="00F45E11"/>
    <w:rsid w:val="00F47DBD"/>
    <w:rsid w:val="00F54B45"/>
    <w:rsid w:val="00F5528C"/>
    <w:rsid w:val="00F56212"/>
    <w:rsid w:val="00F564C0"/>
    <w:rsid w:val="00F608D4"/>
    <w:rsid w:val="00F61EC1"/>
    <w:rsid w:val="00F623BF"/>
    <w:rsid w:val="00F637D4"/>
    <w:rsid w:val="00F65202"/>
    <w:rsid w:val="00F6525B"/>
    <w:rsid w:val="00F66BBE"/>
    <w:rsid w:val="00F70521"/>
    <w:rsid w:val="00F754F3"/>
    <w:rsid w:val="00F76D16"/>
    <w:rsid w:val="00F77D16"/>
    <w:rsid w:val="00F80EC9"/>
    <w:rsid w:val="00F85DAF"/>
    <w:rsid w:val="00F91193"/>
    <w:rsid w:val="00F914E1"/>
    <w:rsid w:val="00F914FE"/>
    <w:rsid w:val="00F91A95"/>
    <w:rsid w:val="00F95DA2"/>
    <w:rsid w:val="00FA1C7F"/>
    <w:rsid w:val="00FA31F3"/>
    <w:rsid w:val="00FB0062"/>
    <w:rsid w:val="00FB2526"/>
    <w:rsid w:val="00FB3B92"/>
    <w:rsid w:val="00FB3D53"/>
    <w:rsid w:val="00FB4F1E"/>
    <w:rsid w:val="00FB541C"/>
    <w:rsid w:val="00FB66B9"/>
    <w:rsid w:val="00FB735B"/>
    <w:rsid w:val="00FC6BF1"/>
    <w:rsid w:val="00FC6FAB"/>
    <w:rsid w:val="00FD31D9"/>
    <w:rsid w:val="00FD777C"/>
    <w:rsid w:val="00FE0183"/>
    <w:rsid w:val="00FE0DAB"/>
    <w:rsid w:val="00FE189A"/>
    <w:rsid w:val="00FE20B9"/>
    <w:rsid w:val="00FE33C2"/>
    <w:rsid w:val="00FE3D9E"/>
    <w:rsid w:val="00FE5AFD"/>
    <w:rsid w:val="00FE755F"/>
    <w:rsid w:val="00FF32A6"/>
    <w:rsid w:val="00FF591F"/>
    <w:rsid w:val="00FF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5E07AA"/>
  <w14:defaultImageDpi w14:val="96"/>
  <w15:docId w15:val="{F2F1778C-DB55-4CED-8377-C05CF8C38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Georgia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E86"/>
    <w:rPr>
      <w:rFonts w:cs="Times New Roman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9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7C60"/>
    <w:pPr>
      <w:numPr>
        <w:ilvl w:val="1"/>
        <w:numId w:val="9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B47C60"/>
    <w:pPr>
      <w:numPr>
        <w:ilvl w:val="2"/>
        <w:numId w:val="9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B47C60"/>
    <w:pPr>
      <w:keepNext/>
      <w:numPr>
        <w:ilvl w:val="3"/>
        <w:numId w:val="9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1"/>
    <w:semiHidden/>
    <w:qFormat/>
    <w:rsid w:val="00B47C60"/>
    <w:pPr>
      <w:numPr>
        <w:ilvl w:val="4"/>
        <w:numId w:val="9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link w:val="Overskrift6Tegn"/>
    <w:uiPriority w:val="1"/>
    <w:semiHidden/>
    <w:qFormat/>
    <w:rsid w:val="00B47C60"/>
    <w:pPr>
      <w:numPr>
        <w:ilvl w:val="5"/>
        <w:numId w:val="9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link w:val="Overskrift7Tegn"/>
    <w:uiPriority w:val="1"/>
    <w:semiHidden/>
    <w:qFormat/>
    <w:rsid w:val="00B47C60"/>
    <w:pPr>
      <w:numPr>
        <w:ilvl w:val="6"/>
        <w:numId w:val="9"/>
      </w:numPr>
      <w:outlineLvl w:val="6"/>
    </w:pPr>
  </w:style>
  <w:style w:type="paragraph" w:styleId="Overskrift8">
    <w:name w:val="heading 8"/>
    <w:basedOn w:val="Normal"/>
    <w:next w:val="Normal"/>
    <w:link w:val="Overskrift8Tegn"/>
    <w:uiPriority w:val="1"/>
    <w:semiHidden/>
    <w:qFormat/>
    <w:rsid w:val="00B47C60"/>
    <w:pPr>
      <w:numPr>
        <w:ilvl w:val="7"/>
        <w:numId w:val="9"/>
      </w:numPr>
      <w:outlineLvl w:val="7"/>
    </w:pPr>
    <w:rPr>
      <w:iCs/>
    </w:rPr>
  </w:style>
  <w:style w:type="paragraph" w:styleId="Overskrift9">
    <w:name w:val="heading 9"/>
    <w:basedOn w:val="Normal"/>
    <w:next w:val="Normal"/>
    <w:link w:val="Overskrift9Tegn"/>
    <w:uiPriority w:val="1"/>
    <w:semiHidden/>
    <w:qFormat/>
    <w:rsid w:val="00B47C60"/>
    <w:pPr>
      <w:numPr>
        <w:ilvl w:val="8"/>
        <w:numId w:val="9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locked/>
    <w:rPr>
      <w:rFonts w:cs="Arial"/>
      <w:b/>
      <w:bCs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1"/>
    <w:locked/>
    <w:rPr>
      <w:rFonts w:cs="Arial"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1"/>
    <w:locked/>
    <w:rPr>
      <w:rFonts w:cs="Arial"/>
      <w:bCs/>
      <w:i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1"/>
    <w:locked/>
    <w:rPr>
      <w:rFonts w:cs="Times New Roman"/>
      <w:bCs/>
      <w:i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locked/>
    <w:rPr>
      <w:rFonts w:cs="Times New Roman"/>
      <w:bCs/>
      <w:iCs/>
      <w:szCs w:val="26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locked/>
    <w:rPr>
      <w:rFonts w:cs="Times New Roman"/>
      <w:bCs/>
      <w:szCs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locked/>
    <w:rPr>
      <w:rFonts w:cs="Times New Roman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locked/>
    <w:rPr>
      <w:rFonts w:cs="Times New Roman"/>
      <w:iCs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locked/>
    <w:rPr>
      <w:rFonts w:cs="Arial"/>
      <w:szCs w:val="22"/>
    </w:r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link w:val="BrdtekstTegn"/>
    <w:uiPriority w:val="99"/>
    <w:semiHidden/>
    <w:rsid w:val="00D70FD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locked/>
    <w:rPr>
      <w:rFonts w:cs="Times New Roman"/>
    </w:rPr>
  </w:style>
  <w:style w:type="paragraph" w:styleId="Brdtekst2">
    <w:name w:val="Body Text 2"/>
    <w:basedOn w:val="Normal"/>
    <w:link w:val="Brdtekst2Tegn"/>
    <w:uiPriority w:val="99"/>
    <w:semiHidden/>
    <w:rsid w:val="00D70FD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locked/>
    <w:rPr>
      <w:rFonts w:cs="Times New Roman"/>
    </w:rPr>
  </w:style>
  <w:style w:type="paragraph" w:styleId="Brdtekst3">
    <w:name w:val="Body Text 3"/>
    <w:basedOn w:val="Normal"/>
    <w:link w:val="Brdtekst3Tegn"/>
    <w:uiPriority w:val="99"/>
    <w:semiHidden/>
    <w:rsid w:val="00D70FD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locked/>
    <w:rPr>
      <w:rFonts w:cs="Times New Roman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D70FDC"/>
    <w:pPr>
      <w:ind w:firstLine="21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locked/>
    <w:rPr>
      <w:rFonts w:cs="Times New Roman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D70FD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locked/>
    <w:rPr>
      <w:rFonts w:cs="Times New Roman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D70FDC"/>
    <w:pPr>
      <w:ind w:firstLine="21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locked/>
    <w:rPr>
      <w:rFonts w:cs="Times New Roman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D70FD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locked/>
    <w:rPr>
      <w:rFonts w:cs="Times New Roman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locked/>
    <w:rPr>
      <w:rFonts w:cs="Times New Roman"/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link w:val="SluthilsenTegn"/>
    <w:uiPriority w:val="99"/>
    <w:semiHidden/>
    <w:rsid w:val="00D70FDC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locked/>
    <w:rPr>
      <w:rFonts w:cs="Times New Roman"/>
    </w:rPr>
  </w:style>
  <w:style w:type="paragraph" w:styleId="Dato">
    <w:name w:val="Date"/>
    <w:basedOn w:val="Normal"/>
    <w:next w:val="Normal"/>
    <w:link w:val="DatoTegn"/>
    <w:uiPriority w:val="99"/>
    <w:semiHidden/>
    <w:rsid w:val="00D70FDC"/>
  </w:style>
  <w:style w:type="character" w:customStyle="1" w:styleId="DatoTegn">
    <w:name w:val="Dato Tegn"/>
    <w:basedOn w:val="Standardskrifttypeiafsnit"/>
    <w:link w:val="Dato"/>
    <w:uiPriority w:val="99"/>
    <w:semiHidden/>
    <w:locked/>
    <w:rPr>
      <w:rFonts w:cs="Times New Roman"/>
    </w:rPr>
  </w:style>
  <w:style w:type="paragraph" w:styleId="Mailsignatur">
    <w:name w:val="E-mail Signature"/>
    <w:basedOn w:val="Normal"/>
    <w:link w:val="MailsignaturTegn"/>
    <w:uiPriority w:val="99"/>
    <w:semiHidden/>
    <w:rsid w:val="00D70FDC"/>
  </w:style>
  <w:style w:type="character" w:customStyle="1" w:styleId="MailsignaturTegn">
    <w:name w:val="Mailsignatur Tegn"/>
    <w:basedOn w:val="Standardskrifttypeiafsnit"/>
    <w:link w:val="Mailsignatur"/>
    <w:uiPriority w:val="99"/>
    <w:semiHidden/>
    <w:locked/>
    <w:rPr>
      <w:rFonts w:cs="Times New Roman"/>
    </w:rPr>
  </w:style>
  <w:style w:type="character" w:styleId="Fremhv">
    <w:name w:val="Emphasis"/>
    <w:basedOn w:val="Standardskrifttypeiafsnit"/>
    <w:uiPriority w:val="3"/>
    <w:semiHidden/>
    <w:rsid w:val="00D70FDC"/>
    <w:rPr>
      <w:rFonts w:cs="Times New Roman"/>
      <w:i/>
      <w:lang w:val="da-DK" w:eastAsia="x-none"/>
    </w:rPr>
  </w:style>
  <w:style w:type="character" w:styleId="Slutnotehenvisning">
    <w:name w:val="end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Slutnotetekst">
    <w:name w:val="endnote text"/>
    <w:basedOn w:val="Normal"/>
    <w:link w:val="Slut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locked/>
    <w:rPr>
      <w:rFonts w:cs="Times New Roman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Fodnotetekst">
    <w:name w:val="footnote text"/>
    <w:basedOn w:val="Normal"/>
    <w:link w:val="Fod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Pr>
      <w:rFonts w:cs="Times New Roman"/>
    </w:rPr>
  </w:style>
  <w:style w:type="character" w:styleId="HTML-akronym">
    <w:name w:val="HTML Acronym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HTML-adresse">
    <w:name w:val="HTML Address"/>
    <w:basedOn w:val="Normal"/>
    <w:link w:val="HTML-adresseTegn"/>
    <w:uiPriority w:val="99"/>
    <w:semiHidden/>
    <w:rsid w:val="00D70FDC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locked/>
    <w:rPr>
      <w:rFonts w:cs="Times New Roman"/>
      <w:i/>
      <w:iCs/>
    </w:rPr>
  </w:style>
  <w:style w:type="character" w:styleId="HTML-citat">
    <w:name w:val="HTML Cit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kode">
    <w:name w:val="HTML Code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definition">
    <w:name w:val="HTML Definition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tastatur">
    <w:name w:val="HTML Keyboard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paragraph" w:styleId="FormateretHTML">
    <w:name w:val="HTML Preformatted"/>
    <w:basedOn w:val="Normal"/>
    <w:link w:val="FormateretHTMLTegn"/>
    <w:uiPriority w:val="99"/>
    <w:semiHidden/>
    <w:rsid w:val="00D70FDC"/>
    <w:rPr>
      <w:rFonts w:ascii="Courier New" w:hAnsi="Courier New" w:cs="Courier New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locked/>
    <w:rPr>
      <w:rFonts w:ascii="Courier New" w:hAnsi="Courier New" w:cs="Courier New"/>
    </w:rPr>
  </w:style>
  <w:style w:type="character" w:styleId="HTML-eksempel">
    <w:name w:val="HTML Sample"/>
    <w:basedOn w:val="Standardskrifttypeiafsnit"/>
    <w:uiPriority w:val="99"/>
    <w:semiHidden/>
    <w:rsid w:val="00D70FDC"/>
    <w:rPr>
      <w:rFonts w:ascii="Courier New" w:hAnsi="Courier New" w:cs="Times New Roman"/>
      <w:lang w:val="da-DK" w:eastAsia="x-none"/>
    </w:rPr>
  </w:style>
  <w:style w:type="character" w:styleId="HTML-skrivemaskine">
    <w:name w:val="HTML Typewriter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variabel">
    <w:name w:val="HTML Variabl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Linjenummer">
    <w:name w:val="line number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13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1"/>
      </w:numPr>
      <w:tabs>
        <w:tab w:val="clear" w:pos="360"/>
        <w:tab w:val="num" w:pos="643"/>
      </w:tabs>
      <w:ind w:left="643"/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2"/>
      </w:numPr>
      <w:tabs>
        <w:tab w:val="num" w:pos="926"/>
      </w:tabs>
      <w:ind w:left="926"/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3"/>
      </w:numPr>
      <w:tabs>
        <w:tab w:val="num" w:pos="1209"/>
      </w:tabs>
      <w:ind w:left="1209"/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4"/>
      </w:numPr>
      <w:tabs>
        <w:tab w:val="num" w:pos="1492"/>
      </w:tabs>
      <w:ind w:left="1492"/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4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5"/>
      </w:numPr>
      <w:tabs>
        <w:tab w:val="clear" w:pos="1492"/>
        <w:tab w:val="num" w:pos="425"/>
        <w:tab w:val="num" w:pos="643"/>
      </w:tabs>
      <w:ind w:left="643"/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6"/>
      </w:numPr>
      <w:tabs>
        <w:tab w:val="clear" w:pos="360"/>
        <w:tab w:val="num" w:pos="926"/>
      </w:tabs>
      <w:ind w:left="926"/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7"/>
      </w:numPr>
      <w:tabs>
        <w:tab w:val="clear" w:pos="643"/>
        <w:tab w:val="num" w:pos="1209"/>
      </w:tabs>
      <w:ind w:left="1209"/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8"/>
      </w:numPr>
      <w:tabs>
        <w:tab w:val="clear" w:pos="926"/>
        <w:tab w:val="num" w:pos="1440"/>
        <w:tab w:val="num" w:pos="1492"/>
      </w:tabs>
      <w:ind w:left="1492"/>
    </w:pPr>
  </w:style>
  <w:style w:type="paragraph" w:styleId="Brevhoved">
    <w:name w:val="Message Header"/>
    <w:basedOn w:val="Normal"/>
    <w:link w:val="BrevhovedTegn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locked/>
    <w:rPr>
      <w:rFonts w:asciiTheme="majorHAnsi" w:eastAsiaTheme="majorEastAsia" w:hAnsiTheme="majorHAnsi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D70FDC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locked/>
    <w:rPr>
      <w:rFonts w:cs="Times New Roman"/>
    </w:rPr>
  </w:style>
  <w:style w:type="paragraph" w:styleId="Almindeligtekst">
    <w:name w:val="Plain Text"/>
    <w:basedOn w:val="Normal"/>
    <w:link w:val="AlmindeligtekstTegn"/>
    <w:uiPriority w:val="99"/>
    <w:semiHidden/>
    <w:rsid w:val="00D70FDC"/>
    <w:rPr>
      <w:rFonts w:ascii="Courier New" w:hAnsi="Courier New" w:cs="Courier New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locked/>
    <w:rPr>
      <w:rFonts w:ascii="Courier New" w:hAnsi="Courier New" w:cs="Courier New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D70FDC"/>
  </w:style>
  <w:style w:type="character" w:customStyle="1" w:styleId="StarthilsenTegn">
    <w:name w:val="Starthilsen Tegn"/>
    <w:basedOn w:val="Standardskrifttypeiafsnit"/>
    <w:link w:val="Starthilsen"/>
    <w:uiPriority w:val="99"/>
    <w:semiHidden/>
    <w:locked/>
    <w:rPr>
      <w:rFonts w:cs="Times New Roman"/>
    </w:rPr>
  </w:style>
  <w:style w:type="paragraph" w:styleId="Underskrift">
    <w:name w:val="Signature"/>
    <w:basedOn w:val="Normal"/>
    <w:link w:val="UnderskriftTegn"/>
    <w:uiPriority w:val="99"/>
    <w:semiHidden/>
    <w:rsid w:val="00D70FDC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locked/>
    <w:rPr>
      <w:rFonts w:cs="Times New Roman"/>
    </w:rPr>
  </w:style>
  <w:style w:type="character" w:styleId="Strk">
    <w:name w:val="Strong"/>
    <w:basedOn w:val="Standardskrifttypeiafsnit"/>
    <w:uiPriority w:val="99"/>
    <w:semiHidden/>
    <w:qFormat/>
    <w:rsid w:val="00D70FDC"/>
    <w:rPr>
      <w:rFonts w:cs="Times New Roman"/>
      <w:b/>
      <w:lang w:val="da-DK" w:eastAsia="x-none"/>
    </w:rPr>
  </w:style>
  <w:style w:type="paragraph" w:styleId="Undertitel">
    <w:name w:val="Subtitle"/>
    <w:basedOn w:val="Normal"/>
    <w:link w:val="UndertitelTegn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UndertitelTegn">
    <w:name w:val="Undertitel Tegn"/>
    <w:basedOn w:val="Standardskrifttypeiafsnit"/>
    <w:link w:val="Undertitel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table" w:styleId="Tabel-3D-effekter1">
    <w:name w:val="Table 3D effects 1"/>
    <w:basedOn w:val="Tabel-Normal"/>
    <w:uiPriority w:val="99"/>
    <w:semiHidden/>
    <w:rsid w:val="00D70FDC"/>
    <w:rPr>
      <w:rFonts w:cs="Times New Roman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D70FDC"/>
    <w:rPr>
      <w:rFonts w:cs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D70FDC"/>
    <w:rPr>
      <w:rFonts w:cs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D70FDC"/>
    <w:rPr>
      <w:rFonts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D70FDC"/>
    <w:rPr>
      <w:rFonts w:cs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D70FDC"/>
    <w:rPr>
      <w:rFonts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D70FDC"/>
    <w:rPr>
      <w:rFonts w:cs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D70FDC"/>
    <w:rPr>
      <w:rFonts w:cs="Times New Roman"/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D70FDC"/>
    <w:rPr>
      <w:rFonts w:cs="Times New Roman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D70FDC"/>
    <w:rPr>
      <w:rFonts w:cs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D70FDC"/>
    <w:rPr>
      <w:rFonts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D70FDC"/>
    <w:rPr>
      <w:rFonts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D70FDC"/>
    <w:rPr>
      <w:rFonts w:cs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D70FDC"/>
    <w:rPr>
      <w:rFonts w:cs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D70FDC"/>
    <w:rPr>
      <w:rFonts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D70FDC"/>
    <w:rPr>
      <w:rFonts w:cs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D70FDC"/>
    <w:rPr>
      <w:rFonts w:cs="Times New Roman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D70FDC"/>
    <w:rPr>
      <w:rFonts w:cs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D70FDC"/>
    <w:rPr>
      <w:rFonts w:cs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D70FDC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link w:val="TitelTegn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uiPriority w:val="8"/>
    <w:semiHidden/>
    <w:rsid w:val="00D70FDC"/>
    <w:rPr>
      <w:rFonts w:ascii="Georgia" w:hAnsi="Georgia" w:cs="Times New Roman"/>
      <w:color w:val="87888A"/>
      <w:sz w:val="21"/>
      <w:u w:val="none"/>
      <w:lang w:val="da-DK" w:eastAsia="x-none"/>
    </w:rPr>
  </w:style>
  <w:style w:type="paragraph" w:styleId="Sidefod">
    <w:name w:val="footer"/>
    <w:basedOn w:val="Normal"/>
    <w:link w:val="SidefodTegn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Pr>
      <w:rFonts w:cs="Times New Roman"/>
    </w:rPr>
  </w:style>
  <w:style w:type="paragraph" w:styleId="Sidehoved">
    <w:name w:val="header"/>
    <w:basedOn w:val="Normal"/>
    <w:link w:val="SidehovedTegn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Pr>
      <w:rFonts w:cs="Times New Roman"/>
    </w:rPr>
  </w:style>
  <w:style w:type="character" w:styleId="Hyperlink">
    <w:name w:val="Hyperlink"/>
    <w:basedOn w:val="Standardskrifttypeiafsnit"/>
    <w:uiPriority w:val="8"/>
    <w:semiHidden/>
    <w:rsid w:val="00D70FDC"/>
    <w:rPr>
      <w:rFonts w:ascii="Georgia" w:hAnsi="Georgia" w:cs="Times New Roman"/>
      <w:color w:val="03428E"/>
      <w:sz w:val="21"/>
      <w:u w:val="none"/>
      <w:lang w:val="da-DK" w:eastAsia="x-none"/>
    </w:rPr>
  </w:style>
  <w:style w:type="character" w:styleId="Sidetal">
    <w:name w:val="page number"/>
    <w:basedOn w:val="Standardskrifttypeiafsnit"/>
    <w:uiPriority w:val="99"/>
    <w:semiHidden/>
    <w:rsid w:val="00443F7C"/>
    <w:rPr>
      <w:rFonts w:ascii="AU Passata" w:hAnsi="AU Passata" w:cs="Times New Roman"/>
      <w:sz w:val="14"/>
      <w:lang w:val="da-DK" w:eastAsia="x-none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cs="Times New Roman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spacing w:beforeLines="0" w:beforeAutospacing="0" w:afterLines="0" w:afterAutospacing="0" w:line="260" w:lineRule="atLeast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firstCol">
      <w:pPr>
        <w:spacing w:line="220" w:lineRule="atLeast"/>
      </w:pPr>
      <w:rPr>
        <w:rFonts w:ascii="Times New Roman" w:hAnsi="Times New Roman" w:cs="Times New Roman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 w:cs="Times New Roman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39"/>
    <w:rsid w:val="00D70FDC"/>
    <w:pPr>
      <w:spacing w:line="240" w:lineRule="atLeast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0158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rsid w:val="00D0158B"/>
    <w:rPr>
      <w:rFonts w:cs="Times New Roman"/>
      <w:sz w:val="16"/>
      <w:lang w:val="da-DK" w:eastAsia="x-none"/>
    </w:rPr>
  </w:style>
  <w:style w:type="paragraph" w:styleId="Kommentartekst">
    <w:name w:val="annotation text"/>
    <w:basedOn w:val="Normal"/>
    <w:link w:val="KommentartekstTegn"/>
    <w:uiPriority w:val="99"/>
    <w:semiHidden/>
    <w:rsid w:val="00D0158B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Pr>
      <w:rFonts w:cs="Times New Roma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0158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Pr>
      <w:rFonts w:cs="Times New Roman"/>
      <w:b/>
      <w:bCs/>
    </w:rPr>
  </w:style>
  <w:style w:type="paragraph" w:styleId="Dokumentoversigt">
    <w:name w:val="Document Map"/>
    <w:basedOn w:val="Normal"/>
    <w:link w:val="DokumentoversigtTegn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locked/>
    <w:rPr>
      <w:rFonts w:ascii="Segoe UI" w:hAnsi="Segoe UI" w:cs="Segoe UI"/>
      <w:sz w:val="16"/>
      <w:szCs w:val="16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link w:val="MakrotekstTegn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locked/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locked/>
    <w:rsid w:val="00CB4B82"/>
    <w:rPr>
      <w:rFonts w:cs="Times New Roman"/>
      <w:b/>
      <w:bCs/>
      <w:i/>
      <w:iCs/>
      <w:lang w:val="da-DK" w:eastAsia="x-none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rFonts w:cs="Times New Roman"/>
      <w:smallCaps/>
      <w:color w:val="auto"/>
      <w:u w:val="single"/>
      <w:lang w:val="da-DK" w:eastAsia="x-non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rFonts w:cs="Times New Roman"/>
      <w:b/>
      <w:bCs/>
      <w:smallCaps/>
      <w:color w:val="auto"/>
      <w:spacing w:val="5"/>
      <w:u w:val="single"/>
      <w:lang w:val="da-DK" w:eastAsia="x-non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rFonts w:cs="Times New Roman"/>
      <w:b/>
      <w:bCs/>
      <w:i/>
      <w:iCs/>
      <w:color w:val="auto"/>
      <w:lang w:val="da-DK" w:eastAsia="x-none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 w:cs="Times New Roman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Normal-DokumentNavn">
    <w:name w:val="Normal - Dokument Navn"/>
    <w:basedOn w:val="Normal"/>
    <w:uiPriority w:val="5"/>
    <w:semiHidden/>
    <w:pPr>
      <w:jc w:val="right"/>
    </w:pPr>
    <w:rPr>
      <w:b/>
      <w:caps/>
      <w:sz w:val="22"/>
      <w:szCs w:val="24"/>
    </w:rPr>
  </w:style>
  <w:style w:type="paragraph" w:customStyle="1" w:styleId="Normal-Dokumentinfo">
    <w:name w:val="Normal - Dokument info"/>
    <w:basedOn w:val="Normal"/>
    <w:semiHidden/>
    <w:rPr>
      <w:b/>
      <w:szCs w:val="24"/>
    </w:rPr>
  </w:style>
  <w:style w:type="paragraph" w:customStyle="1" w:styleId="Logo">
    <w:name w:val="Logo"/>
    <w:basedOn w:val="Normal"/>
    <w:semiHidden/>
    <w:qFormat/>
    <w:rPr>
      <w:rFonts w:ascii="AU Logo" w:hAnsi="AU Logo"/>
      <w:color w:val="000026"/>
      <w:sz w:val="101"/>
      <w:szCs w:val="101"/>
    </w:rPr>
  </w:style>
  <w:style w:type="paragraph" w:styleId="Listeafsnit">
    <w:name w:val="List Paragraph"/>
    <w:basedOn w:val="Normal"/>
    <w:uiPriority w:val="34"/>
    <w:qFormat/>
    <w:rsid w:val="009D0958"/>
    <w:pPr>
      <w:ind w:left="720"/>
      <w:contextualSpacing/>
    </w:pPr>
    <w:rPr>
      <w:sz w:val="21"/>
      <w:szCs w:val="24"/>
      <w:lang w:eastAsia="en-US"/>
    </w:rPr>
  </w:style>
  <w:style w:type="paragraph" w:customStyle="1" w:styleId="Default">
    <w:name w:val="Default"/>
    <w:rsid w:val="009D0958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  <w:style w:type="numbering" w:styleId="1ai">
    <w:name w:val="Outline List 1"/>
    <w:basedOn w:val="Ingenoversigt"/>
    <w:uiPriority w:val="99"/>
    <w:semiHidden/>
    <w:unhideWhenUsed/>
    <w:pPr>
      <w:numPr>
        <w:numId w:val="11"/>
      </w:numPr>
    </w:pPr>
  </w:style>
  <w:style w:type="numbering" w:customStyle="1" w:styleId="ArticleSection1">
    <w:name w:val="Article / Section1"/>
    <w:pPr>
      <w:numPr>
        <w:numId w:val="12"/>
      </w:numPr>
    </w:pPr>
  </w:style>
  <w:style w:type="numbering" w:styleId="111111">
    <w:name w:val="Outline List 2"/>
    <w:basedOn w:val="Ingenoversigt"/>
    <w:uiPriority w:val="99"/>
    <w:semiHidden/>
    <w:unhideWhenUsed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7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6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951</Words>
  <Characters>6040</Characters>
  <Application>Microsoft Office Word</Application>
  <DocSecurity>0</DocSecurity>
  <Lines>50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3</cp:revision>
  <cp:lastPrinted>2019-10-29T09:10:00Z</cp:lastPrinted>
  <dcterms:created xsi:type="dcterms:W3CDTF">2025-11-04T08:16:00Z</dcterms:created>
  <dcterms:modified xsi:type="dcterms:W3CDTF">2025-11-04T12:57:00Z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636178680598220185</vt:lpwstr>
  </property>
  <property fmtid="{D5CDD505-2E9C-101B-9397-08002B2CF9AE}" pid="10" name="UserProfileId">
    <vt:lpwstr>636287159719614701</vt:lpwstr>
  </property>
</Properties>
</file>