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F5CE1E" w14:textId="77777777" w:rsidR="00BA0046" w:rsidRPr="0001310D" w:rsidRDefault="00BA0046" w:rsidP="00A701A5">
      <w:pPr>
        <w:spacing w:line="14" w:lineRule="exact"/>
      </w:pPr>
    </w:p>
    <w:tbl>
      <w:tblPr>
        <w:tblW w:w="101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159"/>
        <w:gridCol w:w="1969"/>
      </w:tblGrid>
      <w:tr w:rsidR="00AB2E5C" w14:paraId="6B1B8F1A" w14:textId="77777777" w:rsidTr="00544071">
        <w:trPr>
          <w:trHeight w:hRule="exact" w:val="1705"/>
        </w:trPr>
        <w:tc>
          <w:tcPr>
            <w:tcW w:w="8159" w:type="dxa"/>
          </w:tcPr>
          <w:p w14:paraId="2FF1236D" w14:textId="427C6940" w:rsidR="0026120C" w:rsidRPr="001B2105" w:rsidRDefault="0026120C" w:rsidP="0026120C">
            <w:pPr>
              <w:pStyle w:val="Dokumentinfo"/>
              <w:rPr>
                <w:rFonts w:asciiTheme="minorHAnsi" w:hAnsiTheme="minorHAnsi" w:cstheme="minorHAnsi"/>
              </w:rPr>
            </w:pPr>
            <w:bookmarkStart w:id="0" w:name="LAN_Meetingon"/>
            <w:r w:rsidRPr="001B2105">
              <w:rPr>
                <w:rFonts w:asciiTheme="minorHAnsi" w:hAnsiTheme="minorHAnsi" w:cstheme="minorHAnsi"/>
              </w:rPr>
              <w:t>Møde den</w:t>
            </w:r>
            <w:bookmarkEnd w:id="0"/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844F68">
              <w:rPr>
                <w:rFonts w:asciiTheme="minorHAnsi" w:hAnsiTheme="minorHAnsi" w:cstheme="minorHAnsi"/>
              </w:rPr>
              <w:t>2</w:t>
            </w:r>
            <w:r w:rsidR="001739C1">
              <w:rPr>
                <w:rFonts w:asciiTheme="minorHAnsi" w:hAnsiTheme="minorHAnsi" w:cstheme="minorHAnsi"/>
              </w:rPr>
              <w:t>0</w:t>
            </w:r>
            <w:r w:rsidR="004D0F87" w:rsidRPr="001B2105">
              <w:rPr>
                <w:rFonts w:asciiTheme="minorHAnsi" w:hAnsiTheme="minorHAnsi" w:cstheme="minorHAnsi"/>
              </w:rPr>
              <w:t xml:space="preserve">. </w:t>
            </w:r>
            <w:r w:rsidR="001739C1">
              <w:rPr>
                <w:rFonts w:asciiTheme="minorHAnsi" w:hAnsiTheme="minorHAnsi" w:cstheme="minorHAnsi"/>
              </w:rPr>
              <w:t xml:space="preserve">april </w:t>
            </w:r>
            <w:r w:rsidR="00D97F30">
              <w:rPr>
                <w:rFonts w:asciiTheme="minorHAnsi" w:hAnsiTheme="minorHAnsi" w:cstheme="minorHAnsi"/>
              </w:rPr>
              <w:t>202</w:t>
            </w:r>
            <w:r w:rsidR="00844F68">
              <w:rPr>
                <w:rFonts w:asciiTheme="minorHAnsi" w:hAnsiTheme="minorHAnsi" w:cstheme="minorHAnsi"/>
              </w:rPr>
              <w:t>6</w:t>
            </w:r>
            <w:r w:rsidR="004D0F87" w:rsidRPr="001B2105">
              <w:rPr>
                <w:rFonts w:asciiTheme="minorHAnsi" w:hAnsiTheme="minorHAnsi" w:cstheme="minorHAnsi"/>
              </w:rPr>
              <w:t xml:space="preserve"> kl. </w:t>
            </w:r>
            <w:r w:rsidR="006257A9">
              <w:rPr>
                <w:rFonts w:asciiTheme="minorHAnsi" w:hAnsiTheme="minorHAnsi" w:cstheme="minorHAnsi"/>
              </w:rPr>
              <w:t>1</w:t>
            </w:r>
            <w:r w:rsidR="001739C1">
              <w:rPr>
                <w:rFonts w:asciiTheme="minorHAnsi" w:hAnsiTheme="minorHAnsi" w:cstheme="minorHAnsi"/>
              </w:rPr>
              <w:t>1.30-13.15</w:t>
            </w:r>
          </w:p>
          <w:p w14:paraId="50E8CDDC" w14:textId="22D815FD" w:rsidR="004D0F87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655206">
              <w:rPr>
                <w:rFonts w:asciiTheme="minorHAnsi" w:hAnsiTheme="minorHAnsi" w:cstheme="minorHAnsi"/>
              </w:rPr>
              <w:t>Sted:</w:t>
            </w:r>
            <w:r w:rsidRPr="001B2105">
              <w:rPr>
                <w:rFonts w:asciiTheme="minorHAnsi" w:hAnsiTheme="minorHAnsi" w:cstheme="minorHAnsi"/>
              </w:rPr>
              <w:t xml:space="preserve"> </w:t>
            </w:r>
            <w:r w:rsidR="00C86026" w:rsidRPr="00940609">
              <w:rPr>
                <w:rFonts w:asciiTheme="minorHAnsi" w:hAnsiTheme="minorHAnsi" w:cstheme="minorHAnsi"/>
              </w:rPr>
              <w:t>Mødelokale på 6. etage i bygning 1350</w:t>
            </w:r>
          </w:p>
          <w:p w14:paraId="0E2E52C8" w14:textId="77777777" w:rsidR="00AF2199" w:rsidRPr="001B2105" w:rsidRDefault="004D0F87" w:rsidP="004D0F87">
            <w:pPr>
              <w:pStyle w:val="Dokumentinfo"/>
              <w:rPr>
                <w:rFonts w:asciiTheme="minorHAnsi" w:hAnsiTheme="minorHAnsi" w:cstheme="minorHAnsi"/>
              </w:rPr>
            </w:pPr>
            <w:r w:rsidRPr="001B2105">
              <w:rPr>
                <w:rFonts w:asciiTheme="minorHAnsi" w:hAnsiTheme="minorHAnsi" w:cstheme="minorHAnsi"/>
              </w:rPr>
              <w:t>Akademisk Råd</w:t>
            </w:r>
          </w:p>
          <w:p w14:paraId="222A7EAD" w14:textId="77777777" w:rsidR="006C725C" w:rsidRPr="006C0297" w:rsidRDefault="006C725C" w:rsidP="006C725C">
            <w:pPr>
              <w:pStyle w:val="Dokumentinfo"/>
              <w:rPr>
                <w:b w:val="0"/>
              </w:rPr>
            </w:pPr>
          </w:p>
        </w:tc>
        <w:tc>
          <w:tcPr>
            <w:tcW w:w="1969" w:type="dxa"/>
          </w:tcPr>
          <w:p w14:paraId="534A7948" w14:textId="77777777" w:rsidR="00AB2E5C" w:rsidRDefault="00E0382F" w:rsidP="00456317">
            <w:pPr>
              <w:pStyle w:val="DokumentNavn"/>
            </w:pPr>
            <w:bookmarkStart w:id="1" w:name="LAN_Agenda"/>
            <w:r>
              <w:t>Dagsorden</w:t>
            </w:r>
            <w:bookmarkEnd w:id="1"/>
          </w:p>
        </w:tc>
      </w:tr>
    </w:tbl>
    <w:p w14:paraId="1B4DD162" w14:textId="77777777" w:rsidR="00E65417" w:rsidRDefault="00E65417" w:rsidP="009963DB">
      <w:pPr>
        <w:pStyle w:val="Opstilling-punkttegn"/>
        <w:numPr>
          <w:ilvl w:val="0"/>
          <w:numId w:val="0"/>
        </w:numPr>
        <w:rPr>
          <w:rFonts w:asciiTheme="minorHAnsi" w:hAnsiTheme="minorHAnsi" w:cstheme="minorHAnsi"/>
        </w:rPr>
      </w:pPr>
    </w:p>
    <w:p w14:paraId="256896F5" w14:textId="77777777" w:rsidR="00E31133" w:rsidRDefault="00E31133" w:rsidP="004D0F87">
      <w:pPr>
        <w:ind w:firstLine="425"/>
        <w:rPr>
          <w:rFonts w:asciiTheme="minorHAnsi" w:hAnsiTheme="minorHAnsi" w:cstheme="minorHAnsi"/>
          <w:i/>
        </w:rPr>
      </w:pPr>
    </w:p>
    <w:p w14:paraId="2F394541" w14:textId="77777777" w:rsidR="00844F68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21EA8FBB" w14:textId="77777777" w:rsidR="00844F68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0528E6A5" w14:textId="77777777" w:rsidR="00844F68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5D7AD8CD" w14:textId="77777777" w:rsidR="00844F68" w:rsidRPr="00076DB3" w:rsidRDefault="00844F68" w:rsidP="004D0F87">
      <w:pPr>
        <w:ind w:firstLine="425"/>
        <w:rPr>
          <w:rFonts w:asciiTheme="minorHAnsi" w:hAnsiTheme="minorHAnsi" w:cstheme="minorHAnsi"/>
          <w:i/>
        </w:rPr>
      </w:pPr>
    </w:p>
    <w:p w14:paraId="38FB843A" w14:textId="53475DFE" w:rsidR="00E333F6" w:rsidRPr="008F64C7" w:rsidRDefault="00944E9F" w:rsidP="008F64C7">
      <w:pPr>
        <w:pStyle w:val="Overskrift1"/>
        <w:rPr>
          <w:rFonts w:asciiTheme="minorHAnsi" w:hAnsiTheme="minorHAnsi" w:cstheme="minorHAnsi"/>
        </w:rPr>
      </w:pPr>
      <w:r w:rsidRPr="009D3C92">
        <w:rPr>
          <w:rFonts w:asciiTheme="minorHAnsi" w:hAnsiTheme="minorHAnsi" w:cstheme="minorHAnsi"/>
        </w:rPr>
        <w:t>Godkendelse af referat</w:t>
      </w:r>
    </w:p>
    <w:p w14:paraId="36DC35B0" w14:textId="77777777" w:rsidR="00FF586B" w:rsidRPr="00FF586B" w:rsidRDefault="00FF586B" w:rsidP="00C43E6F">
      <w:pPr>
        <w:rPr>
          <w:rFonts w:asciiTheme="minorHAnsi" w:hAnsiTheme="minorHAnsi" w:cstheme="minorHAnsi"/>
        </w:rPr>
      </w:pPr>
    </w:p>
    <w:p w14:paraId="5B375277" w14:textId="24F39781" w:rsidR="008F64C7" w:rsidRPr="008F64C7" w:rsidRDefault="00E72BF5" w:rsidP="008F64C7">
      <w:pPr>
        <w:pStyle w:val="Overskrift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Orientering om r</w:t>
      </w:r>
      <w:r w:rsidR="009D3C92" w:rsidRPr="009D3C92">
        <w:rPr>
          <w:rFonts w:asciiTheme="minorHAnsi" w:hAnsiTheme="minorHAnsi" w:cstheme="minorHAnsi"/>
        </w:rPr>
        <w:t>egnskab 20</w:t>
      </w:r>
      <w:r w:rsidR="00941A27">
        <w:rPr>
          <w:rFonts w:asciiTheme="minorHAnsi" w:hAnsiTheme="minorHAnsi" w:cstheme="minorHAnsi"/>
        </w:rPr>
        <w:t>25</w:t>
      </w:r>
    </w:p>
    <w:p w14:paraId="25E3EEE4" w14:textId="77777777" w:rsidR="009D3C92" w:rsidRPr="009D3C92" w:rsidRDefault="009D3C92" w:rsidP="009D3C92"/>
    <w:p w14:paraId="0E25A58E" w14:textId="118556F5" w:rsidR="00C014CC" w:rsidRPr="00414110" w:rsidRDefault="00C014CC" w:rsidP="00655206">
      <w:pPr>
        <w:pStyle w:val="Overskrift1"/>
        <w:rPr>
          <w:rFonts w:asciiTheme="minorHAnsi" w:hAnsiTheme="minorHAnsi" w:cstheme="minorHAnsi"/>
        </w:rPr>
      </w:pPr>
      <w:r w:rsidRPr="00076DB3">
        <w:rPr>
          <w:rFonts w:asciiTheme="minorHAnsi" w:hAnsiTheme="minorHAnsi" w:cstheme="minorHAnsi"/>
        </w:rPr>
        <w:t>Orien</w:t>
      </w:r>
      <w:r w:rsidR="00944E9F">
        <w:rPr>
          <w:rFonts w:asciiTheme="minorHAnsi" w:hAnsiTheme="minorHAnsi" w:cstheme="minorHAnsi"/>
        </w:rPr>
        <w:t>terin</w:t>
      </w:r>
      <w:r w:rsidR="005766FA">
        <w:rPr>
          <w:rFonts w:asciiTheme="minorHAnsi" w:hAnsiTheme="minorHAnsi" w:cstheme="minorHAnsi"/>
        </w:rPr>
        <w:t>g og drøftelse</w:t>
      </w:r>
    </w:p>
    <w:p w14:paraId="35EBF457" w14:textId="625357D4" w:rsidR="00A16F8C" w:rsidRDefault="0053180A" w:rsidP="007B729A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Rådslederen</w:t>
      </w:r>
      <w:r w:rsidR="00A16F8C">
        <w:rPr>
          <w:rFonts w:asciiTheme="minorHAnsi" w:hAnsiTheme="minorHAnsi" w:cstheme="minorHAnsi"/>
        </w:rPr>
        <w:t xml:space="preserve">: </w:t>
      </w:r>
    </w:p>
    <w:p w14:paraId="4AD2A992" w14:textId="1A460AA3" w:rsidR="0053180A" w:rsidRDefault="0053180A" w:rsidP="0053180A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AUFF-indstilling</w:t>
      </w:r>
    </w:p>
    <w:p w14:paraId="6A3453B2" w14:textId="289F4EE4" w:rsidR="0053180A" w:rsidRDefault="0053180A" w:rsidP="0053180A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Sandbjerg seminar tema (innovation)</w:t>
      </w:r>
    </w:p>
    <w:p w14:paraId="486D3ED5" w14:textId="36D6A7F5" w:rsidR="0053180A" w:rsidRDefault="0053180A" w:rsidP="0053180A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Seneste semestermøde med rektor</w:t>
      </w:r>
    </w:p>
    <w:p w14:paraId="386B4EC4" w14:textId="77777777" w:rsidR="00A16F8C" w:rsidRDefault="00A16F8C" w:rsidP="00382366">
      <w:pPr>
        <w:pStyle w:val="Opstilling-punkttegn"/>
        <w:numPr>
          <w:ilvl w:val="0"/>
          <w:numId w:val="0"/>
        </w:numPr>
        <w:ind w:left="1505"/>
        <w:rPr>
          <w:rFonts w:asciiTheme="minorHAnsi" w:hAnsiTheme="minorHAnsi" w:cstheme="minorHAnsi"/>
        </w:rPr>
      </w:pPr>
    </w:p>
    <w:p w14:paraId="0128E916" w14:textId="33195F14" w:rsidR="00A9716F" w:rsidRDefault="008F7C73" w:rsidP="008F64C7">
      <w:pPr>
        <w:pStyle w:val="Opstilling-punkttegn"/>
        <w:numPr>
          <w:ilvl w:val="0"/>
          <w:numId w:val="35"/>
        </w:numPr>
        <w:rPr>
          <w:rFonts w:asciiTheme="minorHAnsi" w:hAnsiTheme="minorHAnsi" w:cstheme="minorHAnsi"/>
        </w:rPr>
      </w:pPr>
      <w:r w:rsidRPr="00AB7EA6">
        <w:rPr>
          <w:rFonts w:asciiTheme="minorHAnsi" w:hAnsiTheme="minorHAnsi" w:cstheme="minorHAnsi"/>
        </w:rPr>
        <w:t>D</w:t>
      </w:r>
      <w:r w:rsidR="00C014CC" w:rsidRPr="00AB7EA6">
        <w:rPr>
          <w:rFonts w:asciiTheme="minorHAnsi" w:hAnsiTheme="minorHAnsi" w:cstheme="minorHAnsi"/>
        </w:rPr>
        <w:t>ekan</w:t>
      </w:r>
      <w:r w:rsidR="002822FE" w:rsidRPr="00AB7EA6">
        <w:rPr>
          <w:rFonts w:asciiTheme="minorHAnsi" w:hAnsiTheme="minorHAnsi" w:cstheme="minorHAnsi"/>
        </w:rPr>
        <w:t>en:</w:t>
      </w:r>
      <w:r w:rsidR="0006115C" w:rsidRPr="00AB7EA6">
        <w:rPr>
          <w:rFonts w:asciiTheme="minorHAnsi" w:hAnsiTheme="minorHAnsi" w:cstheme="minorHAnsi"/>
        </w:rPr>
        <w:t xml:space="preserve"> </w:t>
      </w:r>
    </w:p>
    <w:p w14:paraId="2D857BA2" w14:textId="191EEDB1" w:rsidR="0053180A" w:rsidRPr="00B95AC0" w:rsidRDefault="0053180A" w:rsidP="00B95AC0">
      <w:pPr>
        <w:pStyle w:val="Opstilling-punkttegn"/>
        <w:numPr>
          <w:ilvl w:val="1"/>
          <w:numId w:val="35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Udmøntning af innovationsmidler</w:t>
      </w:r>
    </w:p>
    <w:p w14:paraId="513FCC29" w14:textId="77777777" w:rsidR="00040B77" w:rsidRPr="0034281B" w:rsidRDefault="00040B77" w:rsidP="00040B77"/>
    <w:p w14:paraId="65A8D20B" w14:textId="7C741968" w:rsidR="00807D4D" w:rsidRDefault="00807D4D" w:rsidP="00807D4D">
      <w:pPr>
        <w:pStyle w:val="Overskrift1"/>
        <w:rPr>
          <w:rFonts w:asciiTheme="minorHAnsi" w:hAnsiTheme="minorHAnsi" w:cstheme="minorHAnsi"/>
        </w:rPr>
      </w:pPr>
      <w:r w:rsidRPr="00807D4D">
        <w:rPr>
          <w:rFonts w:asciiTheme="minorHAnsi" w:hAnsiTheme="minorHAnsi" w:cstheme="minorHAnsi"/>
        </w:rPr>
        <w:t>Emner for AU-prisopgaver for 202</w:t>
      </w:r>
      <w:r w:rsidR="00ED29FD">
        <w:rPr>
          <w:rFonts w:asciiTheme="minorHAnsi" w:hAnsiTheme="minorHAnsi" w:cstheme="minorHAnsi"/>
        </w:rPr>
        <w:t>7</w:t>
      </w:r>
    </w:p>
    <w:p w14:paraId="484C4BEA" w14:textId="77777777" w:rsidR="00ED29FD" w:rsidRPr="00ED29FD" w:rsidRDefault="00ED29FD" w:rsidP="00ED29FD"/>
    <w:p w14:paraId="40963962" w14:textId="397A89E9" w:rsidR="0091756A" w:rsidRDefault="00807D4D" w:rsidP="00F85302">
      <w:pPr>
        <w:pStyle w:val="Overskrift1"/>
        <w:spacing w:line="240" w:lineRule="auto"/>
        <w:rPr>
          <w:rFonts w:asciiTheme="minorHAnsi" w:hAnsiTheme="minorHAnsi" w:cstheme="minorHAnsi"/>
        </w:rPr>
      </w:pPr>
      <w:r w:rsidRPr="00807D4D">
        <w:rPr>
          <w:rFonts w:asciiTheme="minorHAnsi" w:hAnsiTheme="minorHAnsi" w:cstheme="minorHAnsi"/>
        </w:rPr>
        <w:t xml:space="preserve">Redaktionskomitéen for Omnibus - indstilling af </w:t>
      </w:r>
      <w:r w:rsidR="0053180A">
        <w:rPr>
          <w:rFonts w:asciiTheme="minorHAnsi" w:hAnsiTheme="minorHAnsi" w:cstheme="minorHAnsi"/>
        </w:rPr>
        <w:t>studenterrepræsentant</w:t>
      </w:r>
    </w:p>
    <w:p w14:paraId="22F66E42" w14:textId="77777777" w:rsidR="00ED29FD" w:rsidRPr="00ED29FD" w:rsidRDefault="00ED29FD" w:rsidP="00ED29FD"/>
    <w:p w14:paraId="594C7445" w14:textId="22CA9F8C" w:rsidR="00583050" w:rsidRPr="001B2105" w:rsidRDefault="008F7C73" w:rsidP="00052D47">
      <w:pPr>
        <w:pStyle w:val="Overskrift1"/>
        <w:spacing w:line="240" w:lineRule="auto"/>
        <w:rPr>
          <w:rFonts w:asciiTheme="minorHAnsi" w:hAnsiTheme="minorHAnsi" w:cstheme="minorHAnsi"/>
        </w:rPr>
      </w:pPr>
      <w:r w:rsidRPr="009963DB">
        <w:rPr>
          <w:rFonts w:asciiTheme="minorHAnsi" w:hAnsiTheme="minorHAnsi" w:cstheme="minorHAnsi"/>
        </w:rPr>
        <w:t>Eventuelt</w:t>
      </w:r>
      <w:r w:rsidR="001F1C04" w:rsidRPr="009963DB">
        <w:rPr>
          <w:rFonts w:asciiTheme="minorHAnsi" w:hAnsiTheme="minorHAnsi" w:cstheme="minorHAnsi"/>
        </w:rPr>
        <w:t xml:space="preserve"> </w:t>
      </w:r>
    </w:p>
    <w:sectPr w:rsidR="00583050" w:rsidRPr="001B2105" w:rsidSect="006B169F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472" w:right="2835" w:bottom="1418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62DB8A" w14:textId="77777777" w:rsidR="001D549D" w:rsidRDefault="001D549D">
      <w:r>
        <w:separator/>
      </w:r>
    </w:p>
  </w:endnote>
  <w:endnote w:type="continuationSeparator" w:id="0">
    <w:p w14:paraId="6E86F05D" w14:textId="77777777" w:rsidR="001D549D" w:rsidRDefault="001D54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2CB0B7-C977-4202-BF0B-3B24C996D64E}"/>
    <w:embedBold r:id="rId2" w:fontKey="{95FA6AF3-B279-4D4E-9602-83216FDFA306}"/>
    <w:embedItalic r:id="rId3" w:fontKey="{FFCA6F10-DE19-406D-AB1D-C174B1D111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12E1C3F-1AA4-4CFB-84D0-A2FF101F6AA9}"/>
    <w:embedBold r:id="rId5" w:fontKey="{A4B9C9E2-A840-424D-89DA-9E62E292645D}"/>
    <w:embedItalic r:id="rId6" w:fontKey="{5B92D9BA-B930-4A2A-AEC5-9EE6E867F943}"/>
    <w:embedBoldItalic r:id="rId7" w:fontKey="{2FF75A90-DCCA-4074-80B7-56B5619B81E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alibri"/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8" w:fontKey="{A6F992FE-7A14-4A9B-9BFB-228B3E0BFE5D}"/>
    <w:embedBold r:id="rId9" w:fontKey="{54A7C92C-40B9-4682-821A-10B9CA9B5710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7221B57E-8E4B-4BBD-BF3E-94CD84DAA11B}"/>
  </w:font>
  <w:font w:name="AU Logo">
    <w:panose1 w:val="050B0500000000020004"/>
    <w:charset w:val="02"/>
    <w:family w:val="swiss"/>
    <w:pitch w:val="variable"/>
    <w:sig w:usb0="00000000" w:usb1="10000000" w:usb2="00000000" w:usb3="00000000" w:csb0="80000000" w:csb1="00000000"/>
    <w:embedBold r:id="rId11" w:fontKey="{83A69887-A5BE-4FD0-A401-4926C106C0F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2" w:fontKey="{BD580A4D-502F-49C7-A796-000A0664F2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B096EB1A-B31D-4112-A487-B44E913947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4EAF3A" w14:textId="0A55C8F4" w:rsidR="00BC6E27" w:rsidRDefault="00036650">
    <w:pPr>
      <w:pStyle w:val="Sidefod"/>
    </w:pPr>
    <w:r>
      <w:tab/>
    </w:r>
    <w:r>
      <w:tab/>
    </w:r>
    <w:r>
      <w:tab/>
    </w:r>
    <w:r w:rsidR="00356669" w:rsidRPr="00336DC5">
      <w:rPr>
        <w:vanish/>
      </w:rPr>
      <w:fldChar w:fldCharType="begin"/>
    </w:r>
    <w:r w:rsidRPr="00336DC5">
      <w:rPr>
        <w:vanish/>
      </w:rPr>
      <w:instrText>page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numpages</w:instrText>
    </w:r>
    <w:r w:rsidR="00356669" w:rsidRPr="00336DC5">
      <w:rPr>
        <w:vanish/>
      </w:rPr>
      <w:fldChar w:fldCharType="separate"/>
    </w:r>
    <w:r w:rsidR="008A65F3">
      <w:rPr>
        <w:noProof/>
        <w:vanish/>
      </w:rPr>
      <w:t>2</w:t>
    </w:r>
    <w:r w:rsidR="00356669" w:rsidRPr="00336DC5">
      <w:rPr>
        <w:vanish/>
      </w:rPr>
      <w:fldChar w:fldCharType="end"/>
    </w:r>
    <w:r w:rsidRPr="00336DC5">
      <w:rPr>
        <w:vanish/>
      </w:rPr>
      <w:t>/</w:t>
    </w:r>
    <w:r w:rsidR="00356669" w:rsidRPr="00336DC5">
      <w:rPr>
        <w:vanish/>
      </w:rPr>
      <w:fldChar w:fldCharType="begin"/>
    </w:r>
    <w:r w:rsidRPr="00336DC5">
      <w:rPr>
        <w:vanish/>
      </w:rPr>
      <w:instrText>sectionpages</w:instrText>
    </w:r>
    <w:r w:rsidR="00356669" w:rsidRPr="00336DC5">
      <w:rPr>
        <w:vanish/>
      </w:rPr>
      <w:fldChar w:fldCharType="separate"/>
    </w:r>
    <w:r w:rsidR="00286BC6">
      <w:rPr>
        <w:noProof/>
        <w:vanish/>
      </w:rPr>
      <w:t>2</w:t>
    </w:r>
    <w:r w:rsidR="00356669"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B6B131" w14:textId="77777777" w:rsidR="0065394A" w:rsidRDefault="0065394A" w:rsidP="0065394A">
    <w:pPr>
      <w:ind w:right="360"/>
    </w:pPr>
  </w:p>
  <w:p w14:paraId="06B86492" w14:textId="77777777" w:rsidR="0065394A" w:rsidRDefault="0065394A" w:rsidP="0065394A">
    <w:r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FE9A6FA" wp14:editId="51B7ADCB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3" name="SecondaryLogoH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6F776A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E9A6FA" id="_x0000_s1033" style="position:absolute;margin-left:334.2pt;margin-top:773.4pt;width:205.5pt;height:33.7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" filled="f" stroked="f" strokeweight="2pt">
              <v:textbox>
                <w:txbxContent>
                  <w:p w14:paraId="0C6F776A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</w:p>
  <w:tbl>
    <w:tblPr>
      <w:tblW w:w="9639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09"/>
      <w:gridCol w:w="2410"/>
      <w:gridCol w:w="4820"/>
    </w:tblGrid>
    <w:tr w:rsidR="0065394A" w:rsidRPr="00ED4DB4" w14:paraId="2DBC5578" w14:textId="77777777" w:rsidTr="0071299B">
      <w:tc>
        <w:tcPr>
          <w:tcW w:w="2409" w:type="dxa"/>
        </w:tcPr>
        <w:p w14:paraId="6AF6D841" w14:textId="77777777" w:rsidR="0065394A" w:rsidRPr="009224E3" w:rsidRDefault="0065394A" w:rsidP="0065394A">
          <w:pPr>
            <w:pStyle w:val="Template-Companyname"/>
          </w:pPr>
          <w:bookmarkStart w:id="22" w:name="OFF_unitName"/>
          <w:r>
            <w:t>Dekanatet,  Aarhus BSS</w:t>
          </w:r>
          <w:bookmarkEnd w:id="22"/>
        </w:p>
        <w:p w14:paraId="1AD31DB1" w14:textId="77777777" w:rsidR="0065394A" w:rsidRPr="009224E3" w:rsidRDefault="0065394A" w:rsidP="0065394A">
          <w:pPr>
            <w:pStyle w:val="Template-Address"/>
          </w:pPr>
          <w:bookmarkStart w:id="23" w:name="LAN_AU"/>
          <w:r>
            <w:t>Aarhus Universitet</w:t>
          </w:r>
          <w:bookmarkEnd w:id="23"/>
        </w:p>
        <w:p w14:paraId="3026CE51" w14:textId="77777777" w:rsidR="0065394A" w:rsidRPr="009224E3" w:rsidRDefault="0065394A" w:rsidP="0065394A">
          <w:pPr>
            <w:pStyle w:val="Template-Address"/>
          </w:pPr>
          <w:bookmarkStart w:id="24" w:name="OFF_addressComputed"/>
          <w:r>
            <w:t>Bartholins Allé 14</w:t>
          </w:r>
          <w:r>
            <w:br/>
            <w:t>8000 Aarhus C</w:t>
          </w:r>
          <w:bookmarkEnd w:id="24"/>
        </w:p>
      </w:tc>
      <w:tc>
        <w:tcPr>
          <w:tcW w:w="2410" w:type="dxa"/>
        </w:tcPr>
        <w:p w14:paraId="5BC5CA0C" w14:textId="77777777" w:rsidR="0065394A" w:rsidRPr="009224E3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25" w:name="LAN_Tel"/>
          <w:bookmarkStart w:id="26" w:name="OFF_Phone_HIF"/>
          <w:r>
            <w:t>Tlf.:</w:t>
          </w:r>
          <w:bookmarkEnd w:id="25"/>
          <w:r w:rsidRPr="009224E3">
            <w:t xml:space="preserve"> </w:t>
          </w:r>
          <w:bookmarkStart w:id="27" w:name="OFF_Phone"/>
          <w:r>
            <w:t>+45 8715 2454</w:t>
          </w:r>
          <w:bookmarkEnd w:id="27"/>
        </w:p>
        <w:p w14:paraId="4DE51948" w14:textId="77777777" w:rsidR="0065394A" w:rsidRPr="009224E3" w:rsidRDefault="0065394A" w:rsidP="0065394A">
          <w:pPr>
            <w:pStyle w:val="Template-Address"/>
            <w:jc w:val="right"/>
            <w:rPr>
              <w:vanish/>
            </w:rPr>
          </w:pPr>
          <w:bookmarkStart w:id="28" w:name="LAN_Fax"/>
          <w:bookmarkStart w:id="29" w:name="OFF_Fax_HIF"/>
          <w:bookmarkEnd w:id="26"/>
          <w:r>
            <w:rPr>
              <w:vanish/>
            </w:rPr>
            <w:t>Fax:</w:t>
          </w:r>
          <w:bookmarkEnd w:id="28"/>
          <w:r w:rsidRPr="009224E3">
            <w:rPr>
              <w:vanish/>
            </w:rPr>
            <w:t xml:space="preserve"> </w:t>
          </w:r>
          <w:bookmarkStart w:id="30" w:name="OFF_Fax"/>
          <w:bookmarkEnd w:id="30"/>
        </w:p>
        <w:p w14:paraId="6907C0B6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1" w:name="OFF_Email_HIF"/>
          <w:bookmarkEnd w:id="29"/>
          <w:r w:rsidRPr="00C014CC">
            <w:rPr>
              <w:lang w:val="en-US"/>
            </w:rPr>
            <w:t xml:space="preserve">E-mail: </w:t>
          </w:r>
          <w:bookmarkStart w:id="32" w:name="OFF_Email"/>
          <w:r w:rsidRPr="00C014CC">
            <w:rPr>
              <w:lang w:val="en-US"/>
            </w:rPr>
            <w:t>bss@au.dk</w:t>
          </w:r>
          <w:bookmarkEnd w:id="32"/>
        </w:p>
        <w:p w14:paraId="6978F2FC" w14:textId="77777777" w:rsidR="0065394A" w:rsidRPr="00C014CC" w:rsidRDefault="0065394A" w:rsidP="0065394A">
          <w:pPr>
            <w:pStyle w:val="Template-Address"/>
            <w:jc w:val="right"/>
            <w:rPr>
              <w:lang w:val="en-US"/>
            </w:rPr>
          </w:pPr>
          <w:bookmarkStart w:id="33" w:name="OFF_wwwComputed_HIF"/>
          <w:bookmarkEnd w:id="31"/>
          <w:r w:rsidRPr="00C014CC">
            <w:rPr>
              <w:lang w:val="en-US"/>
            </w:rPr>
            <w:t xml:space="preserve">Web: </w:t>
          </w:r>
          <w:bookmarkStart w:id="34" w:name="OFF_wwwComputed"/>
          <w:r w:rsidRPr="00C014CC">
            <w:rPr>
              <w:lang w:val="en-US"/>
            </w:rPr>
            <w:t>bss.au.dk</w:t>
          </w:r>
          <w:bookmarkEnd w:id="33"/>
          <w:bookmarkEnd w:id="34"/>
        </w:p>
      </w:tc>
      <w:tc>
        <w:tcPr>
          <w:tcW w:w="4820" w:type="dxa"/>
        </w:tcPr>
        <w:p w14:paraId="600EAAD3" w14:textId="77777777" w:rsidR="0065394A" w:rsidRDefault="0065394A" w:rsidP="0065394A">
          <w:pPr>
            <w:pStyle w:val="Template-Address"/>
            <w:tabs>
              <w:tab w:val="right" w:pos="2400"/>
            </w:tabs>
            <w:jc w:val="right"/>
          </w:pPr>
          <w:bookmarkStart w:id="35" w:name="IMG_Secondary"/>
          <w:r>
            <w:drawing>
              <wp:inline distT="0" distB="0" distL="0" distR="0" wp14:anchorId="0E9330F2" wp14:editId="3FC9727B">
                <wp:extent cx="1867924" cy="360000"/>
                <wp:effectExtent l="0" t="0" r="0" b="0"/>
                <wp:docPr id="29" name="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0966048" name="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1867924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35"/>
        </w:p>
      </w:tc>
    </w:tr>
  </w:tbl>
  <w:p w14:paraId="2D2796E4" w14:textId="77777777" w:rsidR="00EC0BB0" w:rsidRPr="006C3A1B" w:rsidRDefault="00EC0BB0" w:rsidP="00EC0BB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7EC457" w14:textId="77777777" w:rsidR="001D549D" w:rsidRDefault="001D549D">
      <w:r>
        <w:separator/>
      </w:r>
    </w:p>
  </w:footnote>
  <w:footnote w:type="continuationSeparator" w:id="0">
    <w:p w14:paraId="40456FAA" w14:textId="77777777" w:rsidR="001D549D" w:rsidRDefault="001D54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DAE235" w14:textId="77777777" w:rsidR="00B36C68" w:rsidRDefault="0001310D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1" locked="1" layoutInCell="1" allowOverlap="1" wp14:anchorId="63779E67" wp14:editId="7F04B9F8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7" name="BomærkeHide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E39A5DC" w14:textId="77777777" w:rsidR="006C3205" w:rsidRPr="006474AE" w:rsidRDefault="006C3205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79E67" id="_x0000_t202" coordsize="21600,21600" o:spt="202" path="m,l,21600r21600,l21600,xe">
              <v:stroke joinstyle="miter"/>
              <v:path gradientshapeok="t" o:connecttype="rect"/>
            </v:shapetype>
            <v:shape id="BomærkeHide02" o:spid="_x0000_s1026" type="#_x0000_t202" style="position:absolute;margin-left:56.7pt;margin-top:28.35pt;width:52.45pt;height:50.4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" filled="f" stroked="f">
              <v:textbox inset="0,0,0,0">
                <w:txbxContent>
                  <w:p w14:paraId="2E39A5DC" w14:textId="77777777" w:rsidR="006C3205" w:rsidRPr="006474AE" w:rsidRDefault="006C3205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454C95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735F5627" wp14:editId="2B790823">
              <wp:simplePos x="0" y="0"/>
              <wp:positionH relativeFrom="page">
                <wp:posOffset>1490345</wp:posOffset>
              </wp:positionH>
              <wp:positionV relativeFrom="page">
                <wp:posOffset>370840</wp:posOffset>
              </wp:positionV>
              <wp:extent cx="5480050" cy="765959"/>
              <wp:effectExtent l="0" t="0" r="6350" b="15240"/>
              <wp:wrapNone/>
              <wp:docPr id="6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76595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6CBE90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2" w:name="OFF_logo1AComputed_1"/>
                          <w:bookmarkStart w:id="3" w:name="OFF_logo1AComputed_1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2"/>
                        </w:p>
                        <w:p w14:paraId="0FD775F4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4" w:name="OFF_logo2AComputed_1"/>
                          <w:bookmarkStart w:id="5" w:name="OFF_logo2AComputed_1_HIF"/>
                          <w:bookmarkEnd w:id="3"/>
                          <w:r>
                            <w:t>Aarhus Universitet</w:t>
                          </w:r>
                          <w:bookmarkEnd w:id="4"/>
                        </w:p>
                        <w:bookmarkEnd w:id="5"/>
                        <w:p w14:paraId="57D4CABC" w14:textId="77777777" w:rsidR="00454C95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35F5627" id="AUHide" o:spid="_x0000_s1027" type="#_x0000_t202" style="position:absolute;margin-left:117.35pt;margin-top:29.2pt;width:431.5pt;height:60.3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" filled="f" stroked="f">
              <v:textbox inset="0,0,0,0">
                <w:txbxContent>
                  <w:p w14:paraId="3D6CBE90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6" w:name="OFF_logo1AComputed_1"/>
                    <w:bookmarkStart w:id="7" w:name="OFF_logo1AComputed_1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6"/>
                  </w:p>
                  <w:p w14:paraId="0FD775F4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8" w:name="OFF_logo2AComputed_1"/>
                    <w:bookmarkStart w:id="9" w:name="OFF_logo2AComputed_1_HIF"/>
                    <w:bookmarkEnd w:id="7"/>
                    <w:r>
                      <w:t>Aarhus Universitet</w:t>
                    </w:r>
                    <w:bookmarkEnd w:id="8"/>
                  </w:p>
                  <w:bookmarkEnd w:id="9"/>
                  <w:p w14:paraId="57D4CABC" w14:textId="77777777" w:rsidR="00454C95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4B24D9C7" w14:textId="77777777" w:rsidR="00307E90" w:rsidRDefault="002F6A87">
    <w:pPr>
      <w:pStyle w:val="Sidehoved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D39E4D4" wp14:editId="110C891D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7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01310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28F4C6D3" wp14:editId="517C4359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0" r="0" b="0"/>
              <wp:wrapNone/>
              <wp:docPr id="5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6D7D3A" w14:textId="77777777" w:rsidR="00307E90" w:rsidRDefault="0001310D" w:rsidP="006E2A21">
                          <w:pPr>
                            <w:rPr>
                              <w:rStyle w:val="Sidetal"/>
                            </w:rPr>
                          </w:pPr>
                          <w:bookmarkStart w:id="6" w:name="LAN_Page_2"/>
                          <w:r>
                            <w:rPr>
                              <w:rStyle w:val="Sidetal"/>
                            </w:rPr>
                            <w:t>Side</w:t>
                          </w:r>
                          <w:bookmarkEnd w:id="6"/>
                          <w:r w:rsidR="00307E90">
                            <w:rPr>
                              <w:rStyle w:val="Sidetal"/>
                            </w:rPr>
                            <w:t xml:space="preserve"> 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  <w:r w:rsidR="00B03F98">
                            <w:rPr>
                              <w:rStyle w:val="Sidetal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  <w:noProof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  <w:p w14:paraId="1E6A0465" w14:textId="77777777" w:rsidR="00307E90" w:rsidRPr="00192812" w:rsidRDefault="002F6A87" w:rsidP="006E2A21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  <w:r>
                            <w:drawing>
                              <wp:inline distT="0" distB="0" distL="0" distR="0" wp14:anchorId="1CA9DD4C" wp14:editId="3B9B645B">
                                <wp:extent cx="352425" cy="152400"/>
                                <wp:effectExtent l="0" t="0" r="0" b="0"/>
                                <wp:docPr id="3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8F4C6D3" id="Text Box 14" o:spid="_x0000_s1028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" filled="f" stroked="f">
              <v:textbox inset="0,0,0,0">
                <w:txbxContent>
                  <w:p w14:paraId="576D7D3A" w14:textId="77777777" w:rsidR="00307E90" w:rsidRDefault="0001310D" w:rsidP="006E2A21">
                    <w:pPr>
                      <w:rPr>
                        <w:rStyle w:val="Sidetal"/>
                      </w:rPr>
                    </w:pPr>
                    <w:bookmarkStart w:id="11" w:name="LAN_Page_2"/>
                    <w:r>
                      <w:rPr>
                        <w:rStyle w:val="Sidetal"/>
                      </w:rPr>
                      <w:t>Side</w:t>
                    </w:r>
                    <w:bookmarkEnd w:id="11"/>
                    <w:r w:rsidR="00307E90">
                      <w:rPr>
                        <w:rStyle w:val="Sidetal"/>
                      </w:rPr>
                      <w:t xml:space="preserve"> 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  <w:r w:rsidR="00B03F98">
                      <w:rPr>
                        <w:rStyle w:val="Sidetal"/>
                      </w:rPr>
                      <w:t>/</w:t>
                    </w:r>
                    <w:r w:rsidR="00356669">
                      <w:rPr>
                        <w:rStyle w:val="Sidetal"/>
                      </w:rPr>
                      <w:fldChar w:fldCharType="begin"/>
                    </w:r>
                    <w:r w:rsidR="00307E90">
                      <w:rPr>
                        <w:rStyle w:val="Sidetal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</w:rPr>
                      <w:fldChar w:fldCharType="separate"/>
                    </w:r>
                    <w:r w:rsidR="008A65F3">
                      <w:rPr>
                        <w:rStyle w:val="Sidetal"/>
                        <w:noProof/>
                      </w:rPr>
                      <w:t>2</w:t>
                    </w:r>
                    <w:r w:rsidR="00356669">
                      <w:rPr>
                        <w:rStyle w:val="Sidetal"/>
                      </w:rPr>
                      <w:fldChar w:fldCharType="end"/>
                    </w:r>
                  </w:p>
                  <w:p w14:paraId="1E6A0465" w14:textId="77777777" w:rsidR="00307E90" w:rsidRPr="00192812" w:rsidRDefault="002F6A87" w:rsidP="006E2A21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  <w:r>
                      <w:drawing>
                        <wp:inline distT="0" distB="0" distL="0" distR="0" wp14:anchorId="1CA9DD4C" wp14:editId="3B9B645B">
                          <wp:extent cx="352425" cy="152400"/>
                          <wp:effectExtent l="0" t="0" r="0" b="0"/>
                          <wp:docPr id="3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0F6A6" w14:textId="77777777" w:rsidR="00B36C68" w:rsidRDefault="00454C95" w:rsidP="00B36C68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7309E1A" wp14:editId="0F2E0D16">
              <wp:simplePos x="0" y="0"/>
              <wp:positionH relativeFrom="page">
                <wp:posOffset>1490980</wp:posOffset>
              </wp:positionH>
              <wp:positionV relativeFrom="page">
                <wp:posOffset>328930</wp:posOffset>
              </wp:positionV>
              <wp:extent cx="5480050" cy="808990"/>
              <wp:effectExtent l="0" t="0" r="6350" b="10160"/>
              <wp:wrapNone/>
              <wp:docPr id="14" name="AU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0050" cy="808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213C3" w14:textId="77777777" w:rsidR="00454C95" w:rsidRPr="00C014CC" w:rsidRDefault="00454C95" w:rsidP="00454C95">
                          <w:pPr>
                            <w:pStyle w:val="BSSWSName1"/>
                            <w:spacing w:line="220" w:lineRule="exact"/>
                            <w:rPr>
                              <w:lang w:val="en-US"/>
                            </w:rPr>
                          </w:pPr>
                          <w:bookmarkStart w:id="7" w:name="OFF_logo1AComputed"/>
                          <w:bookmarkStart w:id="8" w:name="OFF_logo1AComputed_HIF"/>
                          <w:r w:rsidRPr="00C014CC">
                            <w:rPr>
                              <w:lang w:val="en-US"/>
                            </w:rPr>
                            <w:t>School of Business and Social Sciences</w:t>
                          </w:r>
                          <w:bookmarkEnd w:id="7"/>
                        </w:p>
                        <w:p w14:paraId="7F6CF3C2" w14:textId="77777777" w:rsidR="00454C95" w:rsidRDefault="00454C95" w:rsidP="00454C95">
                          <w:pPr>
                            <w:pStyle w:val="BSSWSName2"/>
                            <w:spacing w:line="220" w:lineRule="exact"/>
                          </w:pPr>
                          <w:bookmarkStart w:id="9" w:name="OFF_logo2AComputed"/>
                          <w:bookmarkStart w:id="10" w:name="OFF_logo2AComputed_HIF"/>
                          <w:bookmarkEnd w:id="8"/>
                          <w:r>
                            <w:t>Aarhus Universitet</w:t>
                          </w:r>
                          <w:bookmarkEnd w:id="9"/>
                        </w:p>
                        <w:bookmarkEnd w:id="10"/>
                        <w:p w14:paraId="11D0441A" w14:textId="77777777" w:rsidR="00454C95" w:rsidRPr="00364707" w:rsidRDefault="00454C95" w:rsidP="00454C95">
                          <w:pPr>
                            <w:pStyle w:val="BSSWSName3"/>
                          </w:pP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309E1A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7.4pt;margin-top:25.9pt;width:431.5pt;height:63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" filled="f" stroked="f">
              <v:textbox inset="0,0,0,0">
                <w:txbxContent>
                  <w:p w14:paraId="3C7213C3" w14:textId="77777777" w:rsidR="00454C95" w:rsidRPr="00C014CC" w:rsidRDefault="00454C95" w:rsidP="00454C95">
                    <w:pPr>
                      <w:pStyle w:val="BSSWSName1"/>
                      <w:spacing w:line="220" w:lineRule="exact"/>
                      <w:rPr>
                        <w:lang w:val="en-US"/>
                      </w:rPr>
                    </w:pPr>
                    <w:bookmarkStart w:id="16" w:name="OFF_logo1AComputed"/>
                    <w:bookmarkStart w:id="17" w:name="OFF_logo1AComputed_HIF"/>
                    <w:r w:rsidRPr="00C014CC">
                      <w:rPr>
                        <w:lang w:val="en-US"/>
                      </w:rPr>
                      <w:t>School of Business and Social Sciences</w:t>
                    </w:r>
                    <w:bookmarkEnd w:id="16"/>
                  </w:p>
                  <w:p w14:paraId="7F6CF3C2" w14:textId="77777777" w:rsidR="00454C95" w:rsidRDefault="00454C95" w:rsidP="00454C95">
                    <w:pPr>
                      <w:pStyle w:val="BSSWSName2"/>
                      <w:spacing w:line="220" w:lineRule="exact"/>
                    </w:pPr>
                    <w:bookmarkStart w:id="18" w:name="OFF_logo2AComputed"/>
                    <w:bookmarkStart w:id="19" w:name="OFF_logo2AComputed_HIF"/>
                    <w:bookmarkEnd w:id="17"/>
                    <w:r>
                      <w:t>Aarhus Universitet</w:t>
                    </w:r>
                    <w:bookmarkEnd w:id="18"/>
                  </w:p>
                  <w:bookmarkEnd w:id="19"/>
                  <w:p w14:paraId="11D0441A" w14:textId="77777777" w:rsidR="00454C95" w:rsidRPr="00364707" w:rsidRDefault="00454C95" w:rsidP="00454C95">
                    <w:pPr>
                      <w:pStyle w:val="BSSWSName3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p w14:paraId="20C31539" w14:textId="77777777" w:rsidR="00307E90" w:rsidRDefault="0001310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74B8BCF6" wp14:editId="6E361D81">
              <wp:simplePos x="0" y="0"/>
              <wp:positionH relativeFrom="page">
                <wp:posOffset>4244340</wp:posOffset>
              </wp:positionH>
              <wp:positionV relativeFrom="page">
                <wp:posOffset>9822180</wp:posOffset>
              </wp:positionV>
              <wp:extent cx="2609850" cy="427990"/>
              <wp:effectExtent l="0" t="0" r="0" b="0"/>
              <wp:wrapNone/>
              <wp:docPr id="2" name="SecondaryLogo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609850" cy="4279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43E2BD9" w14:textId="77777777" w:rsidR="00FA488D" w:rsidRDefault="00FA488D" w:rsidP="00FA488D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4B8BCF6" id="SecondaryLogoHide" o:spid="_x0000_s1030" style="position:absolute;margin-left:334.2pt;margin-top:773.4pt;width:205.5pt;height:33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" filled="f" stroked="f" strokeweight="2pt">
              <v:textbox>
                <w:txbxContent>
                  <w:p w14:paraId="643E2BD9" w14:textId="77777777" w:rsidR="00FA488D" w:rsidRDefault="00FA488D" w:rsidP="00FA488D">
                    <w:pPr>
                      <w:jc w:val="center"/>
                    </w:pP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1" locked="1" layoutInCell="1" allowOverlap="1" wp14:anchorId="2D16CCAF" wp14:editId="5EB721ED">
              <wp:simplePos x="0" y="0"/>
              <wp:positionH relativeFrom="page">
                <wp:posOffset>718820</wp:posOffset>
              </wp:positionH>
              <wp:positionV relativeFrom="page">
                <wp:posOffset>359410</wp:posOffset>
              </wp:positionV>
              <wp:extent cx="666115" cy="640715"/>
              <wp:effectExtent l="0" t="0" r="0" b="0"/>
              <wp:wrapTight wrapText="bothSides">
                <wp:wrapPolygon edited="0">
                  <wp:start x="0" y="0"/>
                  <wp:lineTo x="0" y="21193"/>
                  <wp:lineTo x="21003" y="21193"/>
                  <wp:lineTo x="21003" y="0"/>
                  <wp:lineTo x="0" y="0"/>
                </wp:wrapPolygon>
              </wp:wrapTight>
              <wp:docPr id="217" name="Bomærk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115" cy="640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4D6C" w14:textId="77777777" w:rsidR="00CB4B82" w:rsidRPr="006474AE" w:rsidRDefault="00CB4B82" w:rsidP="006474AE">
                          <w:pPr>
                            <w:pStyle w:val="BSSBomaerke"/>
                          </w:pPr>
                          <w:r w:rsidRPr="006474AE">
                            <w:t></w:t>
                          </w: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16CCAF" id="BomærkeHide" o:spid="_x0000_s1031" type="#_x0000_t202" style="position:absolute;margin-left:56.6pt;margin-top:28.3pt;width:52.45pt;height:50.4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" filled="f" stroked="f">
              <v:textbox inset="0,0,0,0">
                <w:txbxContent>
                  <w:p w14:paraId="6AA24D6C" w14:textId="77777777" w:rsidR="00CB4B82" w:rsidRPr="006474AE" w:rsidRDefault="00CB4B82" w:rsidP="006474AE">
                    <w:pPr>
                      <w:pStyle w:val="BSSBomaerke"/>
                    </w:pPr>
                    <w:r w:rsidRPr="006474AE">
                      <w:t></w:t>
                    </w:r>
                  </w:p>
                </w:txbxContent>
              </v:textbox>
              <w10:wrap type="tight" anchorx="page" anchory="page"/>
              <w10:anchorlock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329D5E76" wp14:editId="5A3D94C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28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0781942D" wp14:editId="111E3BD2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0"/>
              <wp:wrapSquare wrapText="bothSides"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15E111" w14:textId="77777777" w:rsidR="00307E90" w:rsidRDefault="001D5D3B" w:rsidP="003F33BA">
                          <w:pPr>
                            <w:pStyle w:val="Template-Afdeling"/>
                          </w:pPr>
                          <w:bookmarkStart w:id="11" w:name="USR_Name_HIF"/>
                          <w:r>
                            <w:t>Anja Sandholt</w:t>
                          </w:r>
                          <w:r w:rsidR="00627BF8">
                            <w:t xml:space="preserve"> Hald</w:t>
                          </w:r>
                        </w:p>
                        <w:bookmarkEnd w:id="11"/>
                        <w:p w14:paraId="67681FB7" w14:textId="77777777" w:rsidR="00307E90" w:rsidRDefault="00307E90" w:rsidP="00307E90">
                          <w:pPr>
                            <w:pStyle w:val="Template"/>
                          </w:pPr>
                        </w:p>
                        <w:p w14:paraId="2095A7D1" w14:textId="77777777" w:rsidR="00AC6376" w:rsidRDefault="00AC6376" w:rsidP="00307E90">
                          <w:pPr>
                            <w:pStyle w:val="Template"/>
                          </w:pPr>
                          <w:bookmarkStart w:id="12" w:name="USR_Title"/>
                          <w:r>
                            <w:t>Rådgiver</w:t>
                          </w:r>
                          <w:bookmarkStart w:id="13" w:name="USR_Title_HIF"/>
                          <w:bookmarkEnd w:id="12"/>
                        </w:p>
                        <w:bookmarkEnd w:id="13"/>
                        <w:p w14:paraId="2853CBD4" w14:textId="77777777" w:rsidR="00AC6376" w:rsidRDefault="00AC6376" w:rsidP="00307E90">
                          <w:pPr>
                            <w:pStyle w:val="Template"/>
                          </w:pPr>
                        </w:p>
                        <w:p w14:paraId="31BF41C2" w14:textId="3AD77437" w:rsidR="00307E90" w:rsidRPr="00307E90" w:rsidRDefault="0001310D" w:rsidP="00307E90">
                          <w:pPr>
                            <w:pStyle w:val="Template"/>
                          </w:pPr>
                          <w:bookmarkStart w:id="14" w:name="LAN_Date"/>
                          <w:r w:rsidRPr="001A7589">
                            <w:t>Dato</w:t>
                          </w:r>
                          <w:bookmarkEnd w:id="14"/>
                          <w:r w:rsidR="00BC6E27" w:rsidRPr="001A7589">
                            <w:t xml:space="preserve">: </w:t>
                          </w:r>
                          <w:r w:rsidR="0091756A">
                            <w:t>2</w:t>
                          </w:r>
                          <w:r w:rsidR="00807D4D">
                            <w:t>4</w:t>
                          </w:r>
                          <w:r w:rsidR="00E65417" w:rsidRPr="001A7589">
                            <w:t xml:space="preserve">. </w:t>
                          </w:r>
                          <w:r w:rsidR="00807D4D">
                            <w:t xml:space="preserve">marts </w:t>
                          </w:r>
                          <w:r w:rsidR="00E65417" w:rsidRPr="001A7589">
                            <w:t>20</w:t>
                          </w:r>
                          <w:r w:rsidR="00E333F6">
                            <w:t>2</w:t>
                          </w:r>
                          <w:r w:rsidR="00844F68">
                            <w:t>6</w:t>
                          </w:r>
                        </w:p>
                        <w:p w14:paraId="114A7CBB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5" w:name="LAN_Sagsnr"/>
                          <w:bookmarkStart w:id="16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5"/>
                          <w:r w:rsidR="00307E90">
                            <w:rPr>
                              <w:vanish/>
                            </w:rPr>
                            <w:t xml:space="preserve">.: </w:t>
                          </w:r>
                          <w:bookmarkStart w:id="17" w:name="FLD_Sagsnummer"/>
                          <w:bookmarkEnd w:id="17"/>
                        </w:p>
                        <w:p w14:paraId="719FCFD2" w14:textId="77777777" w:rsidR="00307E90" w:rsidRDefault="0001310D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8" w:name="LAN_Ref"/>
                          <w:bookmarkStart w:id="19" w:name="FLD_Reference_HIF"/>
                          <w:bookmarkEnd w:id="16"/>
                          <w:r>
                            <w:rPr>
                              <w:vanish/>
                            </w:rPr>
                            <w:t>Ref</w:t>
                          </w:r>
                          <w:bookmarkEnd w:id="18"/>
                          <w:r w:rsidR="00307E90">
                            <w:rPr>
                              <w:vanish/>
                            </w:rPr>
                            <w:t xml:space="preserve">: </w:t>
                          </w:r>
                          <w:bookmarkStart w:id="20" w:name="FLD_Reference"/>
                          <w:bookmarkEnd w:id="20"/>
                        </w:p>
                        <w:bookmarkEnd w:id="19"/>
                        <w:p w14:paraId="1AF4ACD8" w14:textId="77777777" w:rsidR="00307E90" w:rsidRPr="00C96CED" w:rsidRDefault="002F6A87" w:rsidP="00BF37E1">
                          <w:pPr>
                            <w:pStyle w:val="Template-Date"/>
                            <w:spacing w:line="260" w:lineRule="exact"/>
                          </w:pPr>
                          <w:r>
                            <w:drawing>
                              <wp:inline distT="0" distB="0" distL="0" distR="0" wp14:anchorId="5365D64B" wp14:editId="04DACFEB">
                                <wp:extent cx="352425" cy="152400"/>
                                <wp:effectExtent l="0" t="0" r="0" b="0"/>
                                <wp:docPr id="3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37979031" w14:textId="77777777" w:rsidR="00307E90" w:rsidRDefault="00307E90" w:rsidP="00BF37E1">
                          <w:pPr>
                            <w:pStyle w:val="Template-Date"/>
                            <w:spacing w:line="120" w:lineRule="exact"/>
                          </w:pPr>
                        </w:p>
                        <w:p w14:paraId="4C838AB5" w14:textId="77777777" w:rsidR="00307E90" w:rsidRPr="00641B24" w:rsidRDefault="0001310D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1" w:name="LAN_Page"/>
                          <w:r>
                            <w:t>Side</w:t>
                          </w:r>
                          <w:bookmarkEnd w:id="21"/>
                          <w:r w:rsidR="00307E90"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 w:rsidR="00307E90"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8A65F3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781942D" id="Text Box 4" o:spid="_x0000_s1032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" filled="f" stroked="f">
              <v:textbox inset="0,0,0,0">
                <w:txbxContent>
                  <w:p w14:paraId="4915E111" w14:textId="77777777" w:rsidR="00307E90" w:rsidRDefault="001D5D3B" w:rsidP="003F33BA">
                    <w:pPr>
                      <w:pStyle w:val="Template-Afdeling"/>
                    </w:pPr>
                    <w:bookmarkStart w:id="31" w:name="USR_Name_HIF"/>
                    <w:r>
                      <w:t>Anja Sandholt</w:t>
                    </w:r>
                    <w:r w:rsidR="00627BF8">
                      <w:t xml:space="preserve"> Hald</w:t>
                    </w:r>
                  </w:p>
                  <w:bookmarkEnd w:id="31"/>
                  <w:p w14:paraId="67681FB7" w14:textId="77777777" w:rsidR="00307E90" w:rsidRDefault="00307E90" w:rsidP="00307E90">
                    <w:pPr>
                      <w:pStyle w:val="Template"/>
                    </w:pPr>
                  </w:p>
                  <w:p w14:paraId="2095A7D1" w14:textId="77777777" w:rsidR="00AC6376" w:rsidRDefault="00AC6376" w:rsidP="00307E90">
                    <w:pPr>
                      <w:pStyle w:val="Template"/>
                    </w:pPr>
                    <w:bookmarkStart w:id="32" w:name="USR_Title"/>
                    <w:r>
                      <w:t>Rådgiver</w:t>
                    </w:r>
                    <w:bookmarkStart w:id="33" w:name="USR_Title_HIF"/>
                    <w:bookmarkEnd w:id="32"/>
                  </w:p>
                  <w:bookmarkEnd w:id="33"/>
                  <w:p w14:paraId="2853CBD4" w14:textId="77777777" w:rsidR="00AC6376" w:rsidRDefault="00AC6376" w:rsidP="00307E90">
                    <w:pPr>
                      <w:pStyle w:val="Template"/>
                    </w:pPr>
                  </w:p>
                  <w:p w14:paraId="31BF41C2" w14:textId="3AD77437" w:rsidR="00307E90" w:rsidRPr="00307E90" w:rsidRDefault="0001310D" w:rsidP="00307E90">
                    <w:pPr>
                      <w:pStyle w:val="Template"/>
                    </w:pPr>
                    <w:bookmarkStart w:id="34" w:name="LAN_Date"/>
                    <w:r w:rsidRPr="001A7589">
                      <w:t>Dato</w:t>
                    </w:r>
                    <w:bookmarkEnd w:id="34"/>
                    <w:r w:rsidR="00BC6E27" w:rsidRPr="001A7589">
                      <w:t xml:space="preserve">: </w:t>
                    </w:r>
                    <w:r w:rsidR="0091756A">
                      <w:t>2</w:t>
                    </w:r>
                    <w:r w:rsidR="00807D4D">
                      <w:t>4</w:t>
                    </w:r>
                    <w:r w:rsidR="00E65417" w:rsidRPr="001A7589">
                      <w:t xml:space="preserve">. </w:t>
                    </w:r>
                    <w:r w:rsidR="00807D4D">
                      <w:t xml:space="preserve">marts </w:t>
                    </w:r>
                    <w:r w:rsidR="00E65417" w:rsidRPr="001A7589">
                      <w:t>20</w:t>
                    </w:r>
                    <w:r w:rsidR="00E333F6">
                      <w:t>2</w:t>
                    </w:r>
                    <w:r w:rsidR="00844F68">
                      <w:t>6</w:t>
                    </w:r>
                  </w:p>
                  <w:p w14:paraId="114A7CBB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5" w:name="LAN_Sagsnr"/>
                    <w:bookmarkStart w:id="36" w:name="FLD_Sagsnummer_HIF"/>
                    <w:r>
                      <w:rPr>
                        <w:vanish/>
                      </w:rPr>
                      <w:t>Sags nr</w:t>
                    </w:r>
                    <w:bookmarkEnd w:id="35"/>
                    <w:r w:rsidR="00307E90">
                      <w:rPr>
                        <w:vanish/>
                      </w:rPr>
                      <w:t xml:space="preserve">.: </w:t>
                    </w:r>
                    <w:bookmarkStart w:id="37" w:name="FLD_Sagsnummer"/>
                    <w:bookmarkEnd w:id="37"/>
                  </w:p>
                  <w:p w14:paraId="719FCFD2" w14:textId="77777777" w:rsidR="00307E90" w:rsidRDefault="0001310D" w:rsidP="00307E90">
                    <w:pPr>
                      <w:pStyle w:val="Template"/>
                      <w:rPr>
                        <w:vanish/>
                      </w:rPr>
                    </w:pPr>
                    <w:bookmarkStart w:id="38" w:name="LAN_Ref"/>
                    <w:bookmarkStart w:id="39" w:name="FLD_Reference_HIF"/>
                    <w:bookmarkEnd w:id="36"/>
                    <w:r>
                      <w:rPr>
                        <w:vanish/>
                      </w:rPr>
                      <w:t>Ref</w:t>
                    </w:r>
                    <w:bookmarkEnd w:id="38"/>
                    <w:r w:rsidR="00307E90">
                      <w:rPr>
                        <w:vanish/>
                      </w:rPr>
                      <w:t xml:space="preserve">: </w:t>
                    </w:r>
                    <w:bookmarkStart w:id="40" w:name="FLD_Reference"/>
                    <w:bookmarkEnd w:id="40"/>
                  </w:p>
                  <w:bookmarkEnd w:id="39"/>
                  <w:p w14:paraId="1AF4ACD8" w14:textId="77777777" w:rsidR="00307E90" w:rsidRPr="00C96CED" w:rsidRDefault="002F6A87" w:rsidP="00BF37E1">
                    <w:pPr>
                      <w:pStyle w:val="Template-Date"/>
                      <w:spacing w:line="260" w:lineRule="exact"/>
                    </w:pPr>
                    <w:r>
                      <w:drawing>
                        <wp:inline distT="0" distB="0" distL="0" distR="0" wp14:anchorId="5365D64B" wp14:editId="04DACFEB">
                          <wp:extent cx="352425" cy="152400"/>
                          <wp:effectExtent l="0" t="0" r="0" b="0"/>
                          <wp:docPr id="3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37979031" w14:textId="77777777" w:rsidR="00307E90" w:rsidRDefault="00307E90" w:rsidP="00BF37E1">
                    <w:pPr>
                      <w:pStyle w:val="Template-Date"/>
                      <w:spacing w:line="120" w:lineRule="exact"/>
                    </w:pPr>
                  </w:p>
                  <w:p w14:paraId="4C838AB5" w14:textId="77777777" w:rsidR="00307E90" w:rsidRPr="00641B24" w:rsidRDefault="0001310D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1" w:name="LAN_Page"/>
                    <w:r>
                      <w:t>Side</w:t>
                    </w:r>
                    <w:bookmarkEnd w:id="41"/>
                    <w:r w:rsidR="00307E90"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 w:rsidR="00307E90"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 w:rsidR="00307E90"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8A65F3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CA50D93C"/>
    <w:lvl w:ilvl="0">
      <w:start w:val="1"/>
      <w:numFmt w:val="bullet"/>
      <w:pStyle w:val="Opstilling-punktteg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E4488F"/>
    <w:multiLevelType w:val="hybridMultilevel"/>
    <w:tmpl w:val="B1C0C846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27459F4"/>
    <w:multiLevelType w:val="hybridMultilevel"/>
    <w:tmpl w:val="5024C4C8"/>
    <w:lvl w:ilvl="0" w:tplc="0406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1" w15:restartNumberingAfterBreak="0">
    <w:nsid w:val="06B50001"/>
    <w:multiLevelType w:val="hybridMultilevel"/>
    <w:tmpl w:val="9884A1B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88D27B9"/>
    <w:multiLevelType w:val="hybridMultilevel"/>
    <w:tmpl w:val="3BE06A8A"/>
    <w:lvl w:ilvl="0" w:tplc="04060017">
      <w:start w:val="1"/>
      <w:numFmt w:val="lowerLetter"/>
      <w:lvlText w:val="%1)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A8370B3"/>
    <w:multiLevelType w:val="hybridMultilevel"/>
    <w:tmpl w:val="B640522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1145DF3"/>
    <w:multiLevelType w:val="hybridMultilevel"/>
    <w:tmpl w:val="9630276A"/>
    <w:lvl w:ilvl="0" w:tplc="516C0072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 w15:restartNumberingAfterBreak="0">
    <w:nsid w:val="20A80F75"/>
    <w:multiLevelType w:val="multilevel"/>
    <w:tmpl w:val="6B7270F0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Calibri" w:hAnsi="Calibri" w:hint="default"/>
        <w:b/>
        <w:i w:val="0"/>
        <w:color w:val="auto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7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8" w15:restartNumberingAfterBreak="0">
    <w:nsid w:val="2B7443D0"/>
    <w:multiLevelType w:val="hybridMultilevel"/>
    <w:tmpl w:val="78165B2A"/>
    <w:lvl w:ilvl="0" w:tplc="04060017">
      <w:start w:val="1"/>
      <w:numFmt w:val="lowerLetter"/>
      <w:lvlText w:val="%1)"/>
      <w:lvlJc w:val="left"/>
      <w:pPr>
        <w:ind w:left="1110" w:hanging="360"/>
      </w:pPr>
    </w:lvl>
    <w:lvl w:ilvl="1" w:tplc="04060019" w:tentative="1">
      <w:start w:val="1"/>
      <w:numFmt w:val="lowerLetter"/>
      <w:lvlText w:val="%2."/>
      <w:lvlJc w:val="left"/>
      <w:pPr>
        <w:ind w:left="1830" w:hanging="360"/>
      </w:pPr>
    </w:lvl>
    <w:lvl w:ilvl="2" w:tplc="0406001B" w:tentative="1">
      <w:start w:val="1"/>
      <w:numFmt w:val="lowerRoman"/>
      <w:lvlText w:val="%3."/>
      <w:lvlJc w:val="right"/>
      <w:pPr>
        <w:ind w:left="2550" w:hanging="180"/>
      </w:pPr>
    </w:lvl>
    <w:lvl w:ilvl="3" w:tplc="0406000F" w:tentative="1">
      <w:start w:val="1"/>
      <w:numFmt w:val="decimal"/>
      <w:lvlText w:val="%4."/>
      <w:lvlJc w:val="left"/>
      <w:pPr>
        <w:ind w:left="3270" w:hanging="360"/>
      </w:pPr>
    </w:lvl>
    <w:lvl w:ilvl="4" w:tplc="04060019" w:tentative="1">
      <w:start w:val="1"/>
      <w:numFmt w:val="lowerLetter"/>
      <w:lvlText w:val="%5."/>
      <w:lvlJc w:val="left"/>
      <w:pPr>
        <w:ind w:left="3990" w:hanging="360"/>
      </w:pPr>
    </w:lvl>
    <w:lvl w:ilvl="5" w:tplc="0406001B" w:tentative="1">
      <w:start w:val="1"/>
      <w:numFmt w:val="lowerRoman"/>
      <w:lvlText w:val="%6."/>
      <w:lvlJc w:val="right"/>
      <w:pPr>
        <w:ind w:left="4710" w:hanging="180"/>
      </w:pPr>
    </w:lvl>
    <w:lvl w:ilvl="6" w:tplc="0406000F" w:tentative="1">
      <w:start w:val="1"/>
      <w:numFmt w:val="decimal"/>
      <w:lvlText w:val="%7."/>
      <w:lvlJc w:val="left"/>
      <w:pPr>
        <w:ind w:left="5430" w:hanging="360"/>
      </w:pPr>
    </w:lvl>
    <w:lvl w:ilvl="7" w:tplc="04060019" w:tentative="1">
      <w:start w:val="1"/>
      <w:numFmt w:val="lowerLetter"/>
      <w:lvlText w:val="%8."/>
      <w:lvlJc w:val="left"/>
      <w:pPr>
        <w:ind w:left="6150" w:hanging="360"/>
      </w:pPr>
    </w:lvl>
    <w:lvl w:ilvl="8" w:tplc="0406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9" w15:restartNumberingAfterBreak="0">
    <w:nsid w:val="2BED6E3A"/>
    <w:multiLevelType w:val="hybridMultilevel"/>
    <w:tmpl w:val="F08E173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0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1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2" w15:restartNumberingAfterBreak="0">
    <w:nsid w:val="38E1528A"/>
    <w:multiLevelType w:val="hybridMultilevel"/>
    <w:tmpl w:val="6A76B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3" w15:restartNumberingAfterBreak="0">
    <w:nsid w:val="3A7B5062"/>
    <w:multiLevelType w:val="hybridMultilevel"/>
    <w:tmpl w:val="EDBCD1F8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4" w15:restartNumberingAfterBreak="0">
    <w:nsid w:val="42F60A40"/>
    <w:multiLevelType w:val="hybridMultilevel"/>
    <w:tmpl w:val="A1C6A878"/>
    <w:lvl w:ilvl="0" w:tplc="739A4AE0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  <w:color w:val="auto"/>
      </w:rPr>
    </w:lvl>
    <w:lvl w:ilvl="1" w:tplc="04060003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25" w15:restartNumberingAfterBreak="0">
    <w:nsid w:val="4A724C54"/>
    <w:multiLevelType w:val="hybridMultilevel"/>
    <w:tmpl w:val="05641ABE"/>
    <w:lvl w:ilvl="0" w:tplc="04060017">
      <w:start w:val="1"/>
      <w:numFmt w:val="lowerLetter"/>
      <w:lvlText w:val="%1)"/>
      <w:lvlJc w:val="left"/>
      <w:pPr>
        <w:ind w:left="1145" w:hanging="360"/>
      </w:pPr>
    </w:lvl>
    <w:lvl w:ilvl="1" w:tplc="04060019" w:tentative="1">
      <w:start w:val="1"/>
      <w:numFmt w:val="lowerLetter"/>
      <w:lvlText w:val="%2."/>
      <w:lvlJc w:val="left"/>
      <w:pPr>
        <w:ind w:left="1865" w:hanging="360"/>
      </w:pPr>
    </w:lvl>
    <w:lvl w:ilvl="2" w:tplc="0406001B" w:tentative="1">
      <w:start w:val="1"/>
      <w:numFmt w:val="lowerRoman"/>
      <w:lvlText w:val="%3."/>
      <w:lvlJc w:val="right"/>
      <w:pPr>
        <w:ind w:left="2585" w:hanging="180"/>
      </w:pPr>
    </w:lvl>
    <w:lvl w:ilvl="3" w:tplc="0406000F" w:tentative="1">
      <w:start w:val="1"/>
      <w:numFmt w:val="decimal"/>
      <w:lvlText w:val="%4."/>
      <w:lvlJc w:val="left"/>
      <w:pPr>
        <w:ind w:left="3305" w:hanging="360"/>
      </w:pPr>
    </w:lvl>
    <w:lvl w:ilvl="4" w:tplc="04060019" w:tentative="1">
      <w:start w:val="1"/>
      <w:numFmt w:val="lowerLetter"/>
      <w:lvlText w:val="%5."/>
      <w:lvlJc w:val="left"/>
      <w:pPr>
        <w:ind w:left="4025" w:hanging="360"/>
      </w:pPr>
    </w:lvl>
    <w:lvl w:ilvl="5" w:tplc="0406001B" w:tentative="1">
      <w:start w:val="1"/>
      <w:numFmt w:val="lowerRoman"/>
      <w:lvlText w:val="%6."/>
      <w:lvlJc w:val="right"/>
      <w:pPr>
        <w:ind w:left="4745" w:hanging="180"/>
      </w:pPr>
    </w:lvl>
    <w:lvl w:ilvl="6" w:tplc="0406000F" w:tentative="1">
      <w:start w:val="1"/>
      <w:numFmt w:val="decimal"/>
      <w:lvlText w:val="%7."/>
      <w:lvlJc w:val="left"/>
      <w:pPr>
        <w:ind w:left="5465" w:hanging="360"/>
      </w:pPr>
    </w:lvl>
    <w:lvl w:ilvl="7" w:tplc="04060019" w:tentative="1">
      <w:start w:val="1"/>
      <w:numFmt w:val="lowerLetter"/>
      <w:lvlText w:val="%8."/>
      <w:lvlJc w:val="left"/>
      <w:pPr>
        <w:ind w:left="6185" w:hanging="360"/>
      </w:pPr>
    </w:lvl>
    <w:lvl w:ilvl="8" w:tplc="0406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26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7" w15:restartNumberingAfterBreak="0">
    <w:nsid w:val="4B3455A1"/>
    <w:multiLevelType w:val="hybridMultilevel"/>
    <w:tmpl w:val="B3BA804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D1442E"/>
    <w:multiLevelType w:val="hybridMultilevel"/>
    <w:tmpl w:val="DC321AB8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655E32"/>
    <w:multiLevelType w:val="hybridMultilevel"/>
    <w:tmpl w:val="157EEAA6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0509A7"/>
    <w:multiLevelType w:val="hybridMultilevel"/>
    <w:tmpl w:val="F67A6C4C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1" w15:restartNumberingAfterBreak="0">
    <w:nsid w:val="63980DC9"/>
    <w:multiLevelType w:val="hybridMultilevel"/>
    <w:tmpl w:val="2E5A78B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33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34" w15:restartNumberingAfterBreak="0">
    <w:nsid w:val="742455EA"/>
    <w:multiLevelType w:val="hybridMultilevel"/>
    <w:tmpl w:val="92B6BD16"/>
    <w:lvl w:ilvl="0" w:tplc="0406000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35" w15:restartNumberingAfterBreak="0">
    <w:nsid w:val="77CA5AD3"/>
    <w:multiLevelType w:val="hybridMultilevel"/>
    <w:tmpl w:val="4264664E"/>
    <w:lvl w:ilvl="0" w:tplc="0406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36" w15:restartNumberingAfterBreak="0">
    <w:nsid w:val="79227079"/>
    <w:multiLevelType w:val="hybridMultilevel"/>
    <w:tmpl w:val="4140A7E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EB1310C"/>
    <w:multiLevelType w:val="hybridMultilevel"/>
    <w:tmpl w:val="E1865488"/>
    <w:lvl w:ilvl="0" w:tplc="71043FA4">
      <w:start w:val="1"/>
      <w:numFmt w:val="lowerLetter"/>
      <w:lvlText w:val="%1)"/>
      <w:lvlJc w:val="left"/>
      <w:pPr>
        <w:ind w:left="75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70" w:hanging="360"/>
      </w:pPr>
    </w:lvl>
    <w:lvl w:ilvl="2" w:tplc="0406001B" w:tentative="1">
      <w:start w:val="1"/>
      <w:numFmt w:val="lowerRoman"/>
      <w:lvlText w:val="%3."/>
      <w:lvlJc w:val="right"/>
      <w:pPr>
        <w:ind w:left="2190" w:hanging="180"/>
      </w:pPr>
    </w:lvl>
    <w:lvl w:ilvl="3" w:tplc="0406000F" w:tentative="1">
      <w:start w:val="1"/>
      <w:numFmt w:val="decimal"/>
      <w:lvlText w:val="%4."/>
      <w:lvlJc w:val="left"/>
      <w:pPr>
        <w:ind w:left="2910" w:hanging="360"/>
      </w:pPr>
    </w:lvl>
    <w:lvl w:ilvl="4" w:tplc="04060019" w:tentative="1">
      <w:start w:val="1"/>
      <w:numFmt w:val="lowerLetter"/>
      <w:lvlText w:val="%5."/>
      <w:lvlJc w:val="left"/>
      <w:pPr>
        <w:ind w:left="3630" w:hanging="360"/>
      </w:pPr>
    </w:lvl>
    <w:lvl w:ilvl="5" w:tplc="0406001B" w:tentative="1">
      <w:start w:val="1"/>
      <w:numFmt w:val="lowerRoman"/>
      <w:lvlText w:val="%6."/>
      <w:lvlJc w:val="right"/>
      <w:pPr>
        <w:ind w:left="4350" w:hanging="180"/>
      </w:pPr>
    </w:lvl>
    <w:lvl w:ilvl="6" w:tplc="0406000F" w:tentative="1">
      <w:start w:val="1"/>
      <w:numFmt w:val="decimal"/>
      <w:lvlText w:val="%7."/>
      <w:lvlJc w:val="left"/>
      <w:pPr>
        <w:ind w:left="5070" w:hanging="360"/>
      </w:pPr>
    </w:lvl>
    <w:lvl w:ilvl="7" w:tplc="04060019" w:tentative="1">
      <w:start w:val="1"/>
      <w:numFmt w:val="lowerLetter"/>
      <w:lvlText w:val="%8."/>
      <w:lvlJc w:val="left"/>
      <w:pPr>
        <w:ind w:left="5790" w:hanging="360"/>
      </w:pPr>
    </w:lvl>
    <w:lvl w:ilvl="8" w:tplc="0406001B" w:tentative="1">
      <w:start w:val="1"/>
      <w:numFmt w:val="lowerRoman"/>
      <w:lvlText w:val="%9."/>
      <w:lvlJc w:val="right"/>
      <w:pPr>
        <w:ind w:left="6510" w:hanging="180"/>
      </w:pPr>
    </w:lvl>
  </w:abstractNum>
  <w:num w:numId="1" w16cid:durableId="1659336147">
    <w:abstractNumId w:val="16"/>
  </w:num>
  <w:num w:numId="2" w16cid:durableId="1317761024">
    <w:abstractNumId w:val="26"/>
  </w:num>
  <w:num w:numId="3" w16cid:durableId="1071196573">
    <w:abstractNumId w:val="15"/>
  </w:num>
  <w:num w:numId="4" w16cid:durableId="231888341">
    <w:abstractNumId w:val="21"/>
  </w:num>
  <w:num w:numId="5" w16cid:durableId="1643656785">
    <w:abstractNumId w:val="17"/>
  </w:num>
  <w:num w:numId="6" w16cid:durableId="2138183388">
    <w:abstractNumId w:val="7"/>
  </w:num>
  <w:num w:numId="7" w16cid:durableId="1660961628">
    <w:abstractNumId w:val="6"/>
  </w:num>
  <w:num w:numId="8" w16cid:durableId="330913369">
    <w:abstractNumId w:val="5"/>
  </w:num>
  <w:num w:numId="9" w16cid:durableId="868028044">
    <w:abstractNumId w:val="4"/>
  </w:num>
  <w:num w:numId="10" w16cid:durableId="1781798512">
    <w:abstractNumId w:val="20"/>
  </w:num>
  <w:num w:numId="11" w16cid:durableId="1380861769">
    <w:abstractNumId w:val="3"/>
  </w:num>
  <w:num w:numId="12" w16cid:durableId="511726904">
    <w:abstractNumId w:val="2"/>
  </w:num>
  <w:num w:numId="13" w16cid:durableId="1173227985">
    <w:abstractNumId w:val="1"/>
  </w:num>
  <w:num w:numId="14" w16cid:durableId="2072579790">
    <w:abstractNumId w:val="0"/>
  </w:num>
  <w:num w:numId="15" w16cid:durableId="1865436125">
    <w:abstractNumId w:val="32"/>
  </w:num>
  <w:num w:numId="16" w16cid:durableId="1158887787">
    <w:abstractNumId w:val="33"/>
  </w:num>
  <w:num w:numId="17" w16cid:durableId="1614363525">
    <w:abstractNumId w:val="9"/>
  </w:num>
  <w:num w:numId="18" w16cid:durableId="1515222931">
    <w:abstractNumId w:val="13"/>
  </w:num>
  <w:num w:numId="19" w16cid:durableId="547961723">
    <w:abstractNumId w:val="11"/>
  </w:num>
  <w:num w:numId="20" w16cid:durableId="1825780389">
    <w:abstractNumId w:val="35"/>
  </w:num>
  <w:num w:numId="21" w16cid:durableId="1275019729">
    <w:abstractNumId w:val="37"/>
  </w:num>
  <w:num w:numId="22" w16cid:durableId="1549799357">
    <w:abstractNumId w:val="19"/>
  </w:num>
  <w:num w:numId="23" w16cid:durableId="536629633">
    <w:abstractNumId w:val="25"/>
  </w:num>
  <w:num w:numId="24" w16cid:durableId="1701323897">
    <w:abstractNumId w:val="18"/>
  </w:num>
  <w:num w:numId="25" w16cid:durableId="1392268544">
    <w:abstractNumId w:val="12"/>
  </w:num>
  <w:num w:numId="26" w16cid:durableId="445345603">
    <w:abstractNumId w:val="30"/>
  </w:num>
  <w:num w:numId="27" w16cid:durableId="1072503232">
    <w:abstractNumId w:val="10"/>
  </w:num>
  <w:num w:numId="28" w16cid:durableId="1423911855">
    <w:abstractNumId w:val="31"/>
  </w:num>
  <w:num w:numId="29" w16cid:durableId="403449718">
    <w:abstractNumId w:val="8"/>
  </w:num>
  <w:num w:numId="30" w16cid:durableId="1978800215">
    <w:abstractNumId w:val="34"/>
  </w:num>
  <w:num w:numId="31" w16cid:durableId="338822589">
    <w:abstractNumId w:val="28"/>
  </w:num>
  <w:num w:numId="32" w16cid:durableId="215167077">
    <w:abstractNumId w:val="22"/>
  </w:num>
  <w:num w:numId="33" w16cid:durableId="669913394">
    <w:abstractNumId w:val="36"/>
  </w:num>
  <w:num w:numId="34" w16cid:durableId="962542892">
    <w:abstractNumId w:val="23"/>
  </w:num>
  <w:num w:numId="35" w16cid:durableId="1295863858">
    <w:abstractNumId w:val="24"/>
  </w:num>
  <w:num w:numId="36" w16cid:durableId="1525482650">
    <w:abstractNumId w:val="27"/>
  </w:num>
  <w:num w:numId="37" w16cid:durableId="802388519">
    <w:abstractNumId w:val="14"/>
  </w:num>
  <w:num w:numId="38" w16cid:durableId="1878152478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3A4A"/>
    <w:rsid w:val="00000264"/>
    <w:rsid w:val="00000B35"/>
    <w:rsid w:val="00000BFD"/>
    <w:rsid w:val="00001438"/>
    <w:rsid w:val="00002DCB"/>
    <w:rsid w:val="0000328E"/>
    <w:rsid w:val="00003B6C"/>
    <w:rsid w:val="000041FA"/>
    <w:rsid w:val="00004AD4"/>
    <w:rsid w:val="0000503A"/>
    <w:rsid w:val="0000678A"/>
    <w:rsid w:val="00006E21"/>
    <w:rsid w:val="0001310D"/>
    <w:rsid w:val="00016665"/>
    <w:rsid w:val="000233EB"/>
    <w:rsid w:val="00031116"/>
    <w:rsid w:val="0003149C"/>
    <w:rsid w:val="00034A55"/>
    <w:rsid w:val="00036650"/>
    <w:rsid w:val="000409C8"/>
    <w:rsid w:val="00040B77"/>
    <w:rsid w:val="0004140B"/>
    <w:rsid w:val="00051A09"/>
    <w:rsid w:val="00052ED2"/>
    <w:rsid w:val="0006115C"/>
    <w:rsid w:val="00065902"/>
    <w:rsid w:val="00075251"/>
    <w:rsid w:val="00076DB3"/>
    <w:rsid w:val="000827B1"/>
    <w:rsid w:val="00087773"/>
    <w:rsid w:val="00094D54"/>
    <w:rsid w:val="00097433"/>
    <w:rsid w:val="000A19B8"/>
    <w:rsid w:val="000A53C4"/>
    <w:rsid w:val="000B1646"/>
    <w:rsid w:val="000D1B50"/>
    <w:rsid w:val="000D3882"/>
    <w:rsid w:val="000E11FD"/>
    <w:rsid w:val="000E26CD"/>
    <w:rsid w:val="000E519F"/>
    <w:rsid w:val="000F301D"/>
    <w:rsid w:val="000F31FD"/>
    <w:rsid w:val="000F7926"/>
    <w:rsid w:val="00110817"/>
    <w:rsid w:val="0011283F"/>
    <w:rsid w:val="00117366"/>
    <w:rsid w:val="00121578"/>
    <w:rsid w:val="00144D2D"/>
    <w:rsid w:val="00153477"/>
    <w:rsid w:val="00154F00"/>
    <w:rsid w:val="00163EFC"/>
    <w:rsid w:val="001739C1"/>
    <w:rsid w:val="00174751"/>
    <w:rsid w:val="00177704"/>
    <w:rsid w:val="00181456"/>
    <w:rsid w:val="0018593B"/>
    <w:rsid w:val="00187680"/>
    <w:rsid w:val="0019232A"/>
    <w:rsid w:val="00192812"/>
    <w:rsid w:val="00196745"/>
    <w:rsid w:val="001A7352"/>
    <w:rsid w:val="001A7589"/>
    <w:rsid w:val="001B2105"/>
    <w:rsid w:val="001B2A96"/>
    <w:rsid w:val="001B3BB4"/>
    <w:rsid w:val="001C027B"/>
    <w:rsid w:val="001D1259"/>
    <w:rsid w:val="001D549D"/>
    <w:rsid w:val="001D5D3B"/>
    <w:rsid w:val="001E138D"/>
    <w:rsid w:val="001F1C04"/>
    <w:rsid w:val="00205636"/>
    <w:rsid w:val="00205D4F"/>
    <w:rsid w:val="002137FC"/>
    <w:rsid w:val="0021434C"/>
    <w:rsid w:val="002171DE"/>
    <w:rsid w:val="00227E7F"/>
    <w:rsid w:val="00230A0A"/>
    <w:rsid w:val="00230A33"/>
    <w:rsid w:val="00234490"/>
    <w:rsid w:val="00244EEB"/>
    <w:rsid w:val="0024692F"/>
    <w:rsid w:val="0025114F"/>
    <w:rsid w:val="0026120C"/>
    <w:rsid w:val="002665CA"/>
    <w:rsid w:val="00267EE3"/>
    <w:rsid w:val="002700DA"/>
    <w:rsid w:val="00271603"/>
    <w:rsid w:val="00271D6C"/>
    <w:rsid w:val="00273919"/>
    <w:rsid w:val="002762CC"/>
    <w:rsid w:val="002822FE"/>
    <w:rsid w:val="00283F13"/>
    <w:rsid w:val="00286BC6"/>
    <w:rsid w:val="00294C5A"/>
    <w:rsid w:val="002A1C39"/>
    <w:rsid w:val="002A1EA8"/>
    <w:rsid w:val="002A4418"/>
    <w:rsid w:val="002B1765"/>
    <w:rsid w:val="002B23F4"/>
    <w:rsid w:val="002B7747"/>
    <w:rsid w:val="002C65C6"/>
    <w:rsid w:val="002E07F2"/>
    <w:rsid w:val="002E326D"/>
    <w:rsid w:val="002E6EB1"/>
    <w:rsid w:val="002F3CAB"/>
    <w:rsid w:val="002F6A87"/>
    <w:rsid w:val="00306894"/>
    <w:rsid w:val="00306C6E"/>
    <w:rsid w:val="00307472"/>
    <w:rsid w:val="0030757C"/>
    <w:rsid w:val="00307E90"/>
    <w:rsid w:val="003136F7"/>
    <w:rsid w:val="00315669"/>
    <w:rsid w:val="00317581"/>
    <w:rsid w:val="00333BC8"/>
    <w:rsid w:val="00335714"/>
    <w:rsid w:val="0034281B"/>
    <w:rsid w:val="0034283E"/>
    <w:rsid w:val="00345E85"/>
    <w:rsid w:val="003510F3"/>
    <w:rsid w:val="00353F2C"/>
    <w:rsid w:val="00356669"/>
    <w:rsid w:val="00365229"/>
    <w:rsid w:val="00376C29"/>
    <w:rsid w:val="00382366"/>
    <w:rsid w:val="00384F0A"/>
    <w:rsid w:val="00394ADB"/>
    <w:rsid w:val="00395BF2"/>
    <w:rsid w:val="003A022B"/>
    <w:rsid w:val="003B0624"/>
    <w:rsid w:val="003B4A1E"/>
    <w:rsid w:val="003B7BF5"/>
    <w:rsid w:val="003C22E5"/>
    <w:rsid w:val="003D52E8"/>
    <w:rsid w:val="003E6170"/>
    <w:rsid w:val="003F1D30"/>
    <w:rsid w:val="003F2192"/>
    <w:rsid w:val="003F289D"/>
    <w:rsid w:val="003F33BA"/>
    <w:rsid w:val="00414110"/>
    <w:rsid w:val="004143CC"/>
    <w:rsid w:val="00430307"/>
    <w:rsid w:val="00430F9C"/>
    <w:rsid w:val="00436C7A"/>
    <w:rsid w:val="00443D5B"/>
    <w:rsid w:val="00443F7C"/>
    <w:rsid w:val="00454C95"/>
    <w:rsid w:val="00456317"/>
    <w:rsid w:val="0047133F"/>
    <w:rsid w:val="0047316E"/>
    <w:rsid w:val="00474FF4"/>
    <w:rsid w:val="00475E09"/>
    <w:rsid w:val="00483670"/>
    <w:rsid w:val="0048777D"/>
    <w:rsid w:val="0049608B"/>
    <w:rsid w:val="004A24AE"/>
    <w:rsid w:val="004A66E6"/>
    <w:rsid w:val="004A76B0"/>
    <w:rsid w:val="004B06E9"/>
    <w:rsid w:val="004B225D"/>
    <w:rsid w:val="004B5DCB"/>
    <w:rsid w:val="004C208C"/>
    <w:rsid w:val="004C3935"/>
    <w:rsid w:val="004D0F87"/>
    <w:rsid w:val="004D1126"/>
    <w:rsid w:val="004F2F4A"/>
    <w:rsid w:val="004F4341"/>
    <w:rsid w:val="004F7B82"/>
    <w:rsid w:val="00504494"/>
    <w:rsid w:val="0050605B"/>
    <w:rsid w:val="00507AF4"/>
    <w:rsid w:val="00523163"/>
    <w:rsid w:val="00524DD1"/>
    <w:rsid w:val="0053180A"/>
    <w:rsid w:val="005367B9"/>
    <w:rsid w:val="00541C16"/>
    <w:rsid w:val="00544071"/>
    <w:rsid w:val="00547ACA"/>
    <w:rsid w:val="00550169"/>
    <w:rsid w:val="00551CE9"/>
    <w:rsid w:val="00552FB1"/>
    <w:rsid w:val="00554EE2"/>
    <w:rsid w:val="005555F7"/>
    <w:rsid w:val="00567428"/>
    <w:rsid w:val="005766FA"/>
    <w:rsid w:val="005802EE"/>
    <w:rsid w:val="00583050"/>
    <w:rsid w:val="00583EAB"/>
    <w:rsid w:val="00585BE9"/>
    <w:rsid w:val="0059679D"/>
    <w:rsid w:val="005A38BC"/>
    <w:rsid w:val="005A5218"/>
    <w:rsid w:val="005B001F"/>
    <w:rsid w:val="005C6CEF"/>
    <w:rsid w:val="005D09F9"/>
    <w:rsid w:val="005D3C7F"/>
    <w:rsid w:val="005D535C"/>
    <w:rsid w:val="005E445C"/>
    <w:rsid w:val="005E6CB9"/>
    <w:rsid w:val="005F55D0"/>
    <w:rsid w:val="0061277E"/>
    <w:rsid w:val="00615199"/>
    <w:rsid w:val="0061528B"/>
    <w:rsid w:val="006174EB"/>
    <w:rsid w:val="00620168"/>
    <w:rsid w:val="006228F7"/>
    <w:rsid w:val="006257A9"/>
    <w:rsid w:val="0062682D"/>
    <w:rsid w:val="00626D65"/>
    <w:rsid w:val="00627BF8"/>
    <w:rsid w:val="00641B24"/>
    <w:rsid w:val="00642182"/>
    <w:rsid w:val="00644058"/>
    <w:rsid w:val="00644D35"/>
    <w:rsid w:val="00645634"/>
    <w:rsid w:val="006474AE"/>
    <w:rsid w:val="0065394A"/>
    <w:rsid w:val="00655206"/>
    <w:rsid w:val="00660312"/>
    <w:rsid w:val="00665CEC"/>
    <w:rsid w:val="00676983"/>
    <w:rsid w:val="00683F2B"/>
    <w:rsid w:val="0068530C"/>
    <w:rsid w:val="006910EE"/>
    <w:rsid w:val="00694D3E"/>
    <w:rsid w:val="00694DA3"/>
    <w:rsid w:val="00695E01"/>
    <w:rsid w:val="00697D1C"/>
    <w:rsid w:val="006B169F"/>
    <w:rsid w:val="006B3761"/>
    <w:rsid w:val="006C0297"/>
    <w:rsid w:val="006C3205"/>
    <w:rsid w:val="006C3A1B"/>
    <w:rsid w:val="006C725C"/>
    <w:rsid w:val="006E2A21"/>
    <w:rsid w:val="006E3A74"/>
    <w:rsid w:val="006F3C30"/>
    <w:rsid w:val="006F7105"/>
    <w:rsid w:val="0070375A"/>
    <w:rsid w:val="007121BD"/>
    <w:rsid w:val="00726300"/>
    <w:rsid w:val="00731229"/>
    <w:rsid w:val="00736658"/>
    <w:rsid w:val="00743E9E"/>
    <w:rsid w:val="00744F27"/>
    <w:rsid w:val="00747727"/>
    <w:rsid w:val="00756E22"/>
    <w:rsid w:val="00757BDC"/>
    <w:rsid w:val="007654D9"/>
    <w:rsid w:val="00772EAE"/>
    <w:rsid w:val="00774613"/>
    <w:rsid w:val="00782392"/>
    <w:rsid w:val="00785782"/>
    <w:rsid w:val="0079092D"/>
    <w:rsid w:val="00795523"/>
    <w:rsid w:val="007955B4"/>
    <w:rsid w:val="007A02F9"/>
    <w:rsid w:val="007A737C"/>
    <w:rsid w:val="007B1F53"/>
    <w:rsid w:val="007B40D6"/>
    <w:rsid w:val="007B61B3"/>
    <w:rsid w:val="007B729A"/>
    <w:rsid w:val="007C200E"/>
    <w:rsid w:val="007C4162"/>
    <w:rsid w:val="007C496B"/>
    <w:rsid w:val="007D7121"/>
    <w:rsid w:val="007D7433"/>
    <w:rsid w:val="007E062D"/>
    <w:rsid w:val="007E2DF3"/>
    <w:rsid w:val="007E5C46"/>
    <w:rsid w:val="007E7933"/>
    <w:rsid w:val="007F578B"/>
    <w:rsid w:val="007F7194"/>
    <w:rsid w:val="007F741C"/>
    <w:rsid w:val="00803068"/>
    <w:rsid w:val="008068BE"/>
    <w:rsid w:val="00807D4D"/>
    <w:rsid w:val="008122D5"/>
    <w:rsid w:val="008230C4"/>
    <w:rsid w:val="0082463F"/>
    <w:rsid w:val="00824C23"/>
    <w:rsid w:val="00834110"/>
    <w:rsid w:val="008355B8"/>
    <w:rsid w:val="00842B54"/>
    <w:rsid w:val="00844F68"/>
    <w:rsid w:val="008558E5"/>
    <w:rsid w:val="00863559"/>
    <w:rsid w:val="00866AAC"/>
    <w:rsid w:val="00871281"/>
    <w:rsid w:val="0087322B"/>
    <w:rsid w:val="00873AC5"/>
    <w:rsid w:val="00876611"/>
    <w:rsid w:val="00880EAE"/>
    <w:rsid w:val="00881CAF"/>
    <w:rsid w:val="008911D6"/>
    <w:rsid w:val="00896541"/>
    <w:rsid w:val="008A28B2"/>
    <w:rsid w:val="008A65F3"/>
    <w:rsid w:val="008B0816"/>
    <w:rsid w:val="008B14BE"/>
    <w:rsid w:val="008B1960"/>
    <w:rsid w:val="008C171C"/>
    <w:rsid w:val="008C367F"/>
    <w:rsid w:val="008C4127"/>
    <w:rsid w:val="008F64C7"/>
    <w:rsid w:val="008F7C73"/>
    <w:rsid w:val="00901304"/>
    <w:rsid w:val="0091147E"/>
    <w:rsid w:val="0091756A"/>
    <w:rsid w:val="009300C0"/>
    <w:rsid w:val="00930362"/>
    <w:rsid w:val="00930E78"/>
    <w:rsid w:val="009352B1"/>
    <w:rsid w:val="00936BF0"/>
    <w:rsid w:val="00940637"/>
    <w:rsid w:val="00941A27"/>
    <w:rsid w:val="00944E9F"/>
    <w:rsid w:val="00961B44"/>
    <w:rsid w:val="00980768"/>
    <w:rsid w:val="00984F0F"/>
    <w:rsid w:val="009963DB"/>
    <w:rsid w:val="009A0EC4"/>
    <w:rsid w:val="009A1991"/>
    <w:rsid w:val="009B0480"/>
    <w:rsid w:val="009B732C"/>
    <w:rsid w:val="009C107E"/>
    <w:rsid w:val="009C2134"/>
    <w:rsid w:val="009C21B4"/>
    <w:rsid w:val="009C3A4A"/>
    <w:rsid w:val="009D15A7"/>
    <w:rsid w:val="009D3C92"/>
    <w:rsid w:val="009E58A0"/>
    <w:rsid w:val="009E70B7"/>
    <w:rsid w:val="009E7AF4"/>
    <w:rsid w:val="009E7E46"/>
    <w:rsid w:val="009F3DAE"/>
    <w:rsid w:val="009F4F49"/>
    <w:rsid w:val="00A028ED"/>
    <w:rsid w:val="00A11327"/>
    <w:rsid w:val="00A13E6A"/>
    <w:rsid w:val="00A16F8C"/>
    <w:rsid w:val="00A23A29"/>
    <w:rsid w:val="00A23D75"/>
    <w:rsid w:val="00A23E0D"/>
    <w:rsid w:val="00A26D40"/>
    <w:rsid w:val="00A32765"/>
    <w:rsid w:val="00A4137F"/>
    <w:rsid w:val="00A426FF"/>
    <w:rsid w:val="00A53810"/>
    <w:rsid w:val="00A573E2"/>
    <w:rsid w:val="00A701A5"/>
    <w:rsid w:val="00A80948"/>
    <w:rsid w:val="00A82BA9"/>
    <w:rsid w:val="00A91CB9"/>
    <w:rsid w:val="00A9716F"/>
    <w:rsid w:val="00AA03F8"/>
    <w:rsid w:val="00AA0EF9"/>
    <w:rsid w:val="00AB2E5C"/>
    <w:rsid w:val="00AB332B"/>
    <w:rsid w:val="00AB4E1D"/>
    <w:rsid w:val="00AB7EA6"/>
    <w:rsid w:val="00AC6376"/>
    <w:rsid w:val="00AD17F9"/>
    <w:rsid w:val="00AD30C4"/>
    <w:rsid w:val="00AD323C"/>
    <w:rsid w:val="00AF0BD2"/>
    <w:rsid w:val="00AF2199"/>
    <w:rsid w:val="00B00543"/>
    <w:rsid w:val="00B03F98"/>
    <w:rsid w:val="00B07041"/>
    <w:rsid w:val="00B12507"/>
    <w:rsid w:val="00B15221"/>
    <w:rsid w:val="00B175E9"/>
    <w:rsid w:val="00B2394F"/>
    <w:rsid w:val="00B33B1F"/>
    <w:rsid w:val="00B36C68"/>
    <w:rsid w:val="00B43592"/>
    <w:rsid w:val="00B45E46"/>
    <w:rsid w:val="00B47C60"/>
    <w:rsid w:val="00B52F16"/>
    <w:rsid w:val="00B53C04"/>
    <w:rsid w:val="00B57EEB"/>
    <w:rsid w:val="00B64A19"/>
    <w:rsid w:val="00B67E0C"/>
    <w:rsid w:val="00B705E6"/>
    <w:rsid w:val="00B76B70"/>
    <w:rsid w:val="00B83D7C"/>
    <w:rsid w:val="00B87E8D"/>
    <w:rsid w:val="00B94310"/>
    <w:rsid w:val="00B94B15"/>
    <w:rsid w:val="00B95AC0"/>
    <w:rsid w:val="00BA0046"/>
    <w:rsid w:val="00BA1340"/>
    <w:rsid w:val="00BA49BD"/>
    <w:rsid w:val="00BA4B55"/>
    <w:rsid w:val="00BA5328"/>
    <w:rsid w:val="00BA56DF"/>
    <w:rsid w:val="00BA591D"/>
    <w:rsid w:val="00BA6EC1"/>
    <w:rsid w:val="00BA6ED7"/>
    <w:rsid w:val="00BB16F5"/>
    <w:rsid w:val="00BB70F5"/>
    <w:rsid w:val="00BC6E27"/>
    <w:rsid w:val="00BE7F01"/>
    <w:rsid w:val="00BE7FBE"/>
    <w:rsid w:val="00BF37E1"/>
    <w:rsid w:val="00BF3805"/>
    <w:rsid w:val="00C01193"/>
    <w:rsid w:val="00C014CC"/>
    <w:rsid w:val="00C01EFA"/>
    <w:rsid w:val="00C0721C"/>
    <w:rsid w:val="00C12268"/>
    <w:rsid w:val="00C22C7A"/>
    <w:rsid w:val="00C4041B"/>
    <w:rsid w:val="00C43E6F"/>
    <w:rsid w:val="00C501DB"/>
    <w:rsid w:val="00C51F44"/>
    <w:rsid w:val="00C522B8"/>
    <w:rsid w:val="00C62763"/>
    <w:rsid w:val="00C64F00"/>
    <w:rsid w:val="00C762F9"/>
    <w:rsid w:val="00C8126C"/>
    <w:rsid w:val="00C821D2"/>
    <w:rsid w:val="00C82A08"/>
    <w:rsid w:val="00C86026"/>
    <w:rsid w:val="00C95A3A"/>
    <w:rsid w:val="00C96CED"/>
    <w:rsid w:val="00CB1235"/>
    <w:rsid w:val="00CB2ECE"/>
    <w:rsid w:val="00CB4B82"/>
    <w:rsid w:val="00CB6EA8"/>
    <w:rsid w:val="00CC0DF6"/>
    <w:rsid w:val="00CC3E16"/>
    <w:rsid w:val="00CC7067"/>
    <w:rsid w:val="00CD4872"/>
    <w:rsid w:val="00CE1421"/>
    <w:rsid w:val="00CE26D4"/>
    <w:rsid w:val="00CE4164"/>
    <w:rsid w:val="00CF161C"/>
    <w:rsid w:val="00CF21E5"/>
    <w:rsid w:val="00D0158B"/>
    <w:rsid w:val="00D107EC"/>
    <w:rsid w:val="00D21E79"/>
    <w:rsid w:val="00D2389C"/>
    <w:rsid w:val="00D25789"/>
    <w:rsid w:val="00D2629B"/>
    <w:rsid w:val="00D2662B"/>
    <w:rsid w:val="00D2685B"/>
    <w:rsid w:val="00D461D8"/>
    <w:rsid w:val="00D5114E"/>
    <w:rsid w:val="00D5571A"/>
    <w:rsid w:val="00D64ACD"/>
    <w:rsid w:val="00D66F7E"/>
    <w:rsid w:val="00D67648"/>
    <w:rsid w:val="00D70FDC"/>
    <w:rsid w:val="00D8000E"/>
    <w:rsid w:val="00D80030"/>
    <w:rsid w:val="00D80B98"/>
    <w:rsid w:val="00D82FA8"/>
    <w:rsid w:val="00D87C08"/>
    <w:rsid w:val="00D97F30"/>
    <w:rsid w:val="00DA27B2"/>
    <w:rsid w:val="00DA419E"/>
    <w:rsid w:val="00DA4F71"/>
    <w:rsid w:val="00DA546C"/>
    <w:rsid w:val="00DA62D2"/>
    <w:rsid w:val="00DA7F48"/>
    <w:rsid w:val="00DB4248"/>
    <w:rsid w:val="00DC46F9"/>
    <w:rsid w:val="00DD17B6"/>
    <w:rsid w:val="00DD271D"/>
    <w:rsid w:val="00DD74D5"/>
    <w:rsid w:val="00DE06BB"/>
    <w:rsid w:val="00DE3C16"/>
    <w:rsid w:val="00DE5DBB"/>
    <w:rsid w:val="00DF35D8"/>
    <w:rsid w:val="00DF3A10"/>
    <w:rsid w:val="00E0382F"/>
    <w:rsid w:val="00E060A0"/>
    <w:rsid w:val="00E20A3D"/>
    <w:rsid w:val="00E252E0"/>
    <w:rsid w:val="00E27F63"/>
    <w:rsid w:val="00E30DF0"/>
    <w:rsid w:val="00E31133"/>
    <w:rsid w:val="00E333F6"/>
    <w:rsid w:val="00E35563"/>
    <w:rsid w:val="00E37157"/>
    <w:rsid w:val="00E43F56"/>
    <w:rsid w:val="00E620D0"/>
    <w:rsid w:val="00E65417"/>
    <w:rsid w:val="00E65CA9"/>
    <w:rsid w:val="00E65EBE"/>
    <w:rsid w:val="00E7111B"/>
    <w:rsid w:val="00E72BF5"/>
    <w:rsid w:val="00E8004D"/>
    <w:rsid w:val="00E825E9"/>
    <w:rsid w:val="00E83A1E"/>
    <w:rsid w:val="00E90B80"/>
    <w:rsid w:val="00E92329"/>
    <w:rsid w:val="00E960F0"/>
    <w:rsid w:val="00E966C4"/>
    <w:rsid w:val="00EA6633"/>
    <w:rsid w:val="00EC0923"/>
    <w:rsid w:val="00EC0B69"/>
    <w:rsid w:val="00EC0BB0"/>
    <w:rsid w:val="00EC2B0F"/>
    <w:rsid w:val="00EC37FF"/>
    <w:rsid w:val="00EC3B4A"/>
    <w:rsid w:val="00ED26EC"/>
    <w:rsid w:val="00ED29FD"/>
    <w:rsid w:val="00EE24B8"/>
    <w:rsid w:val="00EE2BD2"/>
    <w:rsid w:val="00EE3FD3"/>
    <w:rsid w:val="00EF002A"/>
    <w:rsid w:val="00EF27D4"/>
    <w:rsid w:val="00EF29D4"/>
    <w:rsid w:val="00EF5DB1"/>
    <w:rsid w:val="00F02B14"/>
    <w:rsid w:val="00F05149"/>
    <w:rsid w:val="00F14FBE"/>
    <w:rsid w:val="00F17B48"/>
    <w:rsid w:val="00F24065"/>
    <w:rsid w:val="00F2677C"/>
    <w:rsid w:val="00F3053A"/>
    <w:rsid w:val="00F31AC4"/>
    <w:rsid w:val="00F4463E"/>
    <w:rsid w:val="00F45004"/>
    <w:rsid w:val="00F45189"/>
    <w:rsid w:val="00F7166D"/>
    <w:rsid w:val="00F7215D"/>
    <w:rsid w:val="00F754F3"/>
    <w:rsid w:val="00F75CE3"/>
    <w:rsid w:val="00F76D16"/>
    <w:rsid w:val="00F80EC9"/>
    <w:rsid w:val="00F844EE"/>
    <w:rsid w:val="00F84710"/>
    <w:rsid w:val="00F86338"/>
    <w:rsid w:val="00F91A95"/>
    <w:rsid w:val="00F95DA2"/>
    <w:rsid w:val="00FA31F3"/>
    <w:rsid w:val="00FA488D"/>
    <w:rsid w:val="00FB4963"/>
    <w:rsid w:val="00FD31D9"/>
    <w:rsid w:val="00FD732C"/>
    <w:rsid w:val="00FE0DAB"/>
    <w:rsid w:val="00FE189A"/>
    <w:rsid w:val="00FE20B9"/>
    <w:rsid w:val="00FE33C2"/>
    <w:rsid w:val="00FE5AFD"/>
    <w:rsid w:val="00FF58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5668EB1"/>
  <w15:docId w15:val="{1D6523BB-8715-4815-AB8F-205ED848F2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2A08"/>
  </w:style>
  <w:style w:type="paragraph" w:styleId="Overskrift1">
    <w:name w:val="heading 1"/>
    <w:basedOn w:val="Normal"/>
    <w:next w:val="Normal"/>
    <w:link w:val="Overskrift1Tegn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semiHidden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semiHidden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8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FE189A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CB4B82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paragraph" w:customStyle="1" w:styleId="BSSWSName2">
    <w:name w:val="BSS WS Name 2"/>
    <w:basedOn w:val="BSSWSName1"/>
    <w:uiPriority w:val="8"/>
    <w:semiHidden/>
    <w:rsid w:val="00C4041B"/>
    <w:pPr>
      <w:contextualSpacing/>
    </w:pPr>
    <w:rPr>
      <w:b w:val="0"/>
    </w:rPr>
  </w:style>
  <w:style w:type="paragraph" w:customStyle="1" w:styleId="BSSWSName1">
    <w:name w:val="BSS WS Name 1"/>
    <w:uiPriority w:val="8"/>
    <w:semiHidden/>
    <w:qFormat/>
    <w:rsid w:val="00C4041B"/>
    <w:pPr>
      <w:spacing w:line="230" w:lineRule="exact"/>
    </w:pPr>
    <w:rPr>
      <w:rFonts w:ascii="AU Passata" w:hAnsi="AU Passata"/>
      <w:b/>
      <w:caps/>
      <w:noProof/>
      <w:color w:val="003D73" w:themeColor="text2"/>
      <w:spacing w:val="10"/>
    </w:rPr>
  </w:style>
  <w:style w:type="paragraph" w:customStyle="1" w:styleId="BSSWSName3">
    <w:name w:val="BSS WS Name 3"/>
    <w:basedOn w:val="BSSWSName2"/>
    <w:semiHidden/>
    <w:qFormat/>
    <w:rsid w:val="00C4041B"/>
    <w:pPr>
      <w:spacing w:line="226" w:lineRule="exact"/>
    </w:pPr>
  </w:style>
  <w:style w:type="paragraph" w:customStyle="1" w:styleId="BSSBomaerke">
    <w:name w:val="BSSBomaerke"/>
    <w:basedOn w:val="Normal"/>
    <w:next w:val="Normal"/>
    <w:semiHidden/>
    <w:qFormat/>
    <w:rsid w:val="00C4041B"/>
    <w:rPr>
      <w:rFonts w:ascii="AU Logo" w:hAnsi="AU Logo"/>
      <w:b/>
      <w:color w:val="003D73" w:themeColor="text2"/>
      <w:sz w:val="101"/>
    </w:rPr>
  </w:style>
  <w:style w:type="paragraph" w:customStyle="1" w:styleId="Default">
    <w:name w:val="Default"/>
    <w:rsid w:val="00980768"/>
    <w:pPr>
      <w:autoSpaceDE w:val="0"/>
      <w:autoSpaceDN w:val="0"/>
      <w:adjustRightInd w:val="0"/>
      <w:spacing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eafsnit">
    <w:name w:val="List Paragraph"/>
    <w:basedOn w:val="Normal"/>
    <w:uiPriority w:val="34"/>
    <w:qFormat/>
    <w:rsid w:val="00D107EC"/>
    <w:pPr>
      <w:ind w:left="720"/>
      <w:contextualSpacing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0B1646"/>
    <w:rPr>
      <w:rFonts w:cs="Arial"/>
      <w:b/>
      <w:bCs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218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64</Words>
  <Characters>392</Characters>
  <Application>Microsoft Office Word</Application>
  <DocSecurity>0</DocSecurity>
  <Lines>3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Trine Bjerregaard Larsen</dc:creator>
  <cp:lastModifiedBy>Anja Sandholt Hald</cp:lastModifiedBy>
  <cp:revision>8</cp:revision>
  <cp:lastPrinted>2024-01-31T10:55:00Z</cp:lastPrinted>
  <dcterms:created xsi:type="dcterms:W3CDTF">2026-03-24T10:17:00Z</dcterms:created>
  <dcterms:modified xsi:type="dcterms:W3CDTF">2026-04-09T07:50:00Z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AUTemplateType">
    <vt:lpwstr>BSS</vt:lpwstr>
  </property>
  <property fmtid="{D5CDD505-2E9C-101B-9397-08002B2CF9AE}" pid="5" name="SD_DocumentLanguage">
    <vt:lpwstr>da-DK</vt:lpwstr>
  </property>
  <property fmtid="{D5CDD505-2E9C-101B-9397-08002B2CF9AE}" pid="6" name="ContentRemapped">
    <vt:lpwstr>true</vt:lpwstr>
  </property>
  <property fmtid="{D5CDD505-2E9C-101B-9397-08002B2CF9AE}" pid="7" name="OfficeID">
    <vt:lpwstr>3010</vt:lpwstr>
  </property>
  <property fmtid="{D5CDD505-2E9C-101B-9397-08002B2CF9AE}" pid="8" name="CustomerId">
    <vt:lpwstr>auoffice</vt:lpwstr>
  </property>
  <property fmtid="{D5CDD505-2E9C-101B-9397-08002B2CF9AE}" pid="9" name="TemplateId">
    <vt:lpwstr>636178680154544236</vt:lpwstr>
  </property>
  <property fmtid="{D5CDD505-2E9C-101B-9397-08002B2CF9AE}" pid="10" name="UserProfileId">
    <vt:lpwstr>636287159719614701</vt:lpwstr>
  </property>
</Properties>
</file>