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5CE1E" w14:textId="77777777"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14:paraId="6B1B8F1A" w14:textId="77777777" w:rsidTr="00544071">
        <w:trPr>
          <w:trHeight w:hRule="exact" w:val="1705"/>
        </w:trPr>
        <w:tc>
          <w:tcPr>
            <w:tcW w:w="8159" w:type="dxa"/>
          </w:tcPr>
          <w:p w14:paraId="2FF1236D" w14:textId="1F91CD86" w:rsidR="0026120C" w:rsidRPr="001B2105" w:rsidRDefault="0026120C" w:rsidP="0026120C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152AAC">
              <w:rPr>
                <w:rFonts w:asciiTheme="minorHAnsi" w:hAnsiTheme="minorHAnsi" w:cstheme="minorHAnsi"/>
              </w:rPr>
              <w:t>1</w:t>
            </w:r>
            <w:r w:rsidR="00424DA3">
              <w:rPr>
                <w:rFonts w:asciiTheme="minorHAnsi" w:hAnsiTheme="minorHAnsi" w:cstheme="minorHAnsi"/>
              </w:rPr>
              <w:t>5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152AAC">
              <w:rPr>
                <w:rFonts w:asciiTheme="minorHAnsi" w:hAnsiTheme="minorHAnsi" w:cstheme="minorHAnsi"/>
              </w:rPr>
              <w:t xml:space="preserve">december </w:t>
            </w:r>
            <w:r w:rsidR="00D97F30">
              <w:rPr>
                <w:rFonts w:asciiTheme="minorHAnsi" w:hAnsiTheme="minorHAnsi" w:cstheme="minorHAnsi"/>
              </w:rPr>
              <w:t>202</w:t>
            </w:r>
            <w:r w:rsidR="00152AAC">
              <w:rPr>
                <w:rFonts w:asciiTheme="minorHAnsi" w:hAnsiTheme="minorHAnsi" w:cstheme="minorHAnsi"/>
              </w:rPr>
              <w:t>5</w:t>
            </w:r>
            <w:r w:rsidR="004D0F87" w:rsidRPr="001B2105">
              <w:rPr>
                <w:rFonts w:asciiTheme="minorHAnsi" w:hAnsiTheme="minorHAnsi" w:cstheme="minorHAnsi"/>
              </w:rPr>
              <w:t xml:space="preserve"> kl. </w:t>
            </w:r>
            <w:r w:rsidR="00561C54">
              <w:rPr>
                <w:rFonts w:asciiTheme="minorHAnsi" w:hAnsiTheme="minorHAnsi" w:cstheme="minorHAnsi"/>
              </w:rPr>
              <w:t>14.00-16.00</w:t>
            </w:r>
            <w:r w:rsidR="00F45189">
              <w:rPr>
                <w:rFonts w:asciiTheme="minorHAnsi" w:hAnsiTheme="minorHAnsi" w:cstheme="minorHAnsi"/>
              </w:rPr>
              <w:t xml:space="preserve"> </w:t>
            </w:r>
          </w:p>
          <w:p w14:paraId="50E8CDDC" w14:textId="22D815FD" w:rsidR="004D0F87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C86026" w:rsidRPr="00940609">
              <w:rPr>
                <w:rFonts w:asciiTheme="minorHAnsi" w:hAnsiTheme="minorHAnsi" w:cstheme="minorHAnsi"/>
              </w:rPr>
              <w:t>Mødelokale på 6. etage i bygning 1350</w:t>
            </w:r>
          </w:p>
          <w:p w14:paraId="0E2E52C8" w14:textId="77777777"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14:paraId="222A7EAD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534A7948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1B4DD162" w14:textId="77777777" w:rsidR="00E65417" w:rsidRDefault="00E65417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56896F5" w14:textId="77777777" w:rsidR="00E31133" w:rsidRPr="00076DB3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240C7D0A" w14:textId="77777777" w:rsidR="00E060A0" w:rsidRPr="00E060A0" w:rsidRDefault="00E060A0" w:rsidP="00E060A0"/>
    <w:p w14:paraId="52BEE34E" w14:textId="77777777" w:rsidR="007D6F01" w:rsidRDefault="007D6F01" w:rsidP="007D6F01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14:paraId="282188F0" w14:textId="1B02A359" w:rsidR="007D6F01" w:rsidRPr="0006754B" w:rsidRDefault="007D6F01" w:rsidP="007D6F01">
      <w:pPr>
        <w:pStyle w:val="Overskrift1"/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>Godkendelse af referat</w:t>
      </w:r>
      <w:r w:rsidR="00AC5BD9" w:rsidRPr="0006754B">
        <w:rPr>
          <w:rFonts w:asciiTheme="minorHAnsi" w:hAnsiTheme="minorHAnsi" w:cstheme="minorHAnsi"/>
        </w:rPr>
        <w:t xml:space="preserve"> </w:t>
      </w:r>
    </w:p>
    <w:p w14:paraId="298F2971" w14:textId="77777777" w:rsidR="007D6F01" w:rsidRPr="0006754B" w:rsidRDefault="007D6F01" w:rsidP="007D6F01">
      <w:pPr>
        <w:ind w:left="425"/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 xml:space="preserve">Bilag vedlagt. </w:t>
      </w:r>
    </w:p>
    <w:p w14:paraId="75819C81" w14:textId="77777777" w:rsidR="007D6F01" w:rsidRPr="0006754B" w:rsidRDefault="007D6F01" w:rsidP="007D6F01">
      <w:pPr>
        <w:ind w:left="425"/>
        <w:rPr>
          <w:rFonts w:asciiTheme="minorHAnsi" w:hAnsiTheme="minorHAnsi" w:cstheme="minorHAnsi"/>
        </w:rPr>
      </w:pPr>
    </w:p>
    <w:p w14:paraId="4C49287B" w14:textId="1C423019" w:rsidR="00152AAC" w:rsidRPr="0006754B" w:rsidRDefault="00152AAC" w:rsidP="00733332">
      <w:pPr>
        <w:pStyle w:val="Overskrift1"/>
        <w:rPr>
          <w:rFonts w:asciiTheme="minorHAnsi" w:hAnsiTheme="minorHAnsi" w:cstheme="minorHAnsi"/>
        </w:rPr>
      </w:pPr>
      <w:bookmarkStart w:id="2" w:name="_Hlk216173242"/>
      <w:r w:rsidRPr="0006754B">
        <w:rPr>
          <w:rFonts w:asciiTheme="minorHAnsi" w:hAnsiTheme="minorHAnsi" w:cstheme="minorHAnsi"/>
        </w:rPr>
        <w:t>AUFF – Deltagelse af Jens Blom (kl. 14.00-14.30)</w:t>
      </w:r>
    </w:p>
    <w:p w14:paraId="7F6E5F18" w14:textId="77777777" w:rsidR="00152AAC" w:rsidRPr="0006754B" w:rsidRDefault="00152AAC" w:rsidP="00152AAC">
      <w:pPr>
        <w:rPr>
          <w:rFonts w:asciiTheme="minorHAnsi" w:hAnsiTheme="minorHAnsi" w:cstheme="minorHAnsi"/>
        </w:rPr>
      </w:pPr>
    </w:p>
    <w:p w14:paraId="3E3256E1" w14:textId="2B3B49BD" w:rsidR="00152AAC" w:rsidRPr="0006754B" w:rsidRDefault="00152AAC" w:rsidP="00152AAC">
      <w:pPr>
        <w:pStyle w:val="Overskrift1"/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>ØR3 og B26</w:t>
      </w:r>
      <w:r w:rsidR="00BC37A7" w:rsidRPr="0006754B">
        <w:rPr>
          <w:rFonts w:asciiTheme="minorHAnsi" w:hAnsiTheme="minorHAnsi" w:cstheme="minorHAnsi"/>
        </w:rPr>
        <w:t xml:space="preserve"> med deltagelse af Morten Lyberth Grunnet 14.30-15.00</w:t>
      </w:r>
    </w:p>
    <w:p w14:paraId="2C3BD56C" w14:textId="77777777" w:rsidR="00152AAC" w:rsidRPr="0006754B" w:rsidRDefault="00152AAC" w:rsidP="00152AAC">
      <w:pPr>
        <w:ind w:left="425"/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 xml:space="preserve">Bilag vedlagt. </w:t>
      </w:r>
    </w:p>
    <w:p w14:paraId="2864703E" w14:textId="77777777" w:rsidR="00152AAC" w:rsidRPr="0006754B" w:rsidRDefault="00152AAC" w:rsidP="00152AAC">
      <w:pPr>
        <w:rPr>
          <w:rFonts w:asciiTheme="minorHAnsi" w:hAnsiTheme="minorHAnsi" w:cstheme="minorHAnsi"/>
        </w:rPr>
      </w:pPr>
    </w:p>
    <w:p w14:paraId="1A45F1C3" w14:textId="5CD0AB51" w:rsidR="00733332" w:rsidRPr="0006754B" w:rsidRDefault="00733332" w:rsidP="00733332">
      <w:pPr>
        <w:pStyle w:val="Overskrift1"/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>Orientering og drøftelse</w:t>
      </w:r>
      <w:r w:rsidR="00AC5BD9" w:rsidRPr="0006754B">
        <w:rPr>
          <w:rFonts w:asciiTheme="minorHAnsi" w:hAnsiTheme="minorHAnsi" w:cstheme="minorHAnsi"/>
        </w:rPr>
        <w:t xml:space="preserve"> </w:t>
      </w:r>
    </w:p>
    <w:p w14:paraId="4A85A44A" w14:textId="6EF18D0D" w:rsidR="00D92CB9" w:rsidRPr="0006754B" w:rsidRDefault="00152AAC" w:rsidP="00733332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>Rådslederen</w:t>
      </w:r>
      <w:r w:rsidR="00733332" w:rsidRPr="0006754B">
        <w:rPr>
          <w:rFonts w:asciiTheme="minorHAnsi" w:hAnsiTheme="minorHAnsi" w:cstheme="minorHAnsi"/>
        </w:rPr>
        <w:t xml:space="preserve">: </w:t>
      </w:r>
    </w:p>
    <w:p w14:paraId="0E32985A" w14:textId="77F06605" w:rsidR="00BC37A7" w:rsidRPr="0006754B" w:rsidRDefault="00BC37A7" w:rsidP="00BC37A7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>Opdateret vedtægt for Aarhus BSS</w:t>
      </w:r>
    </w:p>
    <w:p w14:paraId="390AD977" w14:textId="73E90E4D" w:rsidR="00BC37A7" w:rsidRPr="0006754B" w:rsidRDefault="00BC37A7" w:rsidP="00BC37A7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 xml:space="preserve"> </w:t>
      </w:r>
      <w:hyperlink r:id="rId7" w:history="1">
        <w:r w:rsidRPr="0006754B">
          <w:rPr>
            <w:rStyle w:val="Hyperlink"/>
            <w:rFonts w:asciiTheme="minorHAnsi" w:hAnsiTheme="minorHAnsi" w:cstheme="minorHAnsi"/>
            <w:sz w:val="20"/>
          </w:rPr>
          <w:t>Vedtægt for Aarhus Universitet</w:t>
        </w:r>
      </w:hyperlink>
    </w:p>
    <w:p w14:paraId="1A07FA8B" w14:textId="77777777" w:rsidR="00733332" w:rsidRPr="0006754B" w:rsidRDefault="00733332" w:rsidP="0073333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0AFF2A20" w14:textId="77777777" w:rsidR="00D92CB9" w:rsidRPr="0006754B" w:rsidRDefault="00733332" w:rsidP="00733332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 xml:space="preserve">Dekanen: </w:t>
      </w:r>
    </w:p>
    <w:p w14:paraId="05A1783D" w14:textId="5D2846B8" w:rsidR="0006754B" w:rsidRPr="0006754B" w:rsidRDefault="0006754B" w:rsidP="0006754B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>Status vedrørende kandidatreformen</w:t>
      </w:r>
    </w:p>
    <w:p w14:paraId="1780CB54" w14:textId="4E12C4F5" w:rsidR="0006754B" w:rsidRPr="0006754B" w:rsidRDefault="0006754B" w:rsidP="0006754B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>U</w:t>
      </w:r>
      <w:r w:rsidRPr="0006754B">
        <w:rPr>
          <w:rFonts w:asciiTheme="minorHAnsi" w:hAnsiTheme="minorHAnsi" w:cstheme="minorHAnsi"/>
        </w:rPr>
        <w:t>dmøntning af forskningsreserven</w:t>
      </w:r>
    </w:p>
    <w:p w14:paraId="6ED46CE7" w14:textId="77777777" w:rsidR="0006754B" w:rsidRPr="0006754B" w:rsidRDefault="0006754B" w:rsidP="0006754B">
      <w:pPr>
        <w:pStyle w:val="Opstilling-punkttegn"/>
        <w:numPr>
          <w:ilvl w:val="0"/>
          <w:numId w:val="0"/>
        </w:numPr>
        <w:ind w:left="397" w:hanging="397"/>
        <w:rPr>
          <w:rFonts w:asciiTheme="minorHAnsi" w:hAnsiTheme="minorHAnsi" w:cstheme="minorHAnsi"/>
        </w:rPr>
      </w:pPr>
    </w:p>
    <w:p w14:paraId="39B992C1" w14:textId="3B9D2001" w:rsidR="0006754B" w:rsidRPr="0006754B" w:rsidRDefault="0006754B" w:rsidP="0006754B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>Prodekan for forskning</w:t>
      </w:r>
    </w:p>
    <w:p w14:paraId="08846254" w14:textId="104735AF" w:rsidR="0006754B" w:rsidRPr="0006754B" w:rsidRDefault="0006754B" w:rsidP="0006754B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>Orientering om evaluering af eksamenshus</w:t>
      </w:r>
    </w:p>
    <w:p w14:paraId="299C2F99" w14:textId="77777777" w:rsidR="008B3EFD" w:rsidRPr="0006754B" w:rsidRDefault="008B3EFD" w:rsidP="008B3EFD">
      <w:pPr>
        <w:rPr>
          <w:rFonts w:asciiTheme="minorHAnsi" w:hAnsiTheme="minorHAnsi" w:cstheme="minorHAnsi"/>
        </w:rPr>
      </w:pPr>
    </w:p>
    <w:p w14:paraId="7CD994EC" w14:textId="0105C97A" w:rsidR="00C978B5" w:rsidRPr="0006754B" w:rsidRDefault="00C978B5" w:rsidP="00C978B5">
      <w:pPr>
        <w:pStyle w:val="Overskrift1"/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 xml:space="preserve">Besøg af VIP-repræsentant i Bestyrelsen </w:t>
      </w:r>
      <w:r w:rsidR="00E416E7" w:rsidRPr="0006754B">
        <w:rPr>
          <w:rFonts w:asciiTheme="minorHAnsi" w:hAnsiTheme="minorHAnsi" w:cstheme="minorHAnsi"/>
        </w:rPr>
        <w:t>(15.</w:t>
      </w:r>
      <w:r w:rsidR="00152AAC" w:rsidRPr="0006754B">
        <w:rPr>
          <w:rFonts w:asciiTheme="minorHAnsi" w:hAnsiTheme="minorHAnsi" w:cstheme="minorHAnsi"/>
        </w:rPr>
        <w:t>15-15.45</w:t>
      </w:r>
      <w:r w:rsidR="00E416E7" w:rsidRPr="0006754B">
        <w:rPr>
          <w:rFonts w:asciiTheme="minorHAnsi" w:hAnsiTheme="minorHAnsi" w:cstheme="minorHAnsi"/>
        </w:rPr>
        <w:t>)</w:t>
      </w:r>
    </w:p>
    <w:p w14:paraId="42331F3D" w14:textId="77777777" w:rsidR="00C978B5" w:rsidRPr="0006754B" w:rsidRDefault="00C978B5" w:rsidP="00C978B5">
      <w:pPr>
        <w:ind w:left="425"/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 xml:space="preserve">Deltagelse ved bestyrelsesmedlem Tore Rye Andersen. </w:t>
      </w:r>
    </w:p>
    <w:p w14:paraId="72F68053" w14:textId="77777777" w:rsidR="00E416E7" w:rsidRPr="0006754B" w:rsidRDefault="00E416E7" w:rsidP="00E416E7">
      <w:pPr>
        <w:rPr>
          <w:rFonts w:asciiTheme="minorHAnsi" w:hAnsiTheme="minorHAnsi" w:cstheme="minorHAnsi"/>
        </w:rPr>
      </w:pPr>
    </w:p>
    <w:p w14:paraId="594C7445" w14:textId="77777777" w:rsidR="00583050" w:rsidRPr="0006754B" w:rsidRDefault="008F7C73" w:rsidP="00052D47">
      <w:pPr>
        <w:pStyle w:val="Overskrift1"/>
        <w:spacing w:line="240" w:lineRule="auto"/>
        <w:rPr>
          <w:rFonts w:asciiTheme="minorHAnsi" w:hAnsiTheme="minorHAnsi" w:cstheme="minorHAnsi"/>
        </w:rPr>
      </w:pPr>
      <w:r w:rsidRPr="0006754B">
        <w:rPr>
          <w:rFonts w:asciiTheme="minorHAnsi" w:hAnsiTheme="minorHAnsi" w:cstheme="minorHAnsi"/>
        </w:rPr>
        <w:t>Eventuelt</w:t>
      </w:r>
      <w:r w:rsidR="001F1C04" w:rsidRPr="0006754B">
        <w:rPr>
          <w:rFonts w:asciiTheme="minorHAnsi" w:hAnsiTheme="minorHAnsi" w:cstheme="minorHAnsi"/>
        </w:rPr>
        <w:t xml:space="preserve"> </w:t>
      </w:r>
      <w:bookmarkEnd w:id="2"/>
    </w:p>
    <w:sectPr w:rsidR="00583050" w:rsidRPr="0006754B" w:rsidSect="006B169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1B467" w14:textId="77777777" w:rsidR="00C014CC" w:rsidRDefault="00C014CC">
      <w:r>
        <w:separator/>
      </w:r>
    </w:p>
  </w:endnote>
  <w:endnote w:type="continuationSeparator" w:id="0">
    <w:p w14:paraId="12D8E707" w14:textId="77777777"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5690BB-ABE5-4FE2-875A-9235AC318E62}"/>
    <w:embedBold r:id="rId2" w:fontKey="{50E69416-7275-4B81-872C-96328F08BB1D}"/>
    <w:embedItalic r:id="rId3" w:fontKey="{BF734C00-510B-4D22-8697-01BD546276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0901951-9686-4DEF-9393-3B073C6C0048}"/>
    <w:embedBold r:id="rId5" w:fontKey="{A9731DF6-9FC9-4B36-8325-C2093428AFA8}"/>
    <w:embedItalic r:id="rId6" w:fontKey="{7264E3FB-BB72-4347-BF93-91C12DCE66B6}"/>
    <w:embedBoldItalic r:id="rId7" w:fontKey="{ED037A8A-9D3F-4AEF-9E3C-2F2AF2AFF4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D7790B95-B83A-4B7F-A84C-0186BAC9FDE6}"/>
    <w:embedBold r:id="rId9" w:fontKey="{5239FEE7-DF44-4B6B-99BC-95F7F9B7F06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5E8E6E0-982D-4E32-9185-FFF8ED092AE8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EEA52247-1E2A-4B29-81F9-98A49FB0023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164CDBE8-FA88-4C52-B7C9-AF1FC57478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9274B70-4572-43EA-988B-746AA9CE75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EAF3A" w14:textId="1836C46E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9963DB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6B131" w14:textId="77777777" w:rsidR="0065394A" w:rsidRDefault="0065394A" w:rsidP="0065394A">
    <w:pPr>
      <w:ind w:right="360"/>
    </w:pPr>
  </w:p>
  <w:p w14:paraId="06B86492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E9A6FA" wp14:editId="51B7ADC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F776A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9A6FA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0C6F776A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2DBC5578" w14:textId="77777777" w:rsidTr="0071299B">
      <w:tc>
        <w:tcPr>
          <w:tcW w:w="2409" w:type="dxa"/>
        </w:tcPr>
        <w:p w14:paraId="6AF6D841" w14:textId="77777777" w:rsidR="0065394A" w:rsidRPr="009224E3" w:rsidRDefault="0065394A" w:rsidP="0065394A">
          <w:pPr>
            <w:pStyle w:val="Template-Companyname"/>
          </w:pPr>
          <w:bookmarkStart w:id="34" w:name="OFF_unitName"/>
          <w:r>
            <w:t>Dekanatet,  Aarhus BSS</w:t>
          </w:r>
          <w:bookmarkEnd w:id="34"/>
        </w:p>
        <w:p w14:paraId="1AD31DB1" w14:textId="77777777" w:rsidR="0065394A" w:rsidRPr="009224E3" w:rsidRDefault="0065394A" w:rsidP="0065394A">
          <w:pPr>
            <w:pStyle w:val="Template-Address"/>
          </w:pPr>
          <w:bookmarkStart w:id="35" w:name="LAN_AU"/>
          <w:r>
            <w:t>Aarhus Universitet</w:t>
          </w:r>
          <w:bookmarkEnd w:id="35"/>
        </w:p>
        <w:p w14:paraId="3026CE51" w14:textId="77777777" w:rsidR="0065394A" w:rsidRPr="009224E3" w:rsidRDefault="0065394A" w:rsidP="0065394A">
          <w:pPr>
            <w:pStyle w:val="Template-Address"/>
          </w:pPr>
          <w:bookmarkStart w:id="36" w:name="OFF_addressComputed"/>
          <w:r>
            <w:t>Bartholins Allé 14</w:t>
          </w:r>
          <w:r>
            <w:br/>
            <w:t>8000 Aarhus C</w:t>
          </w:r>
          <w:bookmarkEnd w:id="36"/>
        </w:p>
      </w:tc>
      <w:tc>
        <w:tcPr>
          <w:tcW w:w="2410" w:type="dxa"/>
        </w:tcPr>
        <w:p w14:paraId="5BC5CA0C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37" w:name="LAN_Tel"/>
          <w:bookmarkStart w:id="38" w:name="OFF_Phone_HIF"/>
          <w:r>
            <w:t>Tlf.:</w:t>
          </w:r>
          <w:bookmarkEnd w:id="37"/>
          <w:r w:rsidRPr="009224E3">
            <w:t xml:space="preserve"> </w:t>
          </w:r>
          <w:bookmarkStart w:id="39" w:name="OFF_Phone"/>
          <w:r>
            <w:t>+45 8715 2454</w:t>
          </w:r>
          <w:bookmarkEnd w:id="39"/>
        </w:p>
        <w:p w14:paraId="4DE51948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0" w:name="LAN_Fax"/>
          <w:bookmarkStart w:id="41" w:name="OFF_Fax_HIF"/>
          <w:bookmarkEnd w:id="38"/>
          <w:r>
            <w:rPr>
              <w:vanish/>
            </w:rPr>
            <w:t>Fax:</w:t>
          </w:r>
          <w:bookmarkEnd w:id="40"/>
          <w:r w:rsidRPr="009224E3">
            <w:rPr>
              <w:vanish/>
            </w:rPr>
            <w:t xml:space="preserve"> </w:t>
          </w:r>
          <w:bookmarkStart w:id="42" w:name="OFF_Fax"/>
          <w:bookmarkEnd w:id="42"/>
        </w:p>
        <w:p w14:paraId="6907C0B6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43" w:name="OFF_Email_HIF"/>
          <w:bookmarkEnd w:id="41"/>
          <w:r w:rsidRPr="00C014CC">
            <w:rPr>
              <w:lang w:val="en-US"/>
            </w:rPr>
            <w:t xml:space="preserve">E-mail: </w:t>
          </w:r>
          <w:bookmarkStart w:id="44" w:name="OFF_Email"/>
          <w:r w:rsidRPr="00C014CC">
            <w:rPr>
              <w:lang w:val="en-US"/>
            </w:rPr>
            <w:t>bss@au.dk</w:t>
          </w:r>
          <w:bookmarkEnd w:id="44"/>
        </w:p>
        <w:p w14:paraId="6978F2FC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45" w:name="OFF_wwwComputed_HIF"/>
          <w:bookmarkEnd w:id="43"/>
          <w:r w:rsidRPr="00C014CC">
            <w:rPr>
              <w:lang w:val="en-US"/>
            </w:rPr>
            <w:t xml:space="preserve">Web: </w:t>
          </w:r>
          <w:bookmarkStart w:id="46" w:name="OFF_wwwComputed"/>
          <w:r w:rsidRPr="00C014CC">
            <w:rPr>
              <w:lang w:val="en-US"/>
            </w:rPr>
            <w:t>bss.au.dk</w:t>
          </w:r>
          <w:bookmarkEnd w:id="45"/>
          <w:bookmarkEnd w:id="46"/>
        </w:p>
      </w:tc>
      <w:tc>
        <w:tcPr>
          <w:tcW w:w="4820" w:type="dxa"/>
        </w:tcPr>
        <w:p w14:paraId="600EAAD3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7" w:name="IMG_Secondary"/>
          <w:r>
            <w:drawing>
              <wp:inline distT="0" distB="0" distL="0" distR="0" wp14:anchorId="0E9330F2" wp14:editId="3FC9727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7"/>
        </w:p>
      </w:tc>
    </w:tr>
  </w:tbl>
  <w:p w14:paraId="2D2796E4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136CD" w14:textId="77777777" w:rsidR="00C014CC" w:rsidRDefault="00C014CC">
      <w:r>
        <w:separator/>
      </w:r>
    </w:p>
  </w:footnote>
  <w:footnote w:type="continuationSeparator" w:id="0">
    <w:p w14:paraId="57C878BA" w14:textId="77777777"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AE235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3779E67" wp14:editId="7F04B9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9A5DC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79E67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2E39A5DC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35F5627" wp14:editId="2B79082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CBE90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3" w:name="OFF_logo1AComputed_1"/>
                          <w:bookmarkStart w:id="4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14:paraId="0FD775F4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5" w:name="OFF_logo2AComputed_1"/>
                          <w:bookmarkStart w:id="6" w:name="OFF_logo2AComputed_1_HIF"/>
                          <w:bookmarkEnd w:id="4"/>
                          <w:r>
                            <w:t>Aarhus Universitet</w:t>
                          </w:r>
                          <w:bookmarkEnd w:id="5"/>
                        </w:p>
                        <w:bookmarkEnd w:id="6"/>
                        <w:p w14:paraId="57D4CAB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F5627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3D6CBE90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0FD775F4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57D4CAB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24D9C7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9E4D4" wp14:editId="110C891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F4C6D3" wp14:editId="517C435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D7D3A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7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E6A0465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1CA9DD4C" wp14:editId="3B9B645B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C6D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76D7D3A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1" w:name="LAN_Page_2"/>
                    <w:r>
                      <w:rPr>
                        <w:rStyle w:val="Sidetal"/>
                      </w:rPr>
                      <w:t>Side</w:t>
                    </w:r>
                    <w:bookmarkEnd w:id="11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1E6A0465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1CA9DD4C" wp14:editId="3B9B645B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6A6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309E1A" wp14:editId="0F2E0D16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213C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8" w:name="OFF_logo1AComputed"/>
                          <w:bookmarkStart w:id="9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8"/>
                        </w:p>
                        <w:p w14:paraId="7F6CF3C2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t>Aarhus Universitet</w:t>
                          </w:r>
                          <w:bookmarkEnd w:id="10"/>
                        </w:p>
                        <w:bookmarkEnd w:id="11"/>
                        <w:p w14:paraId="11D0441A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09E1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3C7213C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7F6CF3C2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11D0441A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0C31539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B8BCF6" wp14:editId="6E361D8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E2BD9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8BCF6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643E2BD9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D16CCAF" wp14:editId="5EB721ED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24D6C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6CCAF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6AA24D6C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29D5E76" wp14:editId="5A3D94C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81942D" wp14:editId="111E3BD2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5E111" w14:textId="77777777" w:rsidR="00307E90" w:rsidRDefault="001D5D3B" w:rsidP="003F33BA">
                          <w:pPr>
                            <w:pStyle w:val="Template-Afdeling"/>
                          </w:pPr>
                          <w:bookmarkStart w:id="12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12"/>
                        <w:p w14:paraId="67681FB7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2095A7D1" w14:textId="77777777" w:rsidR="00AC6376" w:rsidRDefault="00AC6376" w:rsidP="00307E90">
                          <w:pPr>
                            <w:pStyle w:val="Template"/>
                          </w:pPr>
                          <w:bookmarkStart w:id="13" w:name="USR_Title"/>
                          <w:r>
                            <w:t>Rådgiver</w:t>
                          </w:r>
                          <w:bookmarkStart w:id="14" w:name="USR_Title_HIF"/>
                          <w:bookmarkEnd w:id="13"/>
                        </w:p>
                        <w:bookmarkEnd w:id="14"/>
                        <w:p w14:paraId="2853CBD4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31BF41C2" w14:textId="1EB9DCD1" w:rsidR="00307E90" w:rsidRPr="00307E90" w:rsidRDefault="0001310D" w:rsidP="00307E90">
                          <w:pPr>
                            <w:pStyle w:val="Template"/>
                          </w:pPr>
                          <w:bookmarkStart w:id="15" w:name="LAN_Date"/>
                          <w:r w:rsidRPr="001A7589">
                            <w:t>Dato</w:t>
                          </w:r>
                          <w:bookmarkEnd w:id="15"/>
                          <w:r w:rsidR="00BC6E27" w:rsidRPr="001A7589">
                            <w:t xml:space="preserve">: </w:t>
                          </w:r>
                          <w:r w:rsidR="0006754B">
                            <w:t>9</w:t>
                          </w:r>
                          <w:r w:rsidR="00BC37A7">
                            <w:t>. december</w:t>
                          </w:r>
                          <w:r w:rsidR="005637C8">
                            <w:t xml:space="preserve"> </w:t>
                          </w:r>
                          <w:r w:rsidR="00E65417" w:rsidRPr="001A7589">
                            <w:t>20</w:t>
                          </w:r>
                          <w:r w:rsidR="00E333F6">
                            <w:t>2</w:t>
                          </w:r>
                          <w:r w:rsidR="00152AAC">
                            <w:t>5</w:t>
                          </w:r>
                        </w:p>
                        <w:p w14:paraId="114A7CBB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"/>
                          <w:bookmarkStart w:id="1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"/>
                          <w:bookmarkEnd w:id="18"/>
                        </w:p>
                        <w:p w14:paraId="719FCFD2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"/>
                          <w:bookmarkStart w:id="20" w:name="FLD_Reference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"/>
                          <w:bookmarkEnd w:id="21"/>
                        </w:p>
                        <w:bookmarkEnd w:id="20"/>
                        <w:p w14:paraId="1AF4ACD8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5365D64B" wp14:editId="04DACFEB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979031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C838AB5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"/>
                          <w:r>
                            <w:t>Side</w:t>
                          </w:r>
                          <w:bookmarkEnd w:id="22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1942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4915E111" w14:textId="77777777" w:rsidR="00307E90" w:rsidRDefault="001D5D3B" w:rsidP="003F33BA">
                    <w:pPr>
                      <w:pStyle w:val="Template-Afdeling"/>
                    </w:pPr>
                    <w:bookmarkStart w:id="23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23"/>
                  <w:p w14:paraId="67681FB7" w14:textId="77777777" w:rsidR="00307E90" w:rsidRDefault="00307E90" w:rsidP="00307E90">
                    <w:pPr>
                      <w:pStyle w:val="Template"/>
                    </w:pPr>
                  </w:p>
                  <w:p w14:paraId="2095A7D1" w14:textId="77777777" w:rsidR="00AC6376" w:rsidRDefault="00AC6376" w:rsidP="00307E90">
                    <w:pPr>
                      <w:pStyle w:val="Template"/>
                    </w:pPr>
                    <w:bookmarkStart w:id="24" w:name="USR_Title"/>
                    <w:r>
                      <w:t>Rådgiver</w:t>
                    </w:r>
                    <w:bookmarkStart w:id="25" w:name="USR_Title_HIF"/>
                    <w:bookmarkEnd w:id="24"/>
                  </w:p>
                  <w:bookmarkEnd w:id="25"/>
                  <w:p w14:paraId="2853CBD4" w14:textId="77777777" w:rsidR="00AC6376" w:rsidRDefault="00AC6376" w:rsidP="00307E90">
                    <w:pPr>
                      <w:pStyle w:val="Template"/>
                    </w:pPr>
                  </w:p>
                  <w:p w14:paraId="31BF41C2" w14:textId="1EB9DCD1" w:rsidR="00307E90" w:rsidRPr="00307E90" w:rsidRDefault="0001310D" w:rsidP="00307E90">
                    <w:pPr>
                      <w:pStyle w:val="Template"/>
                    </w:pPr>
                    <w:bookmarkStart w:id="26" w:name="LAN_Date"/>
                    <w:r w:rsidRPr="001A7589">
                      <w:t>Dato</w:t>
                    </w:r>
                    <w:bookmarkEnd w:id="26"/>
                    <w:r w:rsidR="00BC6E27" w:rsidRPr="001A7589">
                      <w:t xml:space="preserve">: </w:t>
                    </w:r>
                    <w:r w:rsidR="0006754B">
                      <w:t>9</w:t>
                    </w:r>
                    <w:r w:rsidR="00BC37A7">
                      <w:t>. december</w:t>
                    </w:r>
                    <w:r w:rsidR="005637C8">
                      <w:t xml:space="preserve"> </w:t>
                    </w:r>
                    <w:r w:rsidR="00E65417" w:rsidRPr="001A7589">
                      <w:t>20</w:t>
                    </w:r>
                    <w:r w:rsidR="00E333F6">
                      <w:t>2</w:t>
                    </w:r>
                    <w:r w:rsidR="00152AAC">
                      <w:t>5</w:t>
                    </w:r>
                  </w:p>
                  <w:p w14:paraId="114A7CBB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27" w:name="LAN_Sagsnr"/>
                    <w:bookmarkStart w:id="28" w:name="FLD_Sagsnummer_HIF"/>
                    <w:r>
                      <w:rPr>
                        <w:vanish/>
                      </w:rPr>
                      <w:t>Sags nr</w:t>
                    </w:r>
                    <w:bookmarkEnd w:id="27"/>
                    <w:r w:rsidR="00307E90">
                      <w:rPr>
                        <w:vanish/>
                      </w:rPr>
                      <w:t xml:space="preserve">.: </w:t>
                    </w:r>
                    <w:bookmarkStart w:id="29" w:name="FLD_Sagsnummer"/>
                    <w:bookmarkEnd w:id="29"/>
                  </w:p>
                  <w:p w14:paraId="719FCFD2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0" w:name="LAN_Ref"/>
                    <w:bookmarkStart w:id="31" w:name="FLD_Reference_HIF"/>
                    <w:bookmarkEnd w:id="28"/>
                    <w:r>
                      <w:rPr>
                        <w:vanish/>
                      </w:rPr>
                      <w:t>Ref</w:t>
                    </w:r>
                    <w:bookmarkEnd w:id="30"/>
                    <w:r w:rsidR="00307E90">
                      <w:rPr>
                        <w:vanish/>
                      </w:rPr>
                      <w:t xml:space="preserve">: </w:t>
                    </w:r>
                    <w:bookmarkStart w:id="32" w:name="FLD_Reference"/>
                    <w:bookmarkEnd w:id="32"/>
                  </w:p>
                  <w:bookmarkEnd w:id="31"/>
                  <w:p w14:paraId="1AF4ACD8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5365D64B" wp14:editId="04DACFEB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979031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4C838AB5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"/>
                    <w:r>
                      <w:t>Side</w:t>
                    </w:r>
                    <w:bookmarkEnd w:id="33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4448F47E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55E32"/>
    <w:multiLevelType w:val="hybridMultilevel"/>
    <w:tmpl w:val="157EEAA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1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5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659336147">
    <w:abstractNumId w:val="16"/>
  </w:num>
  <w:num w:numId="2" w16cid:durableId="1317761024">
    <w:abstractNumId w:val="26"/>
  </w:num>
  <w:num w:numId="3" w16cid:durableId="1071196573">
    <w:abstractNumId w:val="14"/>
  </w:num>
  <w:num w:numId="4" w16cid:durableId="231888341">
    <w:abstractNumId w:val="21"/>
  </w:num>
  <w:num w:numId="5" w16cid:durableId="1643656785">
    <w:abstractNumId w:val="17"/>
  </w:num>
  <w:num w:numId="6" w16cid:durableId="2138183388">
    <w:abstractNumId w:val="7"/>
  </w:num>
  <w:num w:numId="7" w16cid:durableId="1660961628">
    <w:abstractNumId w:val="6"/>
  </w:num>
  <w:num w:numId="8" w16cid:durableId="330913369">
    <w:abstractNumId w:val="5"/>
  </w:num>
  <w:num w:numId="9" w16cid:durableId="868028044">
    <w:abstractNumId w:val="4"/>
  </w:num>
  <w:num w:numId="10" w16cid:durableId="1781798512">
    <w:abstractNumId w:val="20"/>
  </w:num>
  <w:num w:numId="11" w16cid:durableId="1380861769">
    <w:abstractNumId w:val="3"/>
  </w:num>
  <w:num w:numId="12" w16cid:durableId="511726904">
    <w:abstractNumId w:val="2"/>
  </w:num>
  <w:num w:numId="13" w16cid:durableId="1173227985">
    <w:abstractNumId w:val="1"/>
  </w:num>
  <w:num w:numId="14" w16cid:durableId="2072579790">
    <w:abstractNumId w:val="0"/>
  </w:num>
  <w:num w:numId="15" w16cid:durableId="1865436125">
    <w:abstractNumId w:val="32"/>
  </w:num>
  <w:num w:numId="16" w16cid:durableId="1158887787">
    <w:abstractNumId w:val="33"/>
  </w:num>
  <w:num w:numId="17" w16cid:durableId="1614363525">
    <w:abstractNumId w:val="9"/>
  </w:num>
  <w:num w:numId="18" w16cid:durableId="1515222931">
    <w:abstractNumId w:val="13"/>
  </w:num>
  <w:num w:numId="19" w16cid:durableId="547961723">
    <w:abstractNumId w:val="11"/>
  </w:num>
  <w:num w:numId="20" w16cid:durableId="1825780389">
    <w:abstractNumId w:val="35"/>
  </w:num>
  <w:num w:numId="21" w16cid:durableId="1275019729">
    <w:abstractNumId w:val="37"/>
  </w:num>
  <w:num w:numId="22" w16cid:durableId="1549799357">
    <w:abstractNumId w:val="19"/>
  </w:num>
  <w:num w:numId="23" w16cid:durableId="536629633">
    <w:abstractNumId w:val="25"/>
  </w:num>
  <w:num w:numId="24" w16cid:durableId="1701323897">
    <w:abstractNumId w:val="18"/>
  </w:num>
  <w:num w:numId="25" w16cid:durableId="1392268544">
    <w:abstractNumId w:val="12"/>
  </w:num>
  <w:num w:numId="26" w16cid:durableId="445345603">
    <w:abstractNumId w:val="30"/>
  </w:num>
  <w:num w:numId="27" w16cid:durableId="1072503232">
    <w:abstractNumId w:val="10"/>
  </w:num>
  <w:num w:numId="28" w16cid:durableId="1423911855">
    <w:abstractNumId w:val="31"/>
  </w:num>
  <w:num w:numId="29" w16cid:durableId="403449718">
    <w:abstractNumId w:val="8"/>
  </w:num>
  <w:num w:numId="30" w16cid:durableId="1978800215">
    <w:abstractNumId w:val="34"/>
  </w:num>
  <w:num w:numId="31" w16cid:durableId="338822589">
    <w:abstractNumId w:val="28"/>
  </w:num>
  <w:num w:numId="32" w16cid:durableId="215167077">
    <w:abstractNumId w:val="22"/>
  </w:num>
  <w:num w:numId="33" w16cid:durableId="669913394">
    <w:abstractNumId w:val="36"/>
  </w:num>
  <w:num w:numId="34" w16cid:durableId="962542892">
    <w:abstractNumId w:val="23"/>
  </w:num>
  <w:num w:numId="35" w16cid:durableId="1295863858">
    <w:abstractNumId w:val="24"/>
  </w:num>
  <w:num w:numId="36" w16cid:durableId="1525482650">
    <w:abstractNumId w:val="27"/>
  </w:num>
  <w:num w:numId="37" w16cid:durableId="1878152478">
    <w:abstractNumId w:val="29"/>
  </w:num>
  <w:num w:numId="38" w16cid:durableId="6581145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5190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0BFD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233EB"/>
    <w:rsid w:val="00031116"/>
    <w:rsid w:val="0003149C"/>
    <w:rsid w:val="00034A55"/>
    <w:rsid w:val="00036650"/>
    <w:rsid w:val="000372C7"/>
    <w:rsid w:val="000409C8"/>
    <w:rsid w:val="0004140B"/>
    <w:rsid w:val="00051A09"/>
    <w:rsid w:val="00052ED2"/>
    <w:rsid w:val="0006115C"/>
    <w:rsid w:val="00065902"/>
    <w:rsid w:val="0006754B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E11FD"/>
    <w:rsid w:val="000E26CD"/>
    <w:rsid w:val="000E519F"/>
    <w:rsid w:val="000F1AE9"/>
    <w:rsid w:val="000F301D"/>
    <w:rsid w:val="000F31FD"/>
    <w:rsid w:val="000F7926"/>
    <w:rsid w:val="00110817"/>
    <w:rsid w:val="0011283F"/>
    <w:rsid w:val="00117366"/>
    <w:rsid w:val="00121578"/>
    <w:rsid w:val="00144D2D"/>
    <w:rsid w:val="00152AAC"/>
    <w:rsid w:val="00153477"/>
    <w:rsid w:val="00154F00"/>
    <w:rsid w:val="00163EFC"/>
    <w:rsid w:val="00174751"/>
    <w:rsid w:val="00177704"/>
    <w:rsid w:val="00181456"/>
    <w:rsid w:val="0018593B"/>
    <w:rsid w:val="00187680"/>
    <w:rsid w:val="0019232A"/>
    <w:rsid w:val="00192812"/>
    <w:rsid w:val="00196745"/>
    <w:rsid w:val="001A2CA1"/>
    <w:rsid w:val="001A7352"/>
    <w:rsid w:val="001A7589"/>
    <w:rsid w:val="001B2105"/>
    <w:rsid w:val="001B2A96"/>
    <w:rsid w:val="001B3BB4"/>
    <w:rsid w:val="001C027B"/>
    <w:rsid w:val="001D1259"/>
    <w:rsid w:val="001D2AF4"/>
    <w:rsid w:val="001D5D3B"/>
    <w:rsid w:val="001E138D"/>
    <w:rsid w:val="001F16C6"/>
    <w:rsid w:val="001F1C04"/>
    <w:rsid w:val="00205636"/>
    <w:rsid w:val="00205D4F"/>
    <w:rsid w:val="002137FC"/>
    <w:rsid w:val="0021434C"/>
    <w:rsid w:val="002171DE"/>
    <w:rsid w:val="00227E7F"/>
    <w:rsid w:val="00230A0A"/>
    <w:rsid w:val="00230A33"/>
    <w:rsid w:val="00234490"/>
    <w:rsid w:val="00244EEB"/>
    <w:rsid w:val="0024634B"/>
    <w:rsid w:val="0024692F"/>
    <w:rsid w:val="0025114F"/>
    <w:rsid w:val="0026120C"/>
    <w:rsid w:val="002665CA"/>
    <w:rsid w:val="002700DA"/>
    <w:rsid w:val="00271D6C"/>
    <w:rsid w:val="00273919"/>
    <w:rsid w:val="002746ED"/>
    <w:rsid w:val="002822FE"/>
    <w:rsid w:val="00283F13"/>
    <w:rsid w:val="00294C5A"/>
    <w:rsid w:val="002955F0"/>
    <w:rsid w:val="002A1C39"/>
    <w:rsid w:val="002A1EA8"/>
    <w:rsid w:val="002A4418"/>
    <w:rsid w:val="002B1765"/>
    <w:rsid w:val="002B23F4"/>
    <w:rsid w:val="002B7747"/>
    <w:rsid w:val="002C65C6"/>
    <w:rsid w:val="002D2DC7"/>
    <w:rsid w:val="002E07F2"/>
    <w:rsid w:val="002E326D"/>
    <w:rsid w:val="002E6EB1"/>
    <w:rsid w:val="002F3CAB"/>
    <w:rsid w:val="002F6A87"/>
    <w:rsid w:val="002F7487"/>
    <w:rsid w:val="0030588C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4281B"/>
    <w:rsid w:val="0034283E"/>
    <w:rsid w:val="00345299"/>
    <w:rsid w:val="00345E85"/>
    <w:rsid w:val="003510F3"/>
    <w:rsid w:val="00353F2C"/>
    <w:rsid w:val="00356669"/>
    <w:rsid w:val="00365229"/>
    <w:rsid w:val="00376C29"/>
    <w:rsid w:val="00384F0A"/>
    <w:rsid w:val="00394ADB"/>
    <w:rsid w:val="00395BF2"/>
    <w:rsid w:val="003A022B"/>
    <w:rsid w:val="003A0E5C"/>
    <w:rsid w:val="003B0624"/>
    <w:rsid w:val="003B4A1E"/>
    <w:rsid w:val="003B7BF5"/>
    <w:rsid w:val="003C22E5"/>
    <w:rsid w:val="003E6170"/>
    <w:rsid w:val="003E78D2"/>
    <w:rsid w:val="003F1D30"/>
    <w:rsid w:val="003F2192"/>
    <w:rsid w:val="003F289D"/>
    <w:rsid w:val="003F33BA"/>
    <w:rsid w:val="004000D5"/>
    <w:rsid w:val="00414110"/>
    <w:rsid w:val="004143CC"/>
    <w:rsid w:val="00424DA3"/>
    <w:rsid w:val="00430307"/>
    <w:rsid w:val="00430F9C"/>
    <w:rsid w:val="00436390"/>
    <w:rsid w:val="00436C7A"/>
    <w:rsid w:val="00443D5B"/>
    <w:rsid w:val="00443F7C"/>
    <w:rsid w:val="00447544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5DCB"/>
    <w:rsid w:val="004C158A"/>
    <w:rsid w:val="004C208C"/>
    <w:rsid w:val="004C3935"/>
    <w:rsid w:val="004D0F87"/>
    <w:rsid w:val="004D1126"/>
    <w:rsid w:val="004E1A3B"/>
    <w:rsid w:val="004F2F4A"/>
    <w:rsid w:val="004F4341"/>
    <w:rsid w:val="004F7B82"/>
    <w:rsid w:val="00504494"/>
    <w:rsid w:val="00504788"/>
    <w:rsid w:val="0050605B"/>
    <w:rsid w:val="00507AF4"/>
    <w:rsid w:val="00523163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1C54"/>
    <w:rsid w:val="005637C8"/>
    <w:rsid w:val="00567428"/>
    <w:rsid w:val="005766FA"/>
    <w:rsid w:val="005802EE"/>
    <w:rsid w:val="00583050"/>
    <w:rsid w:val="00583EAB"/>
    <w:rsid w:val="00585772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E7B15"/>
    <w:rsid w:val="005F55D0"/>
    <w:rsid w:val="0061277E"/>
    <w:rsid w:val="00615199"/>
    <w:rsid w:val="0061528B"/>
    <w:rsid w:val="006174EB"/>
    <w:rsid w:val="00620168"/>
    <w:rsid w:val="006257A9"/>
    <w:rsid w:val="0062682D"/>
    <w:rsid w:val="00626D65"/>
    <w:rsid w:val="00627BF8"/>
    <w:rsid w:val="00641B24"/>
    <w:rsid w:val="00641FC8"/>
    <w:rsid w:val="00642182"/>
    <w:rsid w:val="00644058"/>
    <w:rsid w:val="00644D35"/>
    <w:rsid w:val="00645634"/>
    <w:rsid w:val="006474AE"/>
    <w:rsid w:val="0065394A"/>
    <w:rsid w:val="00653BC7"/>
    <w:rsid w:val="00655206"/>
    <w:rsid w:val="00660312"/>
    <w:rsid w:val="00665CEC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B4ECA"/>
    <w:rsid w:val="006C0297"/>
    <w:rsid w:val="006C3205"/>
    <w:rsid w:val="006C3A1B"/>
    <w:rsid w:val="006C725C"/>
    <w:rsid w:val="006D24E8"/>
    <w:rsid w:val="006E1686"/>
    <w:rsid w:val="006E2A21"/>
    <w:rsid w:val="006E3A74"/>
    <w:rsid w:val="006F3C30"/>
    <w:rsid w:val="006F7105"/>
    <w:rsid w:val="0070375A"/>
    <w:rsid w:val="007121BD"/>
    <w:rsid w:val="00726300"/>
    <w:rsid w:val="00731229"/>
    <w:rsid w:val="00733332"/>
    <w:rsid w:val="00736658"/>
    <w:rsid w:val="00743E9E"/>
    <w:rsid w:val="00744F27"/>
    <w:rsid w:val="00747074"/>
    <w:rsid w:val="00747727"/>
    <w:rsid w:val="00756E22"/>
    <w:rsid w:val="00757BDC"/>
    <w:rsid w:val="00772EAE"/>
    <w:rsid w:val="00774613"/>
    <w:rsid w:val="00775988"/>
    <w:rsid w:val="00782392"/>
    <w:rsid w:val="00785782"/>
    <w:rsid w:val="00795523"/>
    <w:rsid w:val="007955B4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6F01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11113"/>
    <w:rsid w:val="008122D5"/>
    <w:rsid w:val="008230C4"/>
    <w:rsid w:val="0082463F"/>
    <w:rsid w:val="00824C23"/>
    <w:rsid w:val="00834110"/>
    <w:rsid w:val="008355B8"/>
    <w:rsid w:val="00836CCA"/>
    <w:rsid w:val="00842B54"/>
    <w:rsid w:val="008558E5"/>
    <w:rsid w:val="0086046A"/>
    <w:rsid w:val="00863559"/>
    <w:rsid w:val="00866AAC"/>
    <w:rsid w:val="00871281"/>
    <w:rsid w:val="0087322B"/>
    <w:rsid w:val="00873AC5"/>
    <w:rsid w:val="00876611"/>
    <w:rsid w:val="00880EAE"/>
    <w:rsid w:val="00881CAF"/>
    <w:rsid w:val="00885C73"/>
    <w:rsid w:val="008911D6"/>
    <w:rsid w:val="00896541"/>
    <w:rsid w:val="008A28B2"/>
    <w:rsid w:val="008A65F3"/>
    <w:rsid w:val="008B0816"/>
    <w:rsid w:val="008B14BE"/>
    <w:rsid w:val="008B1960"/>
    <w:rsid w:val="008B3EFD"/>
    <w:rsid w:val="008C171C"/>
    <w:rsid w:val="008C367F"/>
    <w:rsid w:val="008F7C73"/>
    <w:rsid w:val="00900F6E"/>
    <w:rsid w:val="00901304"/>
    <w:rsid w:val="0091147E"/>
    <w:rsid w:val="009300C0"/>
    <w:rsid w:val="00930362"/>
    <w:rsid w:val="00930E78"/>
    <w:rsid w:val="009352B1"/>
    <w:rsid w:val="00936BF0"/>
    <w:rsid w:val="00940637"/>
    <w:rsid w:val="00944E9F"/>
    <w:rsid w:val="00951E82"/>
    <w:rsid w:val="00961B44"/>
    <w:rsid w:val="00964A4F"/>
    <w:rsid w:val="00980768"/>
    <w:rsid w:val="00984F0F"/>
    <w:rsid w:val="0099106E"/>
    <w:rsid w:val="009963DB"/>
    <w:rsid w:val="009A0EC4"/>
    <w:rsid w:val="009A1991"/>
    <w:rsid w:val="009B0480"/>
    <w:rsid w:val="009B732C"/>
    <w:rsid w:val="009C107E"/>
    <w:rsid w:val="009C2134"/>
    <w:rsid w:val="009C21B4"/>
    <w:rsid w:val="009C3A4A"/>
    <w:rsid w:val="009D15A7"/>
    <w:rsid w:val="009E3D64"/>
    <w:rsid w:val="009E58A0"/>
    <w:rsid w:val="009E70B7"/>
    <w:rsid w:val="009E7AF4"/>
    <w:rsid w:val="009E7E46"/>
    <w:rsid w:val="009F3DAE"/>
    <w:rsid w:val="00A02599"/>
    <w:rsid w:val="00A028ED"/>
    <w:rsid w:val="00A11327"/>
    <w:rsid w:val="00A13E6A"/>
    <w:rsid w:val="00A23A29"/>
    <w:rsid w:val="00A23D75"/>
    <w:rsid w:val="00A23E0D"/>
    <w:rsid w:val="00A26D40"/>
    <w:rsid w:val="00A32765"/>
    <w:rsid w:val="00A4137F"/>
    <w:rsid w:val="00A426FF"/>
    <w:rsid w:val="00A573E2"/>
    <w:rsid w:val="00A701A5"/>
    <w:rsid w:val="00A766D2"/>
    <w:rsid w:val="00A7703C"/>
    <w:rsid w:val="00A80948"/>
    <w:rsid w:val="00A82BA9"/>
    <w:rsid w:val="00A91CB9"/>
    <w:rsid w:val="00A95B47"/>
    <w:rsid w:val="00A9716F"/>
    <w:rsid w:val="00AA03F8"/>
    <w:rsid w:val="00AA0EF9"/>
    <w:rsid w:val="00AA71A7"/>
    <w:rsid w:val="00AB2E5C"/>
    <w:rsid w:val="00AB332B"/>
    <w:rsid w:val="00AB4E1D"/>
    <w:rsid w:val="00AB7EA6"/>
    <w:rsid w:val="00AC5BD9"/>
    <w:rsid w:val="00AC6376"/>
    <w:rsid w:val="00AD17F9"/>
    <w:rsid w:val="00AD30C4"/>
    <w:rsid w:val="00AD323C"/>
    <w:rsid w:val="00AD4EF0"/>
    <w:rsid w:val="00AF0BD2"/>
    <w:rsid w:val="00AF2199"/>
    <w:rsid w:val="00B03F98"/>
    <w:rsid w:val="00B07041"/>
    <w:rsid w:val="00B12507"/>
    <w:rsid w:val="00B12C86"/>
    <w:rsid w:val="00B15221"/>
    <w:rsid w:val="00B175E9"/>
    <w:rsid w:val="00B2394F"/>
    <w:rsid w:val="00B2414D"/>
    <w:rsid w:val="00B33B1F"/>
    <w:rsid w:val="00B350D3"/>
    <w:rsid w:val="00B36C68"/>
    <w:rsid w:val="00B43592"/>
    <w:rsid w:val="00B45E46"/>
    <w:rsid w:val="00B47C60"/>
    <w:rsid w:val="00B52F16"/>
    <w:rsid w:val="00B53C04"/>
    <w:rsid w:val="00B57EEB"/>
    <w:rsid w:val="00B64A19"/>
    <w:rsid w:val="00B67E0C"/>
    <w:rsid w:val="00B705E6"/>
    <w:rsid w:val="00B76B70"/>
    <w:rsid w:val="00B83D7C"/>
    <w:rsid w:val="00B87E8D"/>
    <w:rsid w:val="00B94310"/>
    <w:rsid w:val="00B94B15"/>
    <w:rsid w:val="00BA0046"/>
    <w:rsid w:val="00BA1340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37A7"/>
    <w:rsid w:val="00BC6E27"/>
    <w:rsid w:val="00BD6248"/>
    <w:rsid w:val="00BE7F01"/>
    <w:rsid w:val="00BE7FBE"/>
    <w:rsid w:val="00BF37E1"/>
    <w:rsid w:val="00BF3805"/>
    <w:rsid w:val="00BF588D"/>
    <w:rsid w:val="00C01193"/>
    <w:rsid w:val="00C014CC"/>
    <w:rsid w:val="00C01EFA"/>
    <w:rsid w:val="00C0721C"/>
    <w:rsid w:val="00C12268"/>
    <w:rsid w:val="00C22C7A"/>
    <w:rsid w:val="00C2727E"/>
    <w:rsid w:val="00C4041B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86026"/>
    <w:rsid w:val="00C95A3A"/>
    <w:rsid w:val="00C96CED"/>
    <w:rsid w:val="00C978B5"/>
    <w:rsid w:val="00CB1235"/>
    <w:rsid w:val="00CB2ECE"/>
    <w:rsid w:val="00CB4B82"/>
    <w:rsid w:val="00CB6EA8"/>
    <w:rsid w:val="00CC0DF6"/>
    <w:rsid w:val="00CC3E16"/>
    <w:rsid w:val="00CC7067"/>
    <w:rsid w:val="00CD4872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4690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D90"/>
    <w:rsid w:val="00D82FA8"/>
    <w:rsid w:val="00D85FF9"/>
    <w:rsid w:val="00D87C08"/>
    <w:rsid w:val="00D92CB9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74D5"/>
    <w:rsid w:val="00DE06BB"/>
    <w:rsid w:val="00DE3C16"/>
    <w:rsid w:val="00DE5DBB"/>
    <w:rsid w:val="00DF35D8"/>
    <w:rsid w:val="00DF3A10"/>
    <w:rsid w:val="00E0382F"/>
    <w:rsid w:val="00E060A0"/>
    <w:rsid w:val="00E20A3D"/>
    <w:rsid w:val="00E252E0"/>
    <w:rsid w:val="00E27F63"/>
    <w:rsid w:val="00E30DF0"/>
    <w:rsid w:val="00E31133"/>
    <w:rsid w:val="00E333F6"/>
    <w:rsid w:val="00E35563"/>
    <w:rsid w:val="00E37157"/>
    <w:rsid w:val="00E416E7"/>
    <w:rsid w:val="00E43F56"/>
    <w:rsid w:val="00E620D0"/>
    <w:rsid w:val="00E65417"/>
    <w:rsid w:val="00E65CA9"/>
    <w:rsid w:val="00E7111B"/>
    <w:rsid w:val="00E72010"/>
    <w:rsid w:val="00E7450C"/>
    <w:rsid w:val="00E8004D"/>
    <w:rsid w:val="00E825E9"/>
    <w:rsid w:val="00E83A1E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E24B8"/>
    <w:rsid w:val="00EE2BD2"/>
    <w:rsid w:val="00EE36CD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677C"/>
    <w:rsid w:val="00F3053A"/>
    <w:rsid w:val="00F31AC4"/>
    <w:rsid w:val="00F4463E"/>
    <w:rsid w:val="00F45004"/>
    <w:rsid w:val="00F45189"/>
    <w:rsid w:val="00F67743"/>
    <w:rsid w:val="00F7215D"/>
    <w:rsid w:val="00F754F3"/>
    <w:rsid w:val="00F75CE3"/>
    <w:rsid w:val="00F76D16"/>
    <w:rsid w:val="00F80EC9"/>
    <w:rsid w:val="00F844EE"/>
    <w:rsid w:val="00F84710"/>
    <w:rsid w:val="00F91A95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1905"/>
    <o:shapelayout v:ext="edit">
      <o:idmap v:ext="edit" data="1"/>
    </o:shapelayout>
  </w:shapeDefaults>
  <w:decimalSymbol w:val=","/>
  <w:listSeparator w:val=";"/>
  <w14:docId w14:val="65668EB1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  <w:style w:type="character" w:styleId="Ulstomtale">
    <w:name w:val="Unresolved Mention"/>
    <w:basedOn w:val="Standardskrifttypeiafsnit"/>
    <w:uiPriority w:val="99"/>
    <w:semiHidden/>
    <w:unhideWhenUsed/>
    <w:rsid w:val="00BC3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darbejdere.au.dk/strategi/vedtaegter-og-regler-for-au/vedtaegt-for-aarhus-universit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93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Bjerregaard Larsen</dc:creator>
  <cp:lastModifiedBy>Anja Sandholt Hald</cp:lastModifiedBy>
  <cp:revision>5</cp:revision>
  <cp:lastPrinted>2024-01-31T10:55:00Z</cp:lastPrinted>
  <dcterms:created xsi:type="dcterms:W3CDTF">2025-11-03T09:29:00Z</dcterms:created>
  <dcterms:modified xsi:type="dcterms:W3CDTF">2025-12-09T11:21:00Z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