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5CE1E" w14:textId="77777777" w:rsidR="00BA0046" w:rsidRPr="0001310D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14:paraId="6B1B8F1A" w14:textId="77777777" w:rsidTr="00544071">
        <w:trPr>
          <w:trHeight w:hRule="exact" w:val="1705"/>
        </w:trPr>
        <w:tc>
          <w:tcPr>
            <w:tcW w:w="8159" w:type="dxa"/>
          </w:tcPr>
          <w:p w14:paraId="2FF1236D" w14:textId="53D21F4F" w:rsidR="0026120C" w:rsidRPr="001B2105" w:rsidRDefault="0026120C" w:rsidP="0026120C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1B2105">
              <w:rPr>
                <w:rFonts w:asciiTheme="minorHAnsi" w:hAnsiTheme="minorHAnsi" w:cstheme="minorHAnsi"/>
              </w:rPr>
              <w:t>Møde den</w:t>
            </w:r>
            <w:bookmarkEnd w:id="0"/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844F68">
              <w:rPr>
                <w:rFonts w:asciiTheme="minorHAnsi" w:hAnsiTheme="minorHAnsi" w:cstheme="minorHAnsi"/>
              </w:rPr>
              <w:t>2</w:t>
            </w:r>
            <w:r w:rsidR="004D0F87" w:rsidRPr="001B2105">
              <w:rPr>
                <w:rFonts w:asciiTheme="minorHAnsi" w:hAnsiTheme="minorHAnsi" w:cstheme="minorHAnsi"/>
              </w:rPr>
              <w:t xml:space="preserve">. </w:t>
            </w:r>
            <w:r w:rsidR="00D97F30">
              <w:rPr>
                <w:rFonts w:asciiTheme="minorHAnsi" w:hAnsiTheme="minorHAnsi" w:cstheme="minorHAnsi"/>
              </w:rPr>
              <w:t>februar 202</w:t>
            </w:r>
            <w:r w:rsidR="00844F68">
              <w:rPr>
                <w:rFonts w:asciiTheme="minorHAnsi" w:hAnsiTheme="minorHAnsi" w:cstheme="minorHAnsi"/>
              </w:rPr>
              <w:t>6</w:t>
            </w:r>
            <w:r w:rsidR="004D0F87" w:rsidRPr="001B2105">
              <w:rPr>
                <w:rFonts w:asciiTheme="minorHAnsi" w:hAnsiTheme="minorHAnsi" w:cstheme="minorHAnsi"/>
              </w:rPr>
              <w:t xml:space="preserve"> kl. </w:t>
            </w:r>
            <w:r w:rsidR="006257A9">
              <w:rPr>
                <w:rFonts w:asciiTheme="minorHAnsi" w:hAnsiTheme="minorHAnsi" w:cstheme="minorHAnsi"/>
              </w:rPr>
              <w:t>14.00-16.00</w:t>
            </w:r>
            <w:r w:rsidR="00F45189">
              <w:rPr>
                <w:rFonts w:asciiTheme="minorHAnsi" w:hAnsiTheme="minorHAnsi" w:cstheme="minorHAnsi"/>
              </w:rPr>
              <w:t xml:space="preserve"> </w:t>
            </w:r>
          </w:p>
          <w:p w14:paraId="50E8CDDC" w14:textId="22D815FD" w:rsidR="004D0F87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655206">
              <w:rPr>
                <w:rFonts w:asciiTheme="minorHAnsi" w:hAnsiTheme="minorHAnsi" w:cstheme="minorHAnsi"/>
              </w:rPr>
              <w:t>Sted:</w:t>
            </w:r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C86026" w:rsidRPr="00940609">
              <w:rPr>
                <w:rFonts w:asciiTheme="minorHAnsi" w:hAnsiTheme="minorHAnsi" w:cstheme="minorHAnsi"/>
              </w:rPr>
              <w:t>Mødelokale på 6. etage i bygning 1350</w:t>
            </w:r>
          </w:p>
          <w:p w14:paraId="0E2E52C8" w14:textId="77777777" w:rsidR="00AF2199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1B2105">
              <w:rPr>
                <w:rFonts w:asciiTheme="minorHAnsi" w:hAnsiTheme="minorHAnsi" w:cstheme="minorHAnsi"/>
              </w:rPr>
              <w:t>Akademisk Råd</w:t>
            </w:r>
          </w:p>
          <w:p w14:paraId="222A7EAD" w14:textId="77777777" w:rsidR="006C725C" w:rsidRPr="006C0297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14:paraId="534A7948" w14:textId="77777777" w:rsidR="00AB2E5C" w:rsidRDefault="00E0382F" w:rsidP="00456317">
            <w:pPr>
              <w:pStyle w:val="DokumentNavn"/>
            </w:pPr>
            <w:bookmarkStart w:id="1" w:name="LAN_Agenda"/>
            <w:r>
              <w:t>Dagsorden</w:t>
            </w:r>
            <w:bookmarkEnd w:id="1"/>
          </w:p>
        </w:tc>
      </w:tr>
    </w:tbl>
    <w:p w14:paraId="2F394541" w14:textId="77777777" w:rsidR="00844F68" w:rsidRDefault="00844F68" w:rsidP="004D0F87">
      <w:pPr>
        <w:ind w:firstLine="425"/>
        <w:rPr>
          <w:rFonts w:asciiTheme="minorHAnsi" w:hAnsiTheme="minorHAnsi" w:cstheme="minorHAnsi"/>
          <w:i/>
        </w:rPr>
      </w:pPr>
    </w:p>
    <w:p w14:paraId="36E188CF" w14:textId="77777777" w:rsidR="00DF1224" w:rsidRDefault="00DF1224" w:rsidP="004D0F87">
      <w:pPr>
        <w:ind w:firstLine="425"/>
        <w:rPr>
          <w:rFonts w:asciiTheme="minorHAnsi" w:hAnsiTheme="minorHAnsi" w:cstheme="minorHAnsi"/>
          <w:i/>
        </w:rPr>
      </w:pPr>
    </w:p>
    <w:p w14:paraId="21EA8FBB" w14:textId="77777777" w:rsidR="00844F68" w:rsidRDefault="00844F68" w:rsidP="004D0F87">
      <w:pPr>
        <w:ind w:firstLine="425"/>
        <w:rPr>
          <w:rFonts w:asciiTheme="minorHAnsi" w:hAnsiTheme="minorHAnsi" w:cstheme="minorHAnsi"/>
          <w:i/>
        </w:rPr>
      </w:pPr>
    </w:p>
    <w:p w14:paraId="0528E6A5" w14:textId="77777777" w:rsidR="00844F68" w:rsidRDefault="00844F68" w:rsidP="004D0F87">
      <w:pPr>
        <w:ind w:firstLine="425"/>
        <w:rPr>
          <w:rFonts w:asciiTheme="minorHAnsi" w:hAnsiTheme="minorHAnsi" w:cstheme="minorHAnsi"/>
          <w:i/>
        </w:rPr>
      </w:pPr>
    </w:p>
    <w:p w14:paraId="5D7AD8CD" w14:textId="77777777" w:rsidR="00844F68" w:rsidRPr="00076DB3" w:rsidRDefault="00844F68" w:rsidP="004D0F87">
      <w:pPr>
        <w:ind w:firstLine="425"/>
        <w:rPr>
          <w:rFonts w:asciiTheme="minorHAnsi" w:hAnsiTheme="minorHAnsi" w:cstheme="minorHAnsi"/>
          <w:i/>
        </w:rPr>
      </w:pPr>
    </w:p>
    <w:p w14:paraId="1246962A" w14:textId="522434AE" w:rsidR="00E060A0" w:rsidRDefault="00944E9F" w:rsidP="00944E9F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Godkendelse af referat</w:t>
      </w:r>
    </w:p>
    <w:p w14:paraId="38FB843A" w14:textId="77777777" w:rsidR="00E333F6" w:rsidRPr="00E333F6" w:rsidRDefault="00E333F6" w:rsidP="00E333F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1825BFB9" w14:textId="77777777" w:rsidR="0033681C" w:rsidRDefault="0033681C" w:rsidP="0033681C">
      <w:pPr>
        <w:pStyle w:val="Overskrift1"/>
        <w:numPr>
          <w:ilvl w:val="0"/>
          <w:numId w:val="0"/>
        </w:numPr>
        <w:rPr>
          <w:rFonts w:asciiTheme="minorHAnsi" w:hAnsiTheme="minorHAnsi" w:cstheme="minorHAnsi"/>
        </w:rPr>
      </w:pPr>
    </w:p>
    <w:p w14:paraId="0E25A58E" w14:textId="6A5D4B7C" w:rsidR="00C014CC" w:rsidRPr="00414110" w:rsidRDefault="00C014CC" w:rsidP="00655206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 w:rsidR="00944E9F">
        <w:rPr>
          <w:rFonts w:asciiTheme="minorHAnsi" w:hAnsiTheme="minorHAnsi" w:cstheme="minorHAnsi"/>
        </w:rPr>
        <w:t>terin</w:t>
      </w:r>
      <w:r w:rsidR="005766FA">
        <w:rPr>
          <w:rFonts w:asciiTheme="minorHAnsi" w:hAnsiTheme="minorHAnsi" w:cstheme="minorHAnsi"/>
        </w:rPr>
        <w:t>g og drøftelse</w:t>
      </w:r>
    </w:p>
    <w:p w14:paraId="35EBF457" w14:textId="23A2CBC7" w:rsidR="00A16F8C" w:rsidRDefault="00A16F8C" w:rsidP="007B729A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Formanden: </w:t>
      </w:r>
    </w:p>
    <w:p w14:paraId="506C730E" w14:textId="3D6A45D0" w:rsidR="00382366" w:rsidRDefault="00382366" w:rsidP="00A16F8C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Velkommen til nye </w:t>
      </w:r>
      <w:r w:rsidR="00DF1224">
        <w:rPr>
          <w:rFonts w:asciiTheme="minorHAnsi" w:hAnsiTheme="minorHAnsi" w:cstheme="minorHAnsi"/>
        </w:rPr>
        <w:t>medlemmer</w:t>
      </w:r>
    </w:p>
    <w:p w14:paraId="17518C6A" w14:textId="15920704" w:rsidR="00040B77" w:rsidRDefault="00040B77" w:rsidP="00A16F8C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Seneste semestermøde</w:t>
      </w:r>
      <w:r w:rsidR="00DF1224">
        <w:rPr>
          <w:rFonts w:asciiTheme="minorHAnsi" w:hAnsiTheme="minorHAnsi" w:cstheme="minorHAnsi"/>
        </w:rPr>
        <w:t xml:space="preserve"> med rektor</w:t>
      </w:r>
      <w:r>
        <w:rPr>
          <w:rFonts w:asciiTheme="minorHAnsi" w:hAnsiTheme="minorHAnsi" w:cstheme="minorHAnsi"/>
        </w:rPr>
        <w:t xml:space="preserve"> fra december</w:t>
      </w:r>
    </w:p>
    <w:p w14:paraId="6B3220CD" w14:textId="4975AB8B" w:rsidR="0033681C" w:rsidRDefault="0033681C" w:rsidP="00A16F8C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Tidspunkt</w:t>
      </w:r>
      <w:r w:rsidR="002851DE">
        <w:rPr>
          <w:rFonts w:asciiTheme="minorHAnsi" w:hAnsiTheme="minorHAnsi" w:cstheme="minorHAnsi"/>
        </w:rPr>
        <w:t>et</w:t>
      </w:r>
      <w:r>
        <w:rPr>
          <w:rFonts w:asciiTheme="minorHAnsi" w:hAnsiTheme="minorHAnsi" w:cstheme="minorHAnsi"/>
        </w:rPr>
        <w:t xml:space="preserve"> for Sandbjerg Seminar</w:t>
      </w:r>
    </w:p>
    <w:p w14:paraId="132EF3F1" w14:textId="3DF1C27B" w:rsidR="002851DE" w:rsidRDefault="002851DE" w:rsidP="00A16F8C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April-mødet – nyt tidspunkt</w:t>
      </w:r>
    </w:p>
    <w:p w14:paraId="386B4EC4" w14:textId="77777777" w:rsidR="00A16F8C" w:rsidRDefault="00A16F8C" w:rsidP="00382366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1FA4C2E5" w14:textId="77777777" w:rsidR="00A16F8C" w:rsidRDefault="008F7C73" w:rsidP="007B729A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AB7EA6">
        <w:rPr>
          <w:rFonts w:asciiTheme="minorHAnsi" w:hAnsiTheme="minorHAnsi" w:cstheme="minorHAnsi"/>
        </w:rPr>
        <w:t>D</w:t>
      </w:r>
      <w:r w:rsidR="00C014CC" w:rsidRPr="00AB7EA6">
        <w:rPr>
          <w:rFonts w:asciiTheme="minorHAnsi" w:hAnsiTheme="minorHAnsi" w:cstheme="minorHAnsi"/>
        </w:rPr>
        <w:t>ekan</w:t>
      </w:r>
      <w:r w:rsidR="002822FE" w:rsidRPr="00AB7EA6">
        <w:rPr>
          <w:rFonts w:asciiTheme="minorHAnsi" w:hAnsiTheme="minorHAnsi" w:cstheme="minorHAnsi"/>
        </w:rPr>
        <w:t>en:</w:t>
      </w:r>
      <w:r w:rsidR="0006115C" w:rsidRPr="00AB7EA6">
        <w:rPr>
          <w:rFonts w:asciiTheme="minorHAnsi" w:hAnsiTheme="minorHAnsi" w:cstheme="minorHAnsi"/>
        </w:rPr>
        <w:t xml:space="preserve"> </w:t>
      </w:r>
    </w:p>
    <w:p w14:paraId="0128E916" w14:textId="44BE59B4" w:rsidR="00A9716F" w:rsidRDefault="00A16F8C" w:rsidP="00A16F8C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Kandidatreformen</w:t>
      </w:r>
    </w:p>
    <w:p w14:paraId="1C70B2B1" w14:textId="20B43181" w:rsidR="0033681C" w:rsidRDefault="0033681C" w:rsidP="00A16F8C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Opfølgning vedrørende mobiltelefoner</w:t>
      </w:r>
    </w:p>
    <w:p w14:paraId="0DD5F3FA" w14:textId="77777777" w:rsidR="00B83D7C" w:rsidRPr="00B83D7C" w:rsidRDefault="00B83D7C" w:rsidP="00B83D7C"/>
    <w:p w14:paraId="43D5110A" w14:textId="1AFBC1A2" w:rsidR="00040B77" w:rsidRDefault="00040B77" w:rsidP="00040B77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Forslag til årshjul 202</w:t>
      </w:r>
      <w:r w:rsidR="00F86338">
        <w:rPr>
          <w:rFonts w:asciiTheme="minorHAnsi" w:hAnsiTheme="minorHAnsi" w:cstheme="minorHAnsi"/>
        </w:rPr>
        <w:t>6</w:t>
      </w:r>
    </w:p>
    <w:p w14:paraId="5FFB92E9" w14:textId="77777777" w:rsidR="00040B77" w:rsidRPr="0034281B" w:rsidRDefault="00040B77" w:rsidP="00040B7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513FCC29" w14:textId="77777777" w:rsidR="00040B77" w:rsidRPr="0034281B" w:rsidRDefault="00040B77" w:rsidP="00040B77"/>
    <w:p w14:paraId="4D9E1D15" w14:textId="2E8E8C5F" w:rsidR="0033681C" w:rsidRDefault="0091756A" w:rsidP="0033681C">
      <w:pPr>
        <w:pStyle w:val="Overskrift1"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Høring af Aarhus BSS Strategi 2030</w:t>
      </w:r>
    </w:p>
    <w:p w14:paraId="6B5CE10E" w14:textId="582E8906" w:rsidR="008865F5" w:rsidRPr="008865F5" w:rsidRDefault="008865F5" w:rsidP="008865F5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433F1347" w14:textId="77777777" w:rsidR="0033681C" w:rsidRPr="0033681C" w:rsidRDefault="0033681C" w:rsidP="0033681C"/>
    <w:p w14:paraId="14761405" w14:textId="50C20081" w:rsidR="0033681C" w:rsidRDefault="00BC1F44" w:rsidP="0061561A">
      <w:pPr>
        <w:pStyle w:val="Overskrift1"/>
        <w:spacing w:line="240" w:lineRule="auto"/>
        <w:rPr>
          <w:rFonts w:asciiTheme="minorHAnsi" w:hAnsiTheme="minorHAnsi" w:cstheme="minorHAnsi"/>
        </w:rPr>
      </w:pPr>
      <w:r w:rsidRPr="00BC1F44">
        <w:rPr>
          <w:rFonts w:asciiTheme="minorHAnsi" w:hAnsiTheme="minorHAnsi" w:cstheme="minorHAnsi"/>
        </w:rPr>
        <w:t>Opfølgning på rådsledernes deltagelse på AU Bestyrelsesmøde</w:t>
      </w:r>
    </w:p>
    <w:p w14:paraId="4E6F93BC" w14:textId="2A2BCD5A" w:rsidR="00D824CB" w:rsidRDefault="008865F5" w:rsidP="008865F5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7ACF2DC0" w14:textId="77777777" w:rsidR="0033681C" w:rsidRPr="0033681C" w:rsidRDefault="0033681C" w:rsidP="0033681C">
      <w:pPr>
        <w:ind w:left="425"/>
      </w:pPr>
    </w:p>
    <w:p w14:paraId="594C7445" w14:textId="0C381B66" w:rsidR="00583050" w:rsidRPr="001B2105" w:rsidRDefault="008F7C73" w:rsidP="00052D47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>Eventuelt</w:t>
      </w:r>
      <w:r w:rsidR="001F1C04" w:rsidRPr="009963DB">
        <w:rPr>
          <w:rFonts w:asciiTheme="minorHAnsi" w:hAnsiTheme="minorHAnsi" w:cstheme="minorHAnsi"/>
        </w:rPr>
        <w:t xml:space="preserve"> </w:t>
      </w:r>
    </w:p>
    <w:sectPr w:rsidR="00583050" w:rsidRPr="001B2105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53B0C" w14:textId="77777777" w:rsidR="00973411" w:rsidRDefault="00973411">
      <w:r>
        <w:separator/>
      </w:r>
    </w:p>
  </w:endnote>
  <w:endnote w:type="continuationSeparator" w:id="0">
    <w:p w14:paraId="4D5527C1" w14:textId="77777777" w:rsidR="00973411" w:rsidRDefault="00973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368571-1407-454F-A639-59B73928E850}"/>
    <w:embedBold r:id="rId2" w:fontKey="{1A39D5A3-0B9C-4232-AD8F-77AE4C9BB2A5}"/>
    <w:embedItalic r:id="rId3" w:fontKey="{CAAB7EB9-CE57-45AE-B2E5-44E3B2188D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E6BEFB4-EDBD-4874-81FB-5347CBB49A5B}"/>
    <w:embedBold r:id="rId5" w:fontKey="{8B0BDE65-06F5-442D-9658-471F93B25CFD}"/>
    <w:embedItalic r:id="rId6" w:fontKey="{661E0700-AAAA-4835-A71C-C89FE57C3D82}"/>
    <w:embedBoldItalic r:id="rId7" w:fontKey="{D368DA90-F68D-4B1F-B954-5DB4FF1031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9EA8513D-EA71-461F-8D77-3557B4C9B693}"/>
    <w:embedBold r:id="rId9" w:fontKey="{00272E41-0EA0-414D-B958-745E08E5BC72}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4B0126C-F7F3-40E3-812A-157F03CFFBDC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2" w:fontKey="{787B40CC-3B84-4091-8398-B3633B5465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40F8C283-17BB-42A1-B806-141024039E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294F7BA-F378-46A2-A6AA-784F07FA49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EAF3A" w14:textId="2C817ADF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DF1224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6B131" w14:textId="77777777" w:rsidR="0065394A" w:rsidRDefault="0065394A" w:rsidP="0065394A">
    <w:pPr>
      <w:ind w:right="360"/>
    </w:pPr>
  </w:p>
  <w:p w14:paraId="06B86492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FE9A6FA" wp14:editId="51B7ADCB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6F776A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9A6FA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" filled="f" stroked="f" strokeweight="2pt">
              <v:textbox>
                <w:txbxContent>
                  <w:p w14:paraId="0C6F776A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14:paraId="2DBC5578" w14:textId="77777777" w:rsidTr="0071299B">
      <w:tc>
        <w:tcPr>
          <w:tcW w:w="2409" w:type="dxa"/>
        </w:tcPr>
        <w:p w14:paraId="6AF6D841" w14:textId="77777777" w:rsidR="0065394A" w:rsidRPr="009224E3" w:rsidRDefault="0065394A" w:rsidP="0065394A">
          <w:pPr>
            <w:pStyle w:val="Template-Companyname"/>
          </w:pPr>
          <w:bookmarkStart w:id="22" w:name="OFF_unitName"/>
          <w:r>
            <w:t>Dekanatet,  Aarhus BSS</w:t>
          </w:r>
          <w:bookmarkEnd w:id="22"/>
        </w:p>
        <w:p w14:paraId="1AD31DB1" w14:textId="77777777" w:rsidR="0065394A" w:rsidRPr="009224E3" w:rsidRDefault="0065394A" w:rsidP="0065394A">
          <w:pPr>
            <w:pStyle w:val="Template-Address"/>
          </w:pPr>
          <w:bookmarkStart w:id="23" w:name="LAN_AU"/>
          <w:r>
            <w:t>Aarhus Universitet</w:t>
          </w:r>
          <w:bookmarkEnd w:id="23"/>
        </w:p>
        <w:p w14:paraId="3026CE51" w14:textId="77777777" w:rsidR="0065394A" w:rsidRPr="009224E3" w:rsidRDefault="0065394A" w:rsidP="0065394A">
          <w:pPr>
            <w:pStyle w:val="Template-Address"/>
          </w:pPr>
          <w:bookmarkStart w:id="24" w:name="OFF_addressComputed"/>
          <w:r>
            <w:t>Bartholins Allé 14</w:t>
          </w:r>
          <w:r>
            <w:br/>
            <w:t>8000 Aarhus C</w:t>
          </w:r>
          <w:bookmarkEnd w:id="24"/>
        </w:p>
      </w:tc>
      <w:tc>
        <w:tcPr>
          <w:tcW w:w="2410" w:type="dxa"/>
        </w:tcPr>
        <w:p w14:paraId="5BC5CA0C" w14:textId="77777777"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25" w:name="LAN_Tel"/>
          <w:bookmarkStart w:id="26" w:name="OFF_Phone_HIF"/>
          <w:r>
            <w:t>Tlf.:</w:t>
          </w:r>
          <w:bookmarkEnd w:id="25"/>
          <w:r w:rsidRPr="009224E3">
            <w:t xml:space="preserve"> </w:t>
          </w:r>
          <w:bookmarkStart w:id="27" w:name="OFF_Phone"/>
          <w:r>
            <w:t>+45 8715 2454</w:t>
          </w:r>
          <w:bookmarkEnd w:id="27"/>
        </w:p>
        <w:p w14:paraId="4DE51948" w14:textId="77777777"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28" w:name="LAN_Fax"/>
          <w:bookmarkStart w:id="29" w:name="OFF_Fax_HIF"/>
          <w:bookmarkEnd w:id="26"/>
          <w:r>
            <w:rPr>
              <w:vanish/>
            </w:rPr>
            <w:t>Fax:</w:t>
          </w:r>
          <w:bookmarkEnd w:id="28"/>
          <w:r w:rsidRPr="009224E3">
            <w:rPr>
              <w:vanish/>
            </w:rPr>
            <w:t xml:space="preserve"> </w:t>
          </w:r>
          <w:bookmarkStart w:id="30" w:name="OFF_Fax"/>
          <w:bookmarkEnd w:id="30"/>
        </w:p>
        <w:p w14:paraId="6907C0B6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31" w:name="OFF_Email_HIF"/>
          <w:bookmarkEnd w:id="29"/>
          <w:r w:rsidRPr="00C014CC">
            <w:rPr>
              <w:lang w:val="en-US"/>
            </w:rPr>
            <w:t xml:space="preserve">E-mail: </w:t>
          </w:r>
          <w:bookmarkStart w:id="32" w:name="OFF_Email"/>
          <w:r w:rsidRPr="00C014CC">
            <w:rPr>
              <w:lang w:val="en-US"/>
            </w:rPr>
            <w:t>bss@au.dk</w:t>
          </w:r>
          <w:bookmarkEnd w:id="32"/>
        </w:p>
        <w:p w14:paraId="6978F2FC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33" w:name="OFF_wwwComputed_HIF"/>
          <w:bookmarkEnd w:id="31"/>
          <w:r w:rsidRPr="00C014CC">
            <w:rPr>
              <w:lang w:val="en-US"/>
            </w:rPr>
            <w:t xml:space="preserve">Web: </w:t>
          </w:r>
          <w:bookmarkStart w:id="34" w:name="OFF_wwwComputed"/>
          <w:r w:rsidRPr="00C014CC">
            <w:rPr>
              <w:lang w:val="en-US"/>
            </w:rPr>
            <w:t>bss.au.dk</w:t>
          </w:r>
          <w:bookmarkEnd w:id="33"/>
          <w:bookmarkEnd w:id="34"/>
        </w:p>
      </w:tc>
      <w:tc>
        <w:tcPr>
          <w:tcW w:w="4820" w:type="dxa"/>
        </w:tcPr>
        <w:p w14:paraId="600EAAD3" w14:textId="77777777"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35" w:name="IMG_Secondary"/>
          <w:r>
            <w:drawing>
              <wp:inline distT="0" distB="0" distL="0" distR="0" wp14:anchorId="0E9330F2" wp14:editId="3FC9727B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5"/>
        </w:p>
      </w:tc>
    </w:tr>
  </w:tbl>
  <w:p w14:paraId="2D2796E4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D4493" w14:textId="77777777" w:rsidR="00973411" w:rsidRDefault="00973411">
      <w:r>
        <w:separator/>
      </w:r>
    </w:p>
  </w:footnote>
  <w:footnote w:type="continuationSeparator" w:id="0">
    <w:p w14:paraId="189ACE45" w14:textId="77777777" w:rsidR="00973411" w:rsidRDefault="00973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AE235" w14:textId="77777777"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3779E67" wp14:editId="7F04B9F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39A5DC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79E67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2E39A5DC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35F5627" wp14:editId="2B79082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CBE90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0FD775F4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57D4CABC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F5627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" filled="f" stroked="f">
              <v:textbox inset="0,0,0,0">
                <w:txbxContent>
                  <w:p w14:paraId="3D6CBE90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0FD775F4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57D4CABC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B24D9C7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39E4D4" wp14:editId="110C891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F4C6D3" wp14:editId="517C435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D7D3A" w14:textId="77777777"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6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1E6A0465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1CA9DD4C" wp14:editId="3B9B645B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4C6D3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76D7D3A" w14:textId="77777777"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1" w:name="LAN_Page_2"/>
                    <w:r>
                      <w:rPr>
                        <w:rStyle w:val="Sidetal"/>
                      </w:rPr>
                      <w:t>Side</w:t>
                    </w:r>
                    <w:bookmarkEnd w:id="11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1E6A0465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1CA9DD4C" wp14:editId="3B9B645B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6A6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309E1A" wp14:editId="0F2E0D16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213C3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7" w:name="OFF_logo1AComputed"/>
                          <w:bookmarkStart w:id="8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7"/>
                        </w:p>
                        <w:p w14:paraId="7F6CF3C2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9" w:name="OFF_logo2AComputed"/>
                          <w:bookmarkStart w:id="10" w:name="OFF_logo2AComputed_HIF"/>
                          <w:bookmarkEnd w:id="8"/>
                          <w:r>
                            <w:t>Aarhus Universitet</w:t>
                          </w:r>
                          <w:bookmarkEnd w:id="9"/>
                        </w:p>
                        <w:bookmarkEnd w:id="10"/>
                        <w:p w14:paraId="11D0441A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09E1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3C7213C3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7F6CF3C2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11D0441A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0C31539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B8BCF6" wp14:editId="6E361D8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3E2BD9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B8BCF6"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643E2BD9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2D16CCAF" wp14:editId="5EB721ED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A24D6C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16CCAF"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6AA24D6C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29D5E76" wp14:editId="5A3D94C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81942D" wp14:editId="111E3BD2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5E111" w14:textId="77777777" w:rsidR="00307E90" w:rsidRDefault="001D5D3B" w:rsidP="003F33BA">
                          <w:pPr>
                            <w:pStyle w:val="Template-Afdeling"/>
                          </w:pPr>
                          <w:bookmarkStart w:id="11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11"/>
                        <w:p w14:paraId="67681FB7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2095A7D1" w14:textId="77777777" w:rsidR="00AC6376" w:rsidRDefault="00AC6376" w:rsidP="00307E90">
                          <w:pPr>
                            <w:pStyle w:val="Template"/>
                          </w:pPr>
                          <w:bookmarkStart w:id="12" w:name="USR_Title"/>
                          <w:r>
                            <w:t>Rådgiver</w:t>
                          </w:r>
                          <w:bookmarkStart w:id="13" w:name="USR_Title_HIF"/>
                          <w:bookmarkEnd w:id="12"/>
                        </w:p>
                        <w:bookmarkEnd w:id="13"/>
                        <w:p w14:paraId="2853CBD4" w14:textId="77777777" w:rsidR="00AC6376" w:rsidRDefault="00AC6376" w:rsidP="00307E90">
                          <w:pPr>
                            <w:pStyle w:val="Template"/>
                          </w:pPr>
                        </w:p>
                        <w:p w14:paraId="31BF41C2" w14:textId="31B217DB" w:rsidR="00307E90" w:rsidRPr="00307E90" w:rsidRDefault="0001310D" w:rsidP="00307E90">
                          <w:pPr>
                            <w:pStyle w:val="Template"/>
                          </w:pPr>
                          <w:bookmarkStart w:id="14" w:name="LAN_Date"/>
                          <w:r w:rsidRPr="001A7589">
                            <w:t>Dato</w:t>
                          </w:r>
                          <w:bookmarkEnd w:id="14"/>
                          <w:r w:rsidR="00BC6E27" w:rsidRPr="001A7589">
                            <w:t xml:space="preserve">: </w:t>
                          </w:r>
                          <w:r w:rsidR="0091756A">
                            <w:t>2</w:t>
                          </w:r>
                          <w:r w:rsidR="008865F5">
                            <w:t>2</w:t>
                          </w:r>
                          <w:r w:rsidR="00E65417" w:rsidRPr="001A7589">
                            <w:t xml:space="preserve">. </w:t>
                          </w:r>
                          <w:r w:rsidR="00E333F6">
                            <w:t xml:space="preserve">januar </w:t>
                          </w:r>
                          <w:r w:rsidR="00E65417" w:rsidRPr="001A7589">
                            <w:t>20</w:t>
                          </w:r>
                          <w:r w:rsidR="00E333F6">
                            <w:t>2</w:t>
                          </w:r>
                          <w:r w:rsidR="00844F68">
                            <w:t>6</w:t>
                          </w:r>
                        </w:p>
                        <w:p w14:paraId="114A7CBB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"/>
                          <w:bookmarkStart w:id="1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"/>
                          <w:bookmarkEnd w:id="17"/>
                        </w:p>
                        <w:p w14:paraId="719FCFD2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"/>
                          <w:bookmarkStart w:id="19" w:name="FLD_Reference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"/>
                          <w:bookmarkEnd w:id="20"/>
                        </w:p>
                        <w:bookmarkEnd w:id="19"/>
                        <w:p w14:paraId="1AF4ACD8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5365D64B" wp14:editId="04DACFEB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7979031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C838AB5" w14:textId="77777777"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"/>
                          <w:r>
                            <w:t>Side</w:t>
                          </w:r>
                          <w:bookmarkEnd w:id="21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81942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4915E111" w14:textId="77777777" w:rsidR="00307E90" w:rsidRDefault="001D5D3B" w:rsidP="003F33BA">
                    <w:pPr>
                      <w:pStyle w:val="Template-Afdeling"/>
                    </w:pPr>
                    <w:bookmarkStart w:id="22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22"/>
                  <w:p w14:paraId="67681FB7" w14:textId="77777777" w:rsidR="00307E90" w:rsidRDefault="00307E90" w:rsidP="00307E90">
                    <w:pPr>
                      <w:pStyle w:val="Template"/>
                    </w:pPr>
                  </w:p>
                  <w:p w14:paraId="2095A7D1" w14:textId="77777777" w:rsidR="00AC6376" w:rsidRDefault="00AC6376" w:rsidP="00307E90">
                    <w:pPr>
                      <w:pStyle w:val="Template"/>
                    </w:pPr>
                    <w:bookmarkStart w:id="23" w:name="USR_Title"/>
                    <w:r>
                      <w:t>Rådgiver</w:t>
                    </w:r>
                    <w:bookmarkStart w:id="24" w:name="USR_Title_HIF"/>
                    <w:bookmarkEnd w:id="23"/>
                  </w:p>
                  <w:bookmarkEnd w:id="24"/>
                  <w:p w14:paraId="2853CBD4" w14:textId="77777777" w:rsidR="00AC6376" w:rsidRDefault="00AC6376" w:rsidP="00307E90">
                    <w:pPr>
                      <w:pStyle w:val="Template"/>
                    </w:pPr>
                  </w:p>
                  <w:p w14:paraId="31BF41C2" w14:textId="31B217DB" w:rsidR="00307E90" w:rsidRPr="00307E90" w:rsidRDefault="0001310D" w:rsidP="00307E90">
                    <w:pPr>
                      <w:pStyle w:val="Template"/>
                    </w:pPr>
                    <w:bookmarkStart w:id="25" w:name="LAN_Date"/>
                    <w:r w:rsidRPr="001A7589">
                      <w:t>Dato</w:t>
                    </w:r>
                    <w:bookmarkEnd w:id="25"/>
                    <w:r w:rsidR="00BC6E27" w:rsidRPr="001A7589">
                      <w:t xml:space="preserve">: </w:t>
                    </w:r>
                    <w:r w:rsidR="0091756A">
                      <w:t>2</w:t>
                    </w:r>
                    <w:r w:rsidR="008865F5">
                      <w:t>2</w:t>
                    </w:r>
                    <w:r w:rsidR="00E65417" w:rsidRPr="001A7589">
                      <w:t xml:space="preserve">. </w:t>
                    </w:r>
                    <w:r w:rsidR="00E333F6">
                      <w:t xml:space="preserve">januar </w:t>
                    </w:r>
                    <w:r w:rsidR="00E65417" w:rsidRPr="001A7589">
                      <w:t>20</w:t>
                    </w:r>
                    <w:r w:rsidR="00E333F6">
                      <w:t>2</w:t>
                    </w:r>
                    <w:r w:rsidR="00844F68">
                      <w:t>6</w:t>
                    </w:r>
                  </w:p>
                  <w:p w14:paraId="114A7CBB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26" w:name="LAN_Sagsnr"/>
                    <w:bookmarkStart w:id="27" w:name="FLD_Sagsnummer_HIF"/>
                    <w:r>
                      <w:rPr>
                        <w:vanish/>
                      </w:rPr>
                      <w:t>Sags nr</w:t>
                    </w:r>
                    <w:bookmarkEnd w:id="26"/>
                    <w:r w:rsidR="00307E90">
                      <w:rPr>
                        <w:vanish/>
                      </w:rPr>
                      <w:t xml:space="preserve">.: </w:t>
                    </w:r>
                    <w:bookmarkStart w:id="28" w:name="FLD_Sagsnummer"/>
                    <w:bookmarkEnd w:id="28"/>
                  </w:p>
                  <w:p w14:paraId="719FCFD2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29" w:name="LAN_Ref"/>
                    <w:bookmarkStart w:id="30" w:name="FLD_Reference_HIF"/>
                    <w:bookmarkEnd w:id="27"/>
                    <w:r>
                      <w:rPr>
                        <w:vanish/>
                      </w:rPr>
                      <w:t>Ref</w:t>
                    </w:r>
                    <w:bookmarkEnd w:id="29"/>
                    <w:r w:rsidR="00307E90">
                      <w:rPr>
                        <w:vanish/>
                      </w:rPr>
                      <w:t xml:space="preserve">: </w:t>
                    </w:r>
                    <w:bookmarkStart w:id="31" w:name="FLD_Reference"/>
                    <w:bookmarkEnd w:id="31"/>
                  </w:p>
                  <w:bookmarkEnd w:id="30"/>
                  <w:p w14:paraId="1AF4ACD8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5365D64B" wp14:editId="04DACFEB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7979031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4C838AB5" w14:textId="77777777"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2" w:name="LAN_Page"/>
                    <w:r>
                      <w:t>Side</w:t>
                    </w:r>
                    <w:bookmarkEnd w:id="32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4412D9E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145DF3"/>
    <w:multiLevelType w:val="hybridMultilevel"/>
    <w:tmpl w:val="9630276A"/>
    <w:lvl w:ilvl="0" w:tplc="516C007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3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7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0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3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4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5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659336147">
    <w:abstractNumId w:val="16"/>
  </w:num>
  <w:num w:numId="2" w16cid:durableId="1317761024">
    <w:abstractNumId w:val="26"/>
  </w:num>
  <w:num w:numId="3" w16cid:durableId="1071196573">
    <w:abstractNumId w:val="15"/>
  </w:num>
  <w:num w:numId="4" w16cid:durableId="231888341">
    <w:abstractNumId w:val="21"/>
  </w:num>
  <w:num w:numId="5" w16cid:durableId="1643656785">
    <w:abstractNumId w:val="17"/>
  </w:num>
  <w:num w:numId="6" w16cid:durableId="2138183388">
    <w:abstractNumId w:val="7"/>
  </w:num>
  <w:num w:numId="7" w16cid:durableId="1660961628">
    <w:abstractNumId w:val="6"/>
  </w:num>
  <w:num w:numId="8" w16cid:durableId="330913369">
    <w:abstractNumId w:val="5"/>
  </w:num>
  <w:num w:numId="9" w16cid:durableId="868028044">
    <w:abstractNumId w:val="4"/>
  </w:num>
  <w:num w:numId="10" w16cid:durableId="1781798512">
    <w:abstractNumId w:val="20"/>
  </w:num>
  <w:num w:numId="11" w16cid:durableId="1380861769">
    <w:abstractNumId w:val="3"/>
  </w:num>
  <w:num w:numId="12" w16cid:durableId="511726904">
    <w:abstractNumId w:val="2"/>
  </w:num>
  <w:num w:numId="13" w16cid:durableId="1173227985">
    <w:abstractNumId w:val="1"/>
  </w:num>
  <w:num w:numId="14" w16cid:durableId="2072579790">
    <w:abstractNumId w:val="0"/>
  </w:num>
  <w:num w:numId="15" w16cid:durableId="1865436125">
    <w:abstractNumId w:val="31"/>
  </w:num>
  <w:num w:numId="16" w16cid:durableId="1158887787">
    <w:abstractNumId w:val="32"/>
  </w:num>
  <w:num w:numId="17" w16cid:durableId="1614363525">
    <w:abstractNumId w:val="9"/>
  </w:num>
  <w:num w:numId="18" w16cid:durableId="1515222931">
    <w:abstractNumId w:val="13"/>
  </w:num>
  <w:num w:numId="19" w16cid:durableId="547961723">
    <w:abstractNumId w:val="11"/>
  </w:num>
  <w:num w:numId="20" w16cid:durableId="1825780389">
    <w:abstractNumId w:val="34"/>
  </w:num>
  <w:num w:numId="21" w16cid:durableId="1275019729">
    <w:abstractNumId w:val="36"/>
  </w:num>
  <w:num w:numId="22" w16cid:durableId="1549799357">
    <w:abstractNumId w:val="19"/>
  </w:num>
  <w:num w:numId="23" w16cid:durableId="536629633">
    <w:abstractNumId w:val="25"/>
  </w:num>
  <w:num w:numId="24" w16cid:durableId="1701323897">
    <w:abstractNumId w:val="18"/>
  </w:num>
  <w:num w:numId="25" w16cid:durableId="1392268544">
    <w:abstractNumId w:val="12"/>
  </w:num>
  <w:num w:numId="26" w16cid:durableId="445345603">
    <w:abstractNumId w:val="29"/>
  </w:num>
  <w:num w:numId="27" w16cid:durableId="1072503232">
    <w:abstractNumId w:val="10"/>
  </w:num>
  <w:num w:numId="28" w16cid:durableId="1423911855">
    <w:abstractNumId w:val="30"/>
  </w:num>
  <w:num w:numId="29" w16cid:durableId="403449718">
    <w:abstractNumId w:val="8"/>
  </w:num>
  <w:num w:numId="30" w16cid:durableId="1978800215">
    <w:abstractNumId w:val="33"/>
  </w:num>
  <w:num w:numId="31" w16cid:durableId="338822589">
    <w:abstractNumId w:val="28"/>
  </w:num>
  <w:num w:numId="32" w16cid:durableId="215167077">
    <w:abstractNumId w:val="22"/>
  </w:num>
  <w:num w:numId="33" w16cid:durableId="669913394">
    <w:abstractNumId w:val="35"/>
  </w:num>
  <w:num w:numId="34" w16cid:durableId="962542892">
    <w:abstractNumId w:val="23"/>
  </w:num>
  <w:num w:numId="35" w16cid:durableId="1295863858">
    <w:abstractNumId w:val="24"/>
  </w:num>
  <w:num w:numId="36" w16cid:durableId="1525482650">
    <w:abstractNumId w:val="27"/>
  </w:num>
  <w:num w:numId="37" w16cid:durableId="8023885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264"/>
    <w:rsid w:val="00000B35"/>
    <w:rsid w:val="00000BFD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233EB"/>
    <w:rsid w:val="00031116"/>
    <w:rsid w:val="0003149C"/>
    <w:rsid w:val="00034A55"/>
    <w:rsid w:val="00036650"/>
    <w:rsid w:val="000409C8"/>
    <w:rsid w:val="00040B77"/>
    <w:rsid w:val="0004140B"/>
    <w:rsid w:val="00051A09"/>
    <w:rsid w:val="00052ED2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53C4"/>
    <w:rsid w:val="000B1646"/>
    <w:rsid w:val="000D1B50"/>
    <w:rsid w:val="000D3882"/>
    <w:rsid w:val="000E11FD"/>
    <w:rsid w:val="000E26CD"/>
    <w:rsid w:val="000E519F"/>
    <w:rsid w:val="000F301D"/>
    <w:rsid w:val="000F31FD"/>
    <w:rsid w:val="000F7926"/>
    <w:rsid w:val="00110817"/>
    <w:rsid w:val="0011283F"/>
    <w:rsid w:val="00117366"/>
    <w:rsid w:val="00121578"/>
    <w:rsid w:val="00144D2D"/>
    <w:rsid w:val="00153477"/>
    <w:rsid w:val="00154F00"/>
    <w:rsid w:val="00163EFC"/>
    <w:rsid w:val="00174751"/>
    <w:rsid w:val="00177704"/>
    <w:rsid w:val="00181456"/>
    <w:rsid w:val="0018593B"/>
    <w:rsid w:val="00187680"/>
    <w:rsid w:val="0019232A"/>
    <w:rsid w:val="00192812"/>
    <w:rsid w:val="00196745"/>
    <w:rsid w:val="001A7352"/>
    <w:rsid w:val="001A7589"/>
    <w:rsid w:val="001B2105"/>
    <w:rsid w:val="001B2A96"/>
    <w:rsid w:val="001B3BB4"/>
    <w:rsid w:val="001C027B"/>
    <w:rsid w:val="001D1259"/>
    <w:rsid w:val="001D5D3B"/>
    <w:rsid w:val="001E138D"/>
    <w:rsid w:val="001F1C04"/>
    <w:rsid w:val="00205285"/>
    <w:rsid w:val="00205636"/>
    <w:rsid w:val="00205D4F"/>
    <w:rsid w:val="002137FC"/>
    <w:rsid w:val="0021434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65CA"/>
    <w:rsid w:val="00267EE3"/>
    <w:rsid w:val="002700DA"/>
    <w:rsid w:val="00271603"/>
    <w:rsid w:val="00271D6C"/>
    <w:rsid w:val="00273919"/>
    <w:rsid w:val="002762CC"/>
    <w:rsid w:val="002822FE"/>
    <w:rsid w:val="00283F13"/>
    <w:rsid w:val="002851DE"/>
    <w:rsid w:val="00286BC6"/>
    <w:rsid w:val="00294C5A"/>
    <w:rsid w:val="002A1C39"/>
    <w:rsid w:val="002A1EA8"/>
    <w:rsid w:val="002A4418"/>
    <w:rsid w:val="002B1765"/>
    <w:rsid w:val="002B23F4"/>
    <w:rsid w:val="002B7747"/>
    <w:rsid w:val="002C65C6"/>
    <w:rsid w:val="002E07F2"/>
    <w:rsid w:val="002E326D"/>
    <w:rsid w:val="002E6EB1"/>
    <w:rsid w:val="002F3CAB"/>
    <w:rsid w:val="002F6A87"/>
    <w:rsid w:val="00306894"/>
    <w:rsid w:val="00306C6E"/>
    <w:rsid w:val="00307472"/>
    <w:rsid w:val="0030757C"/>
    <w:rsid w:val="00307E90"/>
    <w:rsid w:val="003136F7"/>
    <w:rsid w:val="00315669"/>
    <w:rsid w:val="00317581"/>
    <w:rsid w:val="00333BC8"/>
    <w:rsid w:val="00335714"/>
    <w:rsid w:val="0033681C"/>
    <w:rsid w:val="0034281B"/>
    <w:rsid w:val="0034283E"/>
    <w:rsid w:val="00345E85"/>
    <w:rsid w:val="003510F3"/>
    <w:rsid w:val="00353F2C"/>
    <w:rsid w:val="00356669"/>
    <w:rsid w:val="00365229"/>
    <w:rsid w:val="00376C29"/>
    <w:rsid w:val="00382366"/>
    <w:rsid w:val="00384F0A"/>
    <w:rsid w:val="00394ADB"/>
    <w:rsid w:val="00395BF2"/>
    <w:rsid w:val="003A022B"/>
    <w:rsid w:val="003B0624"/>
    <w:rsid w:val="003B4A1E"/>
    <w:rsid w:val="003B7BF5"/>
    <w:rsid w:val="003C22E5"/>
    <w:rsid w:val="003D52E8"/>
    <w:rsid w:val="003E6170"/>
    <w:rsid w:val="003F1D30"/>
    <w:rsid w:val="003F2192"/>
    <w:rsid w:val="003F289D"/>
    <w:rsid w:val="003F33BA"/>
    <w:rsid w:val="00414110"/>
    <w:rsid w:val="004143CC"/>
    <w:rsid w:val="00430307"/>
    <w:rsid w:val="00430F9C"/>
    <w:rsid w:val="00436C7A"/>
    <w:rsid w:val="00443D5B"/>
    <w:rsid w:val="00443F7C"/>
    <w:rsid w:val="00454C95"/>
    <w:rsid w:val="00456317"/>
    <w:rsid w:val="0047133F"/>
    <w:rsid w:val="0047316E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225D"/>
    <w:rsid w:val="004B5DCB"/>
    <w:rsid w:val="004C208C"/>
    <w:rsid w:val="004C3935"/>
    <w:rsid w:val="004D0F87"/>
    <w:rsid w:val="004D1126"/>
    <w:rsid w:val="004F2F4A"/>
    <w:rsid w:val="004F4341"/>
    <w:rsid w:val="004F7B82"/>
    <w:rsid w:val="00504494"/>
    <w:rsid w:val="0050605B"/>
    <w:rsid w:val="00507AF4"/>
    <w:rsid w:val="00523163"/>
    <w:rsid w:val="00524DD1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7428"/>
    <w:rsid w:val="005766FA"/>
    <w:rsid w:val="005802EE"/>
    <w:rsid w:val="00583050"/>
    <w:rsid w:val="00583EAB"/>
    <w:rsid w:val="00585BE9"/>
    <w:rsid w:val="0059679D"/>
    <w:rsid w:val="005A38BC"/>
    <w:rsid w:val="005A5218"/>
    <w:rsid w:val="005C6CEF"/>
    <w:rsid w:val="005D09F9"/>
    <w:rsid w:val="005D3C7F"/>
    <w:rsid w:val="005D535C"/>
    <w:rsid w:val="005E445C"/>
    <w:rsid w:val="005E6CB9"/>
    <w:rsid w:val="005F55D0"/>
    <w:rsid w:val="0061277E"/>
    <w:rsid w:val="00615199"/>
    <w:rsid w:val="0061528B"/>
    <w:rsid w:val="006174EB"/>
    <w:rsid w:val="00620168"/>
    <w:rsid w:val="006228F7"/>
    <w:rsid w:val="006257A9"/>
    <w:rsid w:val="0062682D"/>
    <w:rsid w:val="00626D65"/>
    <w:rsid w:val="00627BF8"/>
    <w:rsid w:val="00641B24"/>
    <w:rsid w:val="00642182"/>
    <w:rsid w:val="00644058"/>
    <w:rsid w:val="00644D35"/>
    <w:rsid w:val="00645634"/>
    <w:rsid w:val="006474AE"/>
    <w:rsid w:val="0065394A"/>
    <w:rsid w:val="00655206"/>
    <w:rsid w:val="00660312"/>
    <w:rsid w:val="00665CEC"/>
    <w:rsid w:val="00676983"/>
    <w:rsid w:val="00683F2B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E2A21"/>
    <w:rsid w:val="006E3A74"/>
    <w:rsid w:val="006F3C30"/>
    <w:rsid w:val="006F7105"/>
    <w:rsid w:val="0070375A"/>
    <w:rsid w:val="007121BD"/>
    <w:rsid w:val="00726300"/>
    <w:rsid w:val="00731229"/>
    <w:rsid w:val="00736658"/>
    <w:rsid w:val="00743E9E"/>
    <w:rsid w:val="00744F27"/>
    <w:rsid w:val="00747727"/>
    <w:rsid w:val="00756E22"/>
    <w:rsid w:val="00757BDC"/>
    <w:rsid w:val="007654D9"/>
    <w:rsid w:val="00772EAE"/>
    <w:rsid w:val="00774613"/>
    <w:rsid w:val="00782392"/>
    <w:rsid w:val="00785782"/>
    <w:rsid w:val="00795523"/>
    <w:rsid w:val="007955B4"/>
    <w:rsid w:val="007A02F9"/>
    <w:rsid w:val="007A737C"/>
    <w:rsid w:val="007B1F53"/>
    <w:rsid w:val="007B40D6"/>
    <w:rsid w:val="007B61B3"/>
    <w:rsid w:val="007B729A"/>
    <w:rsid w:val="007C200E"/>
    <w:rsid w:val="007C4162"/>
    <w:rsid w:val="007C496B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122D5"/>
    <w:rsid w:val="008230C4"/>
    <w:rsid w:val="0082463F"/>
    <w:rsid w:val="00824C23"/>
    <w:rsid w:val="00834110"/>
    <w:rsid w:val="008355B8"/>
    <w:rsid w:val="00842B54"/>
    <w:rsid w:val="00844F68"/>
    <w:rsid w:val="008558E5"/>
    <w:rsid w:val="00863559"/>
    <w:rsid w:val="00866AAC"/>
    <w:rsid w:val="00871281"/>
    <w:rsid w:val="0087322B"/>
    <w:rsid w:val="00873AC5"/>
    <w:rsid w:val="00876611"/>
    <w:rsid w:val="00880EAE"/>
    <w:rsid w:val="00881CAF"/>
    <w:rsid w:val="008865F5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F7C73"/>
    <w:rsid w:val="00901304"/>
    <w:rsid w:val="0091147E"/>
    <w:rsid w:val="0091756A"/>
    <w:rsid w:val="009300C0"/>
    <w:rsid w:val="00930362"/>
    <w:rsid w:val="00930E78"/>
    <w:rsid w:val="009352B1"/>
    <w:rsid w:val="00936BF0"/>
    <w:rsid w:val="00940637"/>
    <w:rsid w:val="00944E9F"/>
    <w:rsid w:val="00961B44"/>
    <w:rsid w:val="00973411"/>
    <w:rsid w:val="00980768"/>
    <w:rsid w:val="00984F0F"/>
    <w:rsid w:val="009963DB"/>
    <w:rsid w:val="009A0EC4"/>
    <w:rsid w:val="009A1991"/>
    <w:rsid w:val="009B0480"/>
    <w:rsid w:val="009B732C"/>
    <w:rsid w:val="009C107E"/>
    <w:rsid w:val="009C2134"/>
    <w:rsid w:val="009C21B4"/>
    <w:rsid w:val="009C3A4A"/>
    <w:rsid w:val="009D15A7"/>
    <w:rsid w:val="009E58A0"/>
    <w:rsid w:val="009E70B7"/>
    <w:rsid w:val="009E7AF4"/>
    <w:rsid w:val="009E7E46"/>
    <w:rsid w:val="009F3DAE"/>
    <w:rsid w:val="009F4F49"/>
    <w:rsid w:val="00A028ED"/>
    <w:rsid w:val="00A11327"/>
    <w:rsid w:val="00A13E6A"/>
    <w:rsid w:val="00A16F8C"/>
    <w:rsid w:val="00A23A29"/>
    <w:rsid w:val="00A23D75"/>
    <w:rsid w:val="00A23E0D"/>
    <w:rsid w:val="00A26D40"/>
    <w:rsid w:val="00A32765"/>
    <w:rsid w:val="00A4137F"/>
    <w:rsid w:val="00A426FF"/>
    <w:rsid w:val="00A53810"/>
    <w:rsid w:val="00A573E2"/>
    <w:rsid w:val="00A701A5"/>
    <w:rsid w:val="00A80948"/>
    <w:rsid w:val="00A82BA9"/>
    <w:rsid w:val="00A91CB9"/>
    <w:rsid w:val="00A9716F"/>
    <w:rsid w:val="00AA03F8"/>
    <w:rsid w:val="00AA0EF9"/>
    <w:rsid w:val="00AB2E5C"/>
    <w:rsid w:val="00AB332B"/>
    <w:rsid w:val="00AB4E1D"/>
    <w:rsid w:val="00AB7EA6"/>
    <w:rsid w:val="00AC6376"/>
    <w:rsid w:val="00AD17F9"/>
    <w:rsid w:val="00AD30C4"/>
    <w:rsid w:val="00AD323C"/>
    <w:rsid w:val="00AF0BD2"/>
    <w:rsid w:val="00AF2199"/>
    <w:rsid w:val="00B00543"/>
    <w:rsid w:val="00B03F98"/>
    <w:rsid w:val="00B07041"/>
    <w:rsid w:val="00B12507"/>
    <w:rsid w:val="00B15221"/>
    <w:rsid w:val="00B175E9"/>
    <w:rsid w:val="00B2394F"/>
    <w:rsid w:val="00B33B1F"/>
    <w:rsid w:val="00B36C68"/>
    <w:rsid w:val="00B43592"/>
    <w:rsid w:val="00B45E46"/>
    <w:rsid w:val="00B47C60"/>
    <w:rsid w:val="00B52F16"/>
    <w:rsid w:val="00B53C04"/>
    <w:rsid w:val="00B57EEB"/>
    <w:rsid w:val="00B64A19"/>
    <w:rsid w:val="00B67E0C"/>
    <w:rsid w:val="00B705E6"/>
    <w:rsid w:val="00B76B70"/>
    <w:rsid w:val="00B83D7C"/>
    <w:rsid w:val="00B87E8D"/>
    <w:rsid w:val="00B94310"/>
    <w:rsid w:val="00B94B15"/>
    <w:rsid w:val="00BA0046"/>
    <w:rsid w:val="00BA1340"/>
    <w:rsid w:val="00BA49BD"/>
    <w:rsid w:val="00BA4B55"/>
    <w:rsid w:val="00BA5328"/>
    <w:rsid w:val="00BA56DF"/>
    <w:rsid w:val="00BA591D"/>
    <w:rsid w:val="00BA6EC1"/>
    <w:rsid w:val="00BA6ED7"/>
    <w:rsid w:val="00BB16F5"/>
    <w:rsid w:val="00BB70F5"/>
    <w:rsid w:val="00BC1F44"/>
    <w:rsid w:val="00BC6E27"/>
    <w:rsid w:val="00BE7F01"/>
    <w:rsid w:val="00BE7FBE"/>
    <w:rsid w:val="00BF37E1"/>
    <w:rsid w:val="00BF3805"/>
    <w:rsid w:val="00C01193"/>
    <w:rsid w:val="00C014CC"/>
    <w:rsid w:val="00C01EFA"/>
    <w:rsid w:val="00C0721C"/>
    <w:rsid w:val="00C12268"/>
    <w:rsid w:val="00C22C7A"/>
    <w:rsid w:val="00C4041B"/>
    <w:rsid w:val="00C43E6F"/>
    <w:rsid w:val="00C501DB"/>
    <w:rsid w:val="00C51F44"/>
    <w:rsid w:val="00C522B8"/>
    <w:rsid w:val="00C62763"/>
    <w:rsid w:val="00C64F00"/>
    <w:rsid w:val="00C762F9"/>
    <w:rsid w:val="00C8126C"/>
    <w:rsid w:val="00C821D2"/>
    <w:rsid w:val="00C82A08"/>
    <w:rsid w:val="00C86026"/>
    <w:rsid w:val="00C95A3A"/>
    <w:rsid w:val="00C96CED"/>
    <w:rsid w:val="00CB1235"/>
    <w:rsid w:val="00CB2ECE"/>
    <w:rsid w:val="00CB4B82"/>
    <w:rsid w:val="00CB6EA8"/>
    <w:rsid w:val="00CC0DF6"/>
    <w:rsid w:val="00CC3E16"/>
    <w:rsid w:val="00CC7067"/>
    <w:rsid w:val="00CD4872"/>
    <w:rsid w:val="00CE26D4"/>
    <w:rsid w:val="00CE4164"/>
    <w:rsid w:val="00CF161C"/>
    <w:rsid w:val="00CF21E5"/>
    <w:rsid w:val="00D0158B"/>
    <w:rsid w:val="00D107EC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67FC5"/>
    <w:rsid w:val="00D70FDC"/>
    <w:rsid w:val="00D8000E"/>
    <w:rsid w:val="00D80030"/>
    <w:rsid w:val="00D80B98"/>
    <w:rsid w:val="00D824CB"/>
    <w:rsid w:val="00D82FA8"/>
    <w:rsid w:val="00D87C08"/>
    <w:rsid w:val="00D97F30"/>
    <w:rsid w:val="00DA27B2"/>
    <w:rsid w:val="00DA419E"/>
    <w:rsid w:val="00DA4F71"/>
    <w:rsid w:val="00DA546C"/>
    <w:rsid w:val="00DA62D2"/>
    <w:rsid w:val="00DA7F48"/>
    <w:rsid w:val="00DB4248"/>
    <w:rsid w:val="00DC46F9"/>
    <w:rsid w:val="00DD17B6"/>
    <w:rsid w:val="00DD271D"/>
    <w:rsid w:val="00DD74D5"/>
    <w:rsid w:val="00DE06BB"/>
    <w:rsid w:val="00DE3C16"/>
    <w:rsid w:val="00DE5DBB"/>
    <w:rsid w:val="00DF1224"/>
    <w:rsid w:val="00DF35D8"/>
    <w:rsid w:val="00DF3A10"/>
    <w:rsid w:val="00E0382F"/>
    <w:rsid w:val="00E060A0"/>
    <w:rsid w:val="00E20A3D"/>
    <w:rsid w:val="00E252E0"/>
    <w:rsid w:val="00E27F63"/>
    <w:rsid w:val="00E30DF0"/>
    <w:rsid w:val="00E31133"/>
    <w:rsid w:val="00E333F6"/>
    <w:rsid w:val="00E35563"/>
    <w:rsid w:val="00E37157"/>
    <w:rsid w:val="00E43F56"/>
    <w:rsid w:val="00E620D0"/>
    <w:rsid w:val="00E65417"/>
    <w:rsid w:val="00E65CA9"/>
    <w:rsid w:val="00E7111B"/>
    <w:rsid w:val="00E8004D"/>
    <w:rsid w:val="00E825E9"/>
    <w:rsid w:val="00E83A1E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D26EC"/>
    <w:rsid w:val="00EE24B8"/>
    <w:rsid w:val="00EE2BD2"/>
    <w:rsid w:val="00EE3FD3"/>
    <w:rsid w:val="00EF002A"/>
    <w:rsid w:val="00EF27D4"/>
    <w:rsid w:val="00EF29D4"/>
    <w:rsid w:val="00EF5DB1"/>
    <w:rsid w:val="00F02B14"/>
    <w:rsid w:val="00F05149"/>
    <w:rsid w:val="00F14FBE"/>
    <w:rsid w:val="00F17B48"/>
    <w:rsid w:val="00F24065"/>
    <w:rsid w:val="00F2677C"/>
    <w:rsid w:val="00F3053A"/>
    <w:rsid w:val="00F31AC4"/>
    <w:rsid w:val="00F4463E"/>
    <w:rsid w:val="00F45004"/>
    <w:rsid w:val="00F45189"/>
    <w:rsid w:val="00F7166D"/>
    <w:rsid w:val="00F7215D"/>
    <w:rsid w:val="00F754F3"/>
    <w:rsid w:val="00F75CE3"/>
    <w:rsid w:val="00F76D16"/>
    <w:rsid w:val="00F80EC9"/>
    <w:rsid w:val="00F844EE"/>
    <w:rsid w:val="00F84710"/>
    <w:rsid w:val="00F86338"/>
    <w:rsid w:val="00F91A95"/>
    <w:rsid w:val="00F95DA2"/>
    <w:rsid w:val="00FA31F3"/>
    <w:rsid w:val="00FA488D"/>
    <w:rsid w:val="00FB4963"/>
    <w:rsid w:val="00FD31D9"/>
    <w:rsid w:val="00FD732C"/>
    <w:rsid w:val="00FE0DAB"/>
    <w:rsid w:val="00FE189A"/>
    <w:rsid w:val="00FE20B9"/>
    <w:rsid w:val="00FE33C2"/>
    <w:rsid w:val="00FE5AFD"/>
    <w:rsid w:val="00FF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5668EB1"/>
  <w15:docId w15:val="{1D6523BB-8715-4815-AB8F-205ED848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81</Words>
  <Characters>497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Bjerregaard Larsen</dc:creator>
  <cp:lastModifiedBy>Anja Sandholt Hald</cp:lastModifiedBy>
  <cp:revision>3</cp:revision>
  <cp:lastPrinted>2024-01-31T10:55:00Z</cp:lastPrinted>
  <dcterms:created xsi:type="dcterms:W3CDTF">2026-01-22T08:51:00Z</dcterms:created>
  <dcterms:modified xsi:type="dcterms:W3CDTF">2026-01-26T08:45:00Z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