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4D611" w14:textId="77777777" w:rsidR="004F3A6E" w:rsidRDefault="00B345BB" w:rsidP="004F3A6E">
      <w:pPr>
        <w:tabs>
          <w:tab w:val="center" w:pos="5386"/>
          <w:tab w:val="left" w:pos="5671"/>
          <w:tab w:val="left" w:pos="6522"/>
          <w:tab w:val="left" w:pos="7372"/>
          <w:tab w:val="left" w:pos="8223"/>
        </w:tabs>
        <w:ind w:left="567" w:right="849"/>
        <w:jc w:val="center"/>
        <w:rPr>
          <w:rFonts w:ascii="Calibri" w:hAnsi="Calibri" w:cs="Calibri"/>
          <w:b/>
          <w:sz w:val="36"/>
        </w:rPr>
      </w:pPr>
      <w:r>
        <w:rPr>
          <w:rFonts w:ascii="Calibri" w:hAnsi="Calibri" w:cs="Calibri"/>
          <w:b/>
          <w:sz w:val="36"/>
        </w:rPr>
        <w:t>DOCUMENTATION</w:t>
      </w:r>
      <w:r w:rsidR="004F3A6E" w:rsidRPr="00746C66">
        <w:rPr>
          <w:rFonts w:ascii="Calibri" w:hAnsi="Calibri" w:cs="Calibri"/>
          <w:b/>
          <w:sz w:val="36"/>
        </w:rPr>
        <w:t xml:space="preserve"> FOR SUBMISSION OF A </w:t>
      </w:r>
    </w:p>
    <w:p w14:paraId="6014F02A"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b/>
          <w:sz w:val="36"/>
        </w:rPr>
      </w:pPr>
      <w:r w:rsidRPr="00746C66">
        <w:rPr>
          <w:rFonts w:ascii="Calibri" w:hAnsi="Calibri" w:cs="Calibri"/>
          <w:b/>
          <w:sz w:val="36"/>
        </w:rPr>
        <w:t>PHD DISSERTATION</w:t>
      </w:r>
      <w:r w:rsidRPr="00746C66">
        <w:rPr>
          <w:rFonts w:ascii="Calibri" w:hAnsi="Calibri" w:cs="Calibri"/>
          <w:b/>
          <w:sz w:val="36"/>
        </w:rPr>
        <w:br/>
        <w:t>WITHOUT PRIOR ENROLMENT AS A PHD STUDENT</w:t>
      </w:r>
    </w:p>
    <w:p w14:paraId="1E4E589F"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sz w:val="32"/>
        </w:rPr>
      </w:pPr>
      <w:r w:rsidRPr="00746C66">
        <w:rPr>
          <w:rFonts w:ascii="Calibri" w:hAnsi="Calibri" w:cs="Calibri"/>
        </w:rPr>
        <w:t>cf. the Ministerial PhD order section 15, article 2</w:t>
      </w:r>
    </w:p>
    <w:p w14:paraId="3EAA9724"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sz w:val="16"/>
        </w:rPr>
      </w:pPr>
    </w:p>
    <w:p w14:paraId="31750F94" w14:textId="77777777" w:rsidR="004F3A6E" w:rsidRDefault="004F3A6E" w:rsidP="004F3A6E">
      <w:pPr>
        <w:tabs>
          <w:tab w:val="center" w:pos="5386"/>
          <w:tab w:val="left" w:pos="5671"/>
          <w:tab w:val="left" w:pos="6522"/>
          <w:tab w:val="left" w:pos="7372"/>
          <w:tab w:val="left" w:pos="8223"/>
        </w:tabs>
        <w:ind w:left="567" w:right="849"/>
        <w:jc w:val="center"/>
        <w:rPr>
          <w:rFonts w:ascii="Calibri" w:hAnsi="Calibri" w:cs="Calibri"/>
          <w:sz w:val="28"/>
        </w:rPr>
      </w:pPr>
      <w:r w:rsidRPr="00746C66">
        <w:rPr>
          <w:rFonts w:ascii="Calibri" w:hAnsi="Calibri" w:cs="Calibri"/>
          <w:sz w:val="28"/>
        </w:rPr>
        <w:t xml:space="preserve">Please contact Aarhus BSS Graduate School, </w:t>
      </w:r>
      <w:hyperlink r:id="rId7" w:history="1">
        <w:r w:rsidRPr="00746C66">
          <w:rPr>
            <w:rStyle w:val="Hyperlink"/>
            <w:rFonts w:ascii="Calibri" w:hAnsi="Calibri" w:cs="Calibri"/>
            <w:sz w:val="28"/>
          </w:rPr>
          <w:t>bphd@psys.au.dk</w:t>
        </w:r>
      </w:hyperlink>
      <w:r w:rsidRPr="00746C66">
        <w:rPr>
          <w:rFonts w:ascii="Calibri" w:hAnsi="Calibri" w:cs="Calibri"/>
          <w:sz w:val="28"/>
        </w:rPr>
        <w:t xml:space="preserve">, in case you wish to apply for submission of a PhD dissertation without prior </w:t>
      </w:r>
    </w:p>
    <w:p w14:paraId="72E36FE3"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rPr>
      </w:pPr>
      <w:r w:rsidRPr="00746C66">
        <w:rPr>
          <w:rFonts w:ascii="Calibri" w:hAnsi="Calibri" w:cs="Calibri"/>
          <w:sz w:val="28"/>
        </w:rPr>
        <w:t>enrolment as a PhD student at Aarhus BSS Graduate School.</w:t>
      </w:r>
      <w:r w:rsidRPr="00746C66">
        <w:rPr>
          <w:rFonts w:ascii="Calibri" w:hAnsi="Calibri" w:cs="Calibri"/>
        </w:rPr>
        <w:t xml:space="preserve"> </w:t>
      </w:r>
    </w:p>
    <w:p w14:paraId="1A48507A"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sz w:val="18"/>
        </w:rPr>
      </w:pPr>
    </w:p>
    <w:p w14:paraId="63441948" w14:textId="77777777" w:rsidR="004F3A6E" w:rsidRPr="00746C66" w:rsidRDefault="004F3A6E" w:rsidP="004F3A6E">
      <w:pPr>
        <w:tabs>
          <w:tab w:val="center" w:pos="5386"/>
          <w:tab w:val="left" w:pos="5671"/>
          <w:tab w:val="left" w:pos="6522"/>
          <w:tab w:val="left" w:pos="7372"/>
          <w:tab w:val="left" w:pos="8223"/>
        </w:tabs>
        <w:ind w:left="567" w:right="849"/>
        <w:rPr>
          <w:rFonts w:ascii="Calibri" w:hAnsi="Calibri" w:cs="Calibri"/>
          <w:sz w:val="22"/>
        </w:rPr>
      </w:pPr>
      <w:r w:rsidRPr="00746C66">
        <w:rPr>
          <w:rFonts w:ascii="Calibri" w:hAnsi="Calibri" w:cs="Calibri"/>
          <w:sz w:val="22"/>
        </w:rPr>
        <w:t xml:space="preserve">The below forms, </w:t>
      </w:r>
      <w:r w:rsidRPr="00746C66">
        <w:rPr>
          <w:rFonts w:ascii="Calibri" w:hAnsi="Calibri" w:cs="Calibri"/>
          <w:sz w:val="22"/>
          <w:u w:val="single"/>
        </w:rPr>
        <w:t>in connection with an online application</w:t>
      </w:r>
      <w:r w:rsidRPr="00746C66">
        <w:rPr>
          <w:rFonts w:ascii="Calibri" w:hAnsi="Calibri" w:cs="Calibri"/>
          <w:sz w:val="22"/>
        </w:rPr>
        <w:t>, forms the basis on which Aarhus BSS Graduate School evaluates if you fulfil the requirements of a PhD education as stated in the Ministerial PhD order section 7, article 2</w:t>
      </w:r>
      <w:r w:rsidRPr="00746C66">
        <w:rPr>
          <w:rFonts w:ascii="Calibri" w:hAnsi="Calibri" w:cs="Calibri"/>
          <w:sz w:val="32"/>
        </w:rPr>
        <w:t xml:space="preserve"> </w:t>
      </w:r>
      <w:r w:rsidRPr="00746C66">
        <w:rPr>
          <w:rFonts w:ascii="Calibri" w:hAnsi="Calibri" w:cs="Calibri"/>
          <w:sz w:val="22"/>
        </w:rPr>
        <w:t>and further outlined in Aarhus BSS Graduate Schools Rules and guidelines for the PhD degree programme, point 7 and 11.4,</w:t>
      </w:r>
      <w:r w:rsidRPr="00746C66">
        <w:rPr>
          <w:rFonts w:ascii="Calibri" w:hAnsi="Calibri" w:cs="Calibri"/>
          <w:i/>
        </w:rPr>
        <w:t xml:space="preserve"> </w:t>
      </w:r>
      <w:r w:rsidRPr="00746C66">
        <w:rPr>
          <w:rFonts w:ascii="Calibri" w:hAnsi="Calibri" w:cs="Calibri"/>
          <w:sz w:val="22"/>
        </w:rPr>
        <w:t xml:space="preserve">both of which you can find </w:t>
      </w:r>
      <w:hyperlink r:id="rId8" w:history="1">
        <w:r w:rsidRPr="00746C66">
          <w:rPr>
            <w:rStyle w:val="Hyperlink"/>
            <w:rFonts w:ascii="Calibri" w:hAnsi="Calibri" w:cs="Calibri"/>
            <w:sz w:val="22"/>
          </w:rPr>
          <w:t>here</w:t>
        </w:r>
      </w:hyperlink>
      <w:r w:rsidRPr="00746C66">
        <w:rPr>
          <w:rFonts w:ascii="Calibri" w:hAnsi="Calibri" w:cs="Calibri"/>
          <w:sz w:val="22"/>
        </w:rPr>
        <w:t xml:space="preserve">, as well as information about fees. </w:t>
      </w:r>
    </w:p>
    <w:p w14:paraId="468ACB81" w14:textId="77777777" w:rsidR="004F3A6E" w:rsidRPr="00746C66" w:rsidRDefault="004F3A6E" w:rsidP="004F3A6E">
      <w:pPr>
        <w:tabs>
          <w:tab w:val="center" w:pos="5386"/>
          <w:tab w:val="left" w:pos="5671"/>
          <w:tab w:val="left" w:pos="6522"/>
          <w:tab w:val="left" w:pos="7372"/>
          <w:tab w:val="left" w:pos="8223"/>
        </w:tabs>
        <w:ind w:left="567" w:right="849"/>
        <w:rPr>
          <w:rFonts w:ascii="Calibri" w:hAnsi="Calibri" w:cs="Calibri"/>
          <w:sz w:val="22"/>
        </w:rPr>
      </w:pPr>
    </w:p>
    <w:p w14:paraId="55ADE05D" w14:textId="77777777" w:rsidR="004F3A6E" w:rsidRPr="00746C66" w:rsidRDefault="004F3A6E" w:rsidP="004F3A6E">
      <w:pPr>
        <w:tabs>
          <w:tab w:val="center" w:pos="5386"/>
          <w:tab w:val="left" w:pos="5671"/>
          <w:tab w:val="left" w:pos="6522"/>
          <w:tab w:val="left" w:pos="7372"/>
          <w:tab w:val="left" w:pos="8223"/>
        </w:tabs>
        <w:ind w:left="567" w:right="849"/>
        <w:rPr>
          <w:rFonts w:ascii="Calibri" w:hAnsi="Calibri" w:cs="Calibri"/>
          <w:sz w:val="22"/>
        </w:rPr>
      </w:pPr>
      <w:r w:rsidRPr="00746C66">
        <w:rPr>
          <w:rFonts w:ascii="Calibri" w:hAnsi="Calibri" w:cs="Calibri"/>
          <w:sz w:val="22"/>
        </w:rPr>
        <w:t xml:space="preserve">If the Graduate School accepts your </w:t>
      </w:r>
      <w:proofErr w:type="gramStart"/>
      <w:r w:rsidRPr="00746C66">
        <w:rPr>
          <w:rFonts w:ascii="Calibri" w:hAnsi="Calibri" w:cs="Calibri"/>
          <w:sz w:val="22"/>
        </w:rPr>
        <w:t>application</w:t>
      </w:r>
      <w:proofErr w:type="gramEnd"/>
      <w:r w:rsidRPr="00746C66">
        <w:rPr>
          <w:rFonts w:ascii="Calibri" w:hAnsi="Calibri" w:cs="Calibri"/>
          <w:sz w:val="22"/>
        </w:rPr>
        <w:t xml:space="preserve"> please be aware of the following: </w:t>
      </w:r>
    </w:p>
    <w:p w14:paraId="0A853B16" w14:textId="77777777" w:rsidR="004F3A6E" w:rsidRPr="00746C66" w:rsidRDefault="004F3A6E" w:rsidP="004F3A6E">
      <w:pPr>
        <w:numPr>
          <w:ilvl w:val="0"/>
          <w:numId w:val="16"/>
        </w:numPr>
        <w:tabs>
          <w:tab w:val="center" w:pos="993"/>
          <w:tab w:val="left" w:pos="5671"/>
          <w:tab w:val="left" w:pos="6522"/>
          <w:tab w:val="left" w:pos="7372"/>
          <w:tab w:val="left" w:pos="8223"/>
        </w:tabs>
        <w:autoSpaceDE w:val="0"/>
        <w:autoSpaceDN w:val="0"/>
        <w:adjustRightInd w:val="0"/>
        <w:spacing w:line="240" w:lineRule="auto"/>
        <w:ind w:left="993" w:right="849"/>
        <w:rPr>
          <w:rFonts w:ascii="Calibri" w:hAnsi="Calibri" w:cs="Calibri"/>
          <w:sz w:val="32"/>
        </w:rPr>
      </w:pPr>
      <w:r w:rsidRPr="00746C66">
        <w:rPr>
          <w:rFonts w:ascii="Calibri" w:hAnsi="Calibri" w:cs="Calibri"/>
          <w:sz w:val="22"/>
        </w:rPr>
        <w:t>Payment of fee within 14 days from acceptance of application is mandatory</w:t>
      </w:r>
    </w:p>
    <w:p w14:paraId="343872AA" w14:textId="77777777" w:rsidR="004F3A6E" w:rsidRPr="00746C66" w:rsidRDefault="004F3A6E" w:rsidP="004F3A6E">
      <w:pPr>
        <w:numPr>
          <w:ilvl w:val="0"/>
          <w:numId w:val="16"/>
        </w:numPr>
        <w:tabs>
          <w:tab w:val="center" w:pos="993"/>
          <w:tab w:val="left" w:pos="5671"/>
          <w:tab w:val="left" w:pos="6522"/>
          <w:tab w:val="left" w:pos="7372"/>
          <w:tab w:val="left" w:pos="8223"/>
        </w:tabs>
        <w:autoSpaceDE w:val="0"/>
        <w:autoSpaceDN w:val="0"/>
        <w:adjustRightInd w:val="0"/>
        <w:spacing w:line="240" w:lineRule="auto"/>
        <w:ind w:left="993" w:right="849"/>
        <w:rPr>
          <w:rFonts w:ascii="Calibri" w:hAnsi="Calibri" w:cs="Calibri"/>
          <w:sz w:val="32"/>
        </w:rPr>
      </w:pPr>
      <w:r w:rsidRPr="00746C66">
        <w:rPr>
          <w:rFonts w:ascii="Calibri" w:hAnsi="Calibri" w:cs="Calibri"/>
          <w:sz w:val="22"/>
        </w:rPr>
        <w:t>According to the ministerial PhD order the dissertation must contain an abstract in Danish as well as an English one</w:t>
      </w:r>
    </w:p>
    <w:p w14:paraId="7493BC05" w14:textId="77777777" w:rsidR="004F3A6E" w:rsidRPr="00746C66" w:rsidRDefault="004F3A6E" w:rsidP="004F3A6E">
      <w:pPr>
        <w:numPr>
          <w:ilvl w:val="0"/>
          <w:numId w:val="16"/>
        </w:numPr>
        <w:tabs>
          <w:tab w:val="left" w:pos="993"/>
          <w:tab w:val="left" w:pos="6522"/>
          <w:tab w:val="left" w:pos="7372"/>
          <w:tab w:val="left" w:pos="8223"/>
        </w:tabs>
        <w:autoSpaceDE w:val="0"/>
        <w:autoSpaceDN w:val="0"/>
        <w:adjustRightInd w:val="0"/>
        <w:spacing w:line="240" w:lineRule="auto"/>
        <w:ind w:left="993" w:right="849"/>
        <w:rPr>
          <w:rFonts w:ascii="Calibri" w:hAnsi="Calibri" w:cs="Calibri"/>
          <w:sz w:val="32"/>
        </w:rPr>
      </w:pPr>
      <w:r w:rsidRPr="00746C66">
        <w:rPr>
          <w:rFonts w:ascii="Calibri" w:hAnsi="Calibri" w:cs="Calibri"/>
          <w:sz w:val="22"/>
        </w:rPr>
        <w:t>According to Aarhus BSS rules and</w:t>
      </w:r>
      <w:r w:rsidRPr="007B78CC">
        <w:t xml:space="preserve"> </w:t>
      </w:r>
      <w:r w:rsidRPr="007B78CC">
        <w:rPr>
          <w:rFonts w:ascii="Calibri" w:hAnsi="Calibri" w:cs="Calibri"/>
          <w:sz w:val="22"/>
        </w:rPr>
        <w:t>guidelines for the PhD degree programme</w:t>
      </w:r>
      <w:r>
        <w:rPr>
          <w:rFonts w:ascii="Calibri" w:hAnsi="Calibri" w:cs="Calibri"/>
          <w:sz w:val="22"/>
        </w:rPr>
        <w:t xml:space="preserve"> section 11, article 1,</w:t>
      </w:r>
      <w:r w:rsidRPr="00746C66">
        <w:rPr>
          <w:rFonts w:ascii="Calibri" w:hAnsi="Calibri" w:cs="Calibri"/>
          <w:sz w:val="22"/>
        </w:rPr>
        <w:t xml:space="preserve"> </w:t>
      </w:r>
      <w:r>
        <w:rPr>
          <w:rFonts w:ascii="Calibri" w:hAnsi="Calibri" w:cs="Calibri"/>
          <w:sz w:val="22"/>
        </w:rPr>
        <w:t>p</w:t>
      </w:r>
      <w:r w:rsidRPr="006E5502">
        <w:rPr>
          <w:rFonts w:ascii="Calibri" w:hAnsi="Calibri" w:cs="Calibri"/>
          <w:sz w:val="22"/>
        </w:rPr>
        <w:t xml:space="preserve">art of the dissertation may be written in collaboration with others, </w:t>
      </w:r>
      <w:proofErr w:type="gramStart"/>
      <w:r w:rsidRPr="006E5502">
        <w:rPr>
          <w:rFonts w:ascii="Calibri" w:hAnsi="Calibri" w:cs="Calibri"/>
          <w:sz w:val="22"/>
        </w:rPr>
        <w:t>e.g.</w:t>
      </w:r>
      <w:proofErr w:type="gramEnd"/>
      <w:r w:rsidRPr="006E5502">
        <w:rPr>
          <w:rFonts w:ascii="Calibri" w:hAnsi="Calibri" w:cs="Calibri"/>
          <w:sz w:val="22"/>
        </w:rPr>
        <w:t xml:space="preserve"> supervisors, but must include entirely independent contributions of major scientific importance. If the dissertation contains co-authored papers or chapters, the dissertation must include co-authorship statements identifying the student’s share of the work. These must be included as the last pages of the dissertation and be indexed</w:t>
      </w:r>
      <w:r>
        <w:rPr>
          <w:rFonts w:ascii="Calibri" w:hAnsi="Calibri" w:cs="Calibri"/>
          <w:sz w:val="22"/>
        </w:rPr>
        <w:t xml:space="preserve">. A template is available </w:t>
      </w:r>
      <w:hyperlink r:id="rId9" w:history="1">
        <w:r w:rsidRPr="005D7B96">
          <w:rPr>
            <w:rStyle w:val="Hyperlink"/>
            <w:rFonts w:ascii="Calibri" w:hAnsi="Calibri" w:cs="Calibri"/>
            <w:sz w:val="22"/>
          </w:rPr>
          <w:t>here</w:t>
        </w:r>
      </w:hyperlink>
      <w:r w:rsidRPr="00746C66">
        <w:rPr>
          <w:rFonts w:ascii="Calibri" w:hAnsi="Calibri" w:cs="Calibri"/>
          <w:sz w:val="22"/>
        </w:rPr>
        <w:t xml:space="preserve"> </w:t>
      </w:r>
    </w:p>
    <w:p w14:paraId="62A10AF8" w14:textId="77777777" w:rsidR="004F3A6E" w:rsidRPr="00746C66" w:rsidRDefault="004F3A6E" w:rsidP="004F3A6E">
      <w:pPr>
        <w:tabs>
          <w:tab w:val="center" w:pos="5386"/>
          <w:tab w:val="left" w:pos="5671"/>
          <w:tab w:val="left" w:pos="6522"/>
          <w:tab w:val="left" w:pos="7372"/>
          <w:tab w:val="left" w:pos="8223"/>
        </w:tabs>
        <w:ind w:left="567" w:right="849"/>
        <w:jc w:val="center"/>
        <w:rPr>
          <w:rFonts w:ascii="Calibri" w:hAnsi="Calibri" w:cs="Calibri"/>
          <w:sz w:val="16"/>
        </w:rPr>
      </w:pPr>
    </w:p>
    <w:p w14:paraId="572EAF5F" w14:textId="77777777" w:rsidR="004F3A6E" w:rsidRPr="00746C66" w:rsidRDefault="004F3A6E" w:rsidP="004F3A6E">
      <w:pPr>
        <w:tabs>
          <w:tab w:val="left" w:pos="-720"/>
          <w:tab w:val="left" w:pos="0"/>
          <w:tab w:val="left" w:pos="566"/>
          <w:tab w:val="left" w:pos="1417"/>
          <w:tab w:val="left" w:pos="2268"/>
          <w:tab w:val="left" w:pos="3118"/>
          <w:tab w:val="left" w:pos="3969"/>
          <w:tab w:val="left" w:pos="4820"/>
          <w:tab w:val="left" w:pos="5671"/>
          <w:tab w:val="left" w:pos="6522"/>
          <w:tab w:val="left" w:pos="7372"/>
          <w:tab w:val="left" w:pos="8223"/>
        </w:tabs>
        <w:ind w:left="567" w:right="849"/>
        <w:rPr>
          <w:rFonts w:ascii="Calibri" w:hAnsi="Calibri" w:cs="Calibri"/>
          <w:b/>
          <w:sz w:val="22"/>
        </w:rPr>
      </w:pPr>
      <w:r w:rsidRPr="00746C66">
        <w:rPr>
          <w:rFonts w:ascii="Calibri" w:hAnsi="Calibri" w:cs="Calibri"/>
          <w:b/>
          <w:sz w:val="22"/>
        </w:rPr>
        <w:t>The entire form must be filled out on a computer.</w:t>
      </w:r>
    </w:p>
    <w:p w14:paraId="350AC334" w14:textId="77777777" w:rsidR="004F3A6E" w:rsidRPr="00746C66" w:rsidRDefault="004F3A6E" w:rsidP="004F3A6E">
      <w:pPr>
        <w:tabs>
          <w:tab w:val="left" w:pos="-720"/>
          <w:tab w:val="left" w:pos="0"/>
          <w:tab w:val="left" w:pos="566"/>
          <w:tab w:val="left" w:pos="1417"/>
          <w:tab w:val="left" w:pos="2268"/>
          <w:tab w:val="left" w:pos="3118"/>
          <w:tab w:val="left" w:pos="3969"/>
          <w:tab w:val="left" w:pos="4820"/>
          <w:tab w:val="left" w:pos="5671"/>
          <w:tab w:val="left" w:pos="6522"/>
          <w:tab w:val="left" w:pos="7372"/>
          <w:tab w:val="left" w:pos="8223"/>
        </w:tabs>
        <w:ind w:left="567" w:right="849"/>
        <w:rPr>
          <w:rFonts w:ascii="Calibri" w:hAnsi="Calibri" w:cs="Calibri"/>
          <w:b/>
          <w:bCs/>
          <w:sz w:val="22"/>
        </w:rPr>
      </w:pPr>
      <w:r w:rsidRPr="00746C66">
        <w:rPr>
          <w:rFonts w:ascii="Calibri" w:hAnsi="Calibri" w:cs="Calibri"/>
          <w:b/>
          <w:bCs/>
          <w:sz w:val="22"/>
        </w:rPr>
        <w:t xml:space="preserve"> </w:t>
      </w:r>
    </w:p>
    <w:p w14:paraId="78EF66BF" w14:textId="77777777" w:rsidR="004F3A6E" w:rsidRDefault="004F3A6E" w:rsidP="004F3A6E">
      <w:pPr>
        <w:ind w:left="567" w:right="849"/>
        <w:rPr>
          <w:rFonts w:ascii="Calibri" w:hAnsi="Calibri" w:cs="Calibri"/>
          <w:b/>
          <w:sz w:val="22"/>
        </w:rPr>
      </w:pPr>
      <w:r w:rsidRPr="00AC7828">
        <w:rPr>
          <w:rFonts w:ascii="Calibri" w:hAnsi="Calibri" w:cs="Calibri"/>
          <w:b/>
          <w:sz w:val="22"/>
        </w:rPr>
        <w:t xml:space="preserve">Fields marked with </w:t>
      </w:r>
      <w:r w:rsidR="00B345BB">
        <w:rPr>
          <w:rFonts w:ascii="Calibri" w:hAnsi="Calibri" w:cs="Calibri"/>
          <w:b/>
          <w:sz w:val="22"/>
        </w:rPr>
        <w:t xml:space="preserve">star </w:t>
      </w:r>
      <w:r w:rsidRPr="00AC7828">
        <w:rPr>
          <w:rFonts w:ascii="Calibri" w:hAnsi="Calibri" w:cs="Calibri"/>
          <w:b/>
          <w:sz w:val="22"/>
        </w:rPr>
        <w:t>* are mandatory</w:t>
      </w:r>
      <w:r>
        <w:rPr>
          <w:rFonts w:ascii="Calibri" w:hAnsi="Calibri" w:cs="Calibri"/>
          <w:b/>
          <w:sz w:val="22"/>
        </w:rPr>
        <w:t xml:space="preserve">. </w:t>
      </w:r>
    </w:p>
    <w:p w14:paraId="1345AAD2" w14:textId="77777777" w:rsidR="004F3A6E" w:rsidRDefault="004F3A6E" w:rsidP="004F3A6E">
      <w:pPr>
        <w:ind w:left="567" w:right="849"/>
        <w:rPr>
          <w:rFonts w:ascii="Calibri" w:hAnsi="Calibri" w:cs="Calibri"/>
          <w:b/>
          <w:sz w:val="22"/>
        </w:rPr>
      </w:pPr>
      <w:r>
        <w:rPr>
          <w:rFonts w:ascii="Calibri" w:hAnsi="Calibri" w:cs="Calibri"/>
          <w:b/>
          <w:sz w:val="22"/>
        </w:rPr>
        <w:t>Sections marked (*) must be completed if relevant</w:t>
      </w:r>
      <w:r w:rsidRPr="00AC7828">
        <w:rPr>
          <w:rFonts w:ascii="Calibri" w:hAnsi="Calibri" w:cs="Calibri"/>
          <w:b/>
          <w:sz w:val="22"/>
        </w:rPr>
        <w:t>.</w:t>
      </w:r>
    </w:p>
    <w:p w14:paraId="72B6F076" w14:textId="77777777" w:rsidR="004F3A6E" w:rsidRDefault="004F3A6E" w:rsidP="004F3A6E">
      <w:pPr>
        <w:ind w:left="567" w:right="849"/>
        <w:rPr>
          <w:rFonts w:ascii="Calibri" w:hAnsi="Calibri" w:cs="Calibri"/>
          <w:b/>
          <w:sz w:val="22"/>
        </w:rPr>
      </w:pPr>
    </w:p>
    <w:p w14:paraId="6F33C537" w14:textId="77777777" w:rsidR="004F3A6E" w:rsidRPr="00746C66" w:rsidRDefault="004F3A6E" w:rsidP="004F3A6E">
      <w:pPr>
        <w:ind w:left="567" w:right="849"/>
        <w:rPr>
          <w:rFonts w:ascii="Calibri" w:hAnsi="Calibri" w:cs="Calibri"/>
          <w:b/>
          <w:sz w:val="22"/>
        </w:rPr>
      </w:pPr>
      <w:r w:rsidRPr="00746C66">
        <w:rPr>
          <w:rFonts w:ascii="Calibri" w:hAnsi="Calibri" w:cs="Calibri"/>
          <w:b/>
          <w:sz w:val="22"/>
        </w:rPr>
        <w:t xml:space="preserve">The </w:t>
      </w:r>
      <w:proofErr w:type="gramStart"/>
      <w:r w:rsidRPr="00746C66">
        <w:rPr>
          <w:rFonts w:ascii="Calibri" w:hAnsi="Calibri" w:cs="Calibri"/>
          <w:b/>
          <w:sz w:val="22"/>
        </w:rPr>
        <w:t>filled out</w:t>
      </w:r>
      <w:proofErr w:type="gramEnd"/>
      <w:r w:rsidRPr="00746C66">
        <w:rPr>
          <w:rFonts w:ascii="Calibri" w:hAnsi="Calibri" w:cs="Calibri"/>
          <w:b/>
          <w:sz w:val="22"/>
        </w:rPr>
        <w:t xml:space="preserve"> form and all appendices must be combined into one (1) pdf file and uploaded in the field “</w:t>
      </w:r>
      <w:r>
        <w:rPr>
          <w:rFonts w:ascii="Calibri" w:hAnsi="Calibri" w:cs="Calibri"/>
          <w:b/>
          <w:sz w:val="22"/>
        </w:rPr>
        <w:t>project description</w:t>
      </w:r>
      <w:r w:rsidRPr="00746C66">
        <w:rPr>
          <w:rFonts w:ascii="Calibri" w:hAnsi="Calibri" w:cs="Calibri"/>
          <w:b/>
          <w:sz w:val="22"/>
        </w:rPr>
        <w:t xml:space="preserve">” in the </w:t>
      </w:r>
      <w:r w:rsidR="00B345BB">
        <w:rPr>
          <w:rFonts w:ascii="Calibri" w:hAnsi="Calibri" w:cs="Calibri"/>
          <w:b/>
          <w:sz w:val="22"/>
        </w:rPr>
        <w:t xml:space="preserve">online </w:t>
      </w:r>
      <w:r w:rsidRPr="00746C66">
        <w:rPr>
          <w:rFonts w:ascii="Calibri" w:hAnsi="Calibri" w:cs="Calibri"/>
          <w:b/>
          <w:sz w:val="22"/>
        </w:rPr>
        <w:t>application f</w:t>
      </w:r>
      <w:r w:rsidR="00B345BB">
        <w:rPr>
          <w:rFonts w:ascii="Calibri" w:hAnsi="Calibri" w:cs="Calibri"/>
          <w:b/>
          <w:sz w:val="22"/>
        </w:rPr>
        <w:t>orm</w:t>
      </w:r>
      <w:r w:rsidRPr="00746C66">
        <w:rPr>
          <w:rFonts w:ascii="Calibri" w:hAnsi="Calibri" w:cs="Calibri"/>
          <w:b/>
          <w:sz w:val="22"/>
        </w:rPr>
        <w:t xml:space="preserve">. </w:t>
      </w:r>
      <w:r w:rsidR="00B345BB">
        <w:rPr>
          <w:rFonts w:ascii="Calibri" w:hAnsi="Calibri" w:cs="Calibri"/>
          <w:b/>
          <w:sz w:val="22"/>
        </w:rPr>
        <w:t>Finish</w:t>
      </w:r>
      <w:r>
        <w:rPr>
          <w:rFonts w:ascii="Calibri" w:hAnsi="Calibri" w:cs="Calibri"/>
          <w:b/>
          <w:sz w:val="22"/>
        </w:rPr>
        <w:t xml:space="preserve"> this </w:t>
      </w:r>
      <w:r w:rsidR="00B345BB">
        <w:rPr>
          <w:rFonts w:ascii="Calibri" w:hAnsi="Calibri" w:cs="Calibri"/>
          <w:b/>
          <w:sz w:val="22"/>
        </w:rPr>
        <w:t>document</w:t>
      </w:r>
      <w:r>
        <w:rPr>
          <w:rFonts w:ascii="Calibri" w:hAnsi="Calibri" w:cs="Calibri"/>
          <w:b/>
          <w:sz w:val="22"/>
        </w:rPr>
        <w:t xml:space="preserve"> before opening the application </w:t>
      </w:r>
      <w:r w:rsidR="00B345BB">
        <w:rPr>
          <w:rFonts w:ascii="Calibri" w:hAnsi="Calibri" w:cs="Calibri"/>
          <w:b/>
          <w:sz w:val="22"/>
        </w:rPr>
        <w:t>form</w:t>
      </w:r>
      <w:r>
        <w:rPr>
          <w:rFonts w:ascii="Calibri" w:hAnsi="Calibri" w:cs="Calibri"/>
          <w:b/>
          <w:sz w:val="22"/>
        </w:rPr>
        <w:t>.</w:t>
      </w:r>
    </w:p>
    <w:p w14:paraId="3021D3FB" w14:textId="77777777" w:rsidR="004F3A6E" w:rsidRPr="00746C66" w:rsidRDefault="004F3A6E" w:rsidP="004F3A6E">
      <w:pPr>
        <w:ind w:left="567" w:right="849"/>
        <w:rPr>
          <w:rFonts w:ascii="Calibri" w:hAnsi="Calibri" w:cs="Calibri"/>
          <w:b/>
          <w:sz w:val="22"/>
        </w:rPr>
      </w:pPr>
    </w:p>
    <w:p w14:paraId="1CCE078C" w14:textId="77777777" w:rsidR="004F3A6E" w:rsidRPr="00113B43" w:rsidRDefault="004F3A6E" w:rsidP="004F3A6E">
      <w:pPr>
        <w:rPr>
          <w:rFonts w:ascii="Calibri" w:hAnsi="Calibri" w:cs="Calibri"/>
          <w:bCs/>
        </w:rPr>
      </w:pPr>
      <w:r>
        <w:rPr>
          <w:rFonts w:ascii="Calibri" w:hAnsi="Calibri" w:cs="Calibri"/>
          <w:b/>
          <w:sz w:val="22"/>
          <w:szCs w:val="22"/>
        </w:rPr>
        <w:t>Table 1: Basic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4088"/>
        <w:gridCol w:w="1693"/>
        <w:gridCol w:w="1783"/>
      </w:tblGrid>
      <w:tr w:rsidR="004F3A6E" w:rsidRPr="00746C66" w14:paraId="7C77C0A0" w14:textId="77777777" w:rsidTr="004F3A6E">
        <w:tc>
          <w:tcPr>
            <w:tcW w:w="2093" w:type="dxa"/>
            <w:shd w:val="clear" w:color="auto" w:fill="E0E0E0"/>
          </w:tcPr>
          <w:p w14:paraId="270444A7"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Name*</w:t>
            </w:r>
          </w:p>
        </w:tc>
        <w:tc>
          <w:tcPr>
            <w:tcW w:w="4209" w:type="dxa"/>
            <w:shd w:val="clear" w:color="auto" w:fill="auto"/>
          </w:tcPr>
          <w:p w14:paraId="69CA7662" w14:textId="77777777" w:rsidR="004F3A6E" w:rsidRPr="00746C66" w:rsidRDefault="004F3A6E" w:rsidP="00AE2D07">
            <w:pPr>
              <w:rPr>
                <w:rFonts w:ascii="Calibri" w:hAnsi="Calibri" w:cs="Calibri"/>
                <w:sz w:val="22"/>
                <w:szCs w:val="22"/>
              </w:rPr>
            </w:pPr>
          </w:p>
        </w:tc>
        <w:tc>
          <w:tcPr>
            <w:tcW w:w="1721" w:type="dxa"/>
            <w:shd w:val="clear" w:color="auto" w:fill="E0E0E0"/>
          </w:tcPr>
          <w:p w14:paraId="172C84E4"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Date of birth*</w:t>
            </w:r>
          </w:p>
        </w:tc>
        <w:tc>
          <w:tcPr>
            <w:tcW w:w="1832" w:type="dxa"/>
            <w:shd w:val="clear" w:color="auto" w:fill="auto"/>
          </w:tcPr>
          <w:p w14:paraId="21F2D8E6" w14:textId="77777777" w:rsidR="004F3A6E" w:rsidRPr="00746C66" w:rsidRDefault="004F3A6E" w:rsidP="00AE2D07">
            <w:pPr>
              <w:rPr>
                <w:rFonts w:ascii="Calibri" w:hAnsi="Calibri" w:cs="Calibri"/>
                <w:sz w:val="22"/>
                <w:szCs w:val="22"/>
              </w:rPr>
            </w:pPr>
          </w:p>
        </w:tc>
      </w:tr>
      <w:tr w:rsidR="004F3A6E" w:rsidRPr="00746C66" w14:paraId="045D4FA9" w14:textId="77777777" w:rsidTr="004F3A6E">
        <w:trPr>
          <w:trHeight w:val="384"/>
        </w:trPr>
        <w:tc>
          <w:tcPr>
            <w:tcW w:w="2093" w:type="dxa"/>
            <w:shd w:val="clear" w:color="auto" w:fill="E0E0E0"/>
          </w:tcPr>
          <w:p w14:paraId="1925A87F"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PhD programme</w:t>
            </w:r>
            <w:r w:rsidR="00B345BB">
              <w:rPr>
                <w:rFonts w:ascii="Calibri" w:hAnsi="Calibri" w:cs="Calibri"/>
                <w:sz w:val="22"/>
                <w:szCs w:val="22"/>
              </w:rPr>
              <w:t>*</w:t>
            </w:r>
            <w:r w:rsidRPr="00746C66">
              <w:rPr>
                <w:rStyle w:val="FootnoteReference"/>
                <w:rFonts w:ascii="Calibri" w:hAnsi="Calibri" w:cs="Calibri"/>
                <w:sz w:val="22"/>
                <w:szCs w:val="22"/>
              </w:rPr>
              <w:footnoteReference w:id="1"/>
            </w:r>
          </w:p>
        </w:tc>
        <w:tc>
          <w:tcPr>
            <w:tcW w:w="4209" w:type="dxa"/>
            <w:shd w:val="clear" w:color="auto" w:fill="auto"/>
          </w:tcPr>
          <w:p w14:paraId="54BDD90A" w14:textId="77777777" w:rsidR="004F3A6E" w:rsidRPr="00746C66" w:rsidRDefault="004F3A6E" w:rsidP="00AE2D07">
            <w:pPr>
              <w:rPr>
                <w:rFonts w:ascii="Calibri" w:hAnsi="Calibri" w:cs="Calibri"/>
                <w:sz w:val="22"/>
                <w:szCs w:val="22"/>
              </w:rPr>
            </w:pPr>
          </w:p>
        </w:tc>
        <w:tc>
          <w:tcPr>
            <w:tcW w:w="1721" w:type="dxa"/>
            <w:shd w:val="clear" w:color="auto" w:fill="E0E0E0"/>
          </w:tcPr>
          <w:p w14:paraId="123C4AB9"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E-mail address*</w:t>
            </w:r>
          </w:p>
        </w:tc>
        <w:tc>
          <w:tcPr>
            <w:tcW w:w="1832" w:type="dxa"/>
            <w:shd w:val="clear" w:color="auto" w:fill="auto"/>
          </w:tcPr>
          <w:p w14:paraId="2E0B58E0" w14:textId="77777777" w:rsidR="004F3A6E" w:rsidRPr="00746C66" w:rsidRDefault="004F3A6E" w:rsidP="00AE2D07">
            <w:pPr>
              <w:rPr>
                <w:rFonts w:ascii="Calibri" w:hAnsi="Calibri" w:cs="Calibri"/>
                <w:sz w:val="22"/>
                <w:szCs w:val="22"/>
              </w:rPr>
            </w:pPr>
          </w:p>
        </w:tc>
      </w:tr>
      <w:tr w:rsidR="004F3A6E" w:rsidRPr="00746C66" w14:paraId="5F0A5EC0" w14:textId="77777777" w:rsidTr="004F3A6E">
        <w:tc>
          <w:tcPr>
            <w:tcW w:w="2093" w:type="dxa"/>
            <w:shd w:val="clear" w:color="auto" w:fill="E0E0E0"/>
          </w:tcPr>
          <w:p w14:paraId="0AC5C869"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Department(*)</w:t>
            </w:r>
          </w:p>
        </w:tc>
        <w:tc>
          <w:tcPr>
            <w:tcW w:w="7762" w:type="dxa"/>
            <w:gridSpan w:val="3"/>
            <w:shd w:val="clear" w:color="auto" w:fill="auto"/>
          </w:tcPr>
          <w:p w14:paraId="60A61898" w14:textId="77777777" w:rsidR="004F3A6E" w:rsidRPr="00746C66" w:rsidRDefault="004F3A6E" w:rsidP="00AE2D07">
            <w:pPr>
              <w:rPr>
                <w:rFonts w:ascii="Calibri" w:hAnsi="Calibri" w:cs="Calibri"/>
                <w:sz w:val="22"/>
                <w:szCs w:val="22"/>
              </w:rPr>
            </w:pPr>
          </w:p>
        </w:tc>
      </w:tr>
    </w:tbl>
    <w:p w14:paraId="2BE1DC4B" w14:textId="77777777" w:rsidR="004F3A6E" w:rsidRDefault="004F3A6E" w:rsidP="004F3A6E">
      <w:pPr>
        <w:rPr>
          <w:sz w:val="18"/>
          <w:szCs w:val="18"/>
        </w:rPr>
      </w:pPr>
      <w:r w:rsidRPr="00900502">
        <w:rPr>
          <w:rStyle w:val="FootnoteReference"/>
          <w:sz w:val="18"/>
          <w:szCs w:val="18"/>
        </w:rPr>
        <w:footnoteRef/>
      </w:r>
      <w:r w:rsidRPr="00900502">
        <w:rPr>
          <w:sz w:val="18"/>
          <w:szCs w:val="18"/>
        </w:rPr>
        <w:t xml:space="preserve"> Name the PhD programme from Aarhus BSS Graduate School you wish to be assessed in.</w:t>
      </w:r>
    </w:p>
    <w:p w14:paraId="12CCFC58" w14:textId="77777777" w:rsidR="004F3A6E" w:rsidRDefault="004F3A6E">
      <w:pPr>
        <w:rPr>
          <w:sz w:val="18"/>
          <w:szCs w:val="18"/>
        </w:rPr>
      </w:pPr>
      <w:r>
        <w:rPr>
          <w:sz w:val="18"/>
          <w:szCs w:val="18"/>
        </w:rPr>
        <w:br w:type="page"/>
      </w:r>
    </w:p>
    <w:p w14:paraId="5CF9804D" w14:textId="77777777" w:rsidR="004F3A6E" w:rsidRPr="00900502" w:rsidRDefault="004F3A6E" w:rsidP="004F3A6E">
      <w:pPr>
        <w:rPr>
          <w:sz w:val="18"/>
          <w:szCs w:val="18"/>
        </w:rPr>
      </w:pPr>
      <w:r>
        <w:rPr>
          <w:rFonts w:ascii="Calibri" w:hAnsi="Calibri" w:cs="Calibri"/>
          <w:b/>
          <w:sz w:val="22"/>
          <w:szCs w:val="22"/>
        </w:rPr>
        <w:lastRenderedPageBreak/>
        <w:t xml:space="preserve">Table 2: </w:t>
      </w:r>
      <w:r w:rsidRPr="00113B43">
        <w:rPr>
          <w:rFonts w:ascii="Calibri" w:hAnsi="Calibri" w:cs="Calibri"/>
          <w:b/>
          <w:sz w:val="22"/>
          <w:szCs w:val="22"/>
        </w:rPr>
        <w:t>Information regarding the PhD dissertation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7572"/>
      </w:tblGrid>
      <w:tr w:rsidR="004F3A6E" w:rsidRPr="00746C66" w14:paraId="1F25F674" w14:textId="77777777" w:rsidTr="00AE2D07">
        <w:tc>
          <w:tcPr>
            <w:tcW w:w="2093" w:type="dxa"/>
            <w:shd w:val="clear" w:color="auto" w:fill="E0E0E0"/>
          </w:tcPr>
          <w:p w14:paraId="6ABBFCFC"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Title of dissertation*</w:t>
            </w:r>
          </w:p>
        </w:tc>
        <w:tc>
          <w:tcPr>
            <w:tcW w:w="7762" w:type="dxa"/>
            <w:shd w:val="clear" w:color="auto" w:fill="auto"/>
          </w:tcPr>
          <w:p w14:paraId="48E548C8" w14:textId="77777777" w:rsidR="004F3A6E" w:rsidRPr="00746C66" w:rsidRDefault="004F3A6E" w:rsidP="00AE2D07">
            <w:pPr>
              <w:rPr>
                <w:rFonts w:ascii="Calibri" w:hAnsi="Calibri" w:cs="Calibri"/>
                <w:sz w:val="22"/>
                <w:szCs w:val="22"/>
              </w:rPr>
            </w:pPr>
          </w:p>
        </w:tc>
      </w:tr>
      <w:tr w:rsidR="004F3A6E" w:rsidRPr="00746C66" w14:paraId="5036FA16" w14:textId="77777777" w:rsidTr="00AE2D07">
        <w:tc>
          <w:tcPr>
            <w:tcW w:w="2093" w:type="dxa"/>
            <w:shd w:val="clear" w:color="auto" w:fill="E0E0E0"/>
          </w:tcPr>
          <w:p w14:paraId="0E6C72CC"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 xml:space="preserve">Previous </w:t>
            </w:r>
          </w:p>
          <w:p w14:paraId="717CA77D"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Assessment*</w:t>
            </w:r>
            <w:r w:rsidRPr="00746C66">
              <w:rPr>
                <w:rStyle w:val="FootnoteReference"/>
                <w:rFonts w:ascii="Calibri" w:hAnsi="Calibri" w:cs="Calibri"/>
                <w:sz w:val="22"/>
                <w:szCs w:val="22"/>
              </w:rPr>
              <w:footnoteReference w:id="2"/>
            </w:r>
          </w:p>
        </w:tc>
        <w:tc>
          <w:tcPr>
            <w:tcW w:w="7762" w:type="dxa"/>
            <w:shd w:val="clear" w:color="auto" w:fill="auto"/>
          </w:tcPr>
          <w:p w14:paraId="56326D21" w14:textId="77777777" w:rsidR="004F3A6E" w:rsidRDefault="004F3A6E" w:rsidP="00AE2D07">
            <w:pPr>
              <w:rPr>
                <w:rFonts w:ascii="Calibri" w:hAnsi="Calibri" w:cs="Calibri"/>
                <w:sz w:val="22"/>
                <w:szCs w:val="22"/>
              </w:rPr>
            </w:pPr>
            <w:r w:rsidRPr="00746C66">
              <w:rPr>
                <w:rFonts w:ascii="Calibri" w:hAnsi="Calibri" w:cs="Calibri"/>
                <w:sz w:val="22"/>
                <w:szCs w:val="22"/>
              </w:rPr>
              <w:t xml:space="preserve">Has the dissertation previously been submitted for assessment for an academic </w:t>
            </w:r>
          </w:p>
          <w:p w14:paraId="67917B9A"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degree?</w:t>
            </w:r>
          </w:p>
          <w:p w14:paraId="533FC35F"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Yes [  ]            No  [  ]</w:t>
            </w:r>
          </w:p>
        </w:tc>
      </w:tr>
      <w:tr w:rsidR="004F3A6E" w:rsidRPr="00746C66" w14:paraId="5A8970D4" w14:textId="77777777" w:rsidTr="00AE2D07">
        <w:tc>
          <w:tcPr>
            <w:tcW w:w="2093" w:type="dxa"/>
            <w:shd w:val="clear" w:color="auto" w:fill="E0E0E0"/>
          </w:tcPr>
          <w:p w14:paraId="68251161"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 xml:space="preserve">If yes above please elaborate </w:t>
            </w:r>
          </w:p>
        </w:tc>
        <w:tc>
          <w:tcPr>
            <w:tcW w:w="7762" w:type="dxa"/>
            <w:shd w:val="clear" w:color="auto" w:fill="auto"/>
          </w:tcPr>
          <w:p w14:paraId="7118ABF3" w14:textId="77777777" w:rsidR="004F3A6E" w:rsidRPr="00746C66" w:rsidRDefault="004F3A6E" w:rsidP="00AE2D07">
            <w:pPr>
              <w:rPr>
                <w:rFonts w:ascii="Calibri" w:hAnsi="Calibri" w:cs="Calibri"/>
                <w:sz w:val="22"/>
                <w:szCs w:val="22"/>
              </w:rPr>
            </w:pPr>
          </w:p>
        </w:tc>
      </w:tr>
      <w:tr w:rsidR="004F3A6E" w:rsidRPr="00746C66" w14:paraId="57B1E11F" w14:textId="77777777" w:rsidTr="00AE2D07">
        <w:tc>
          <w:tcPr>
            <w:tcW w:w="2093" w:type="dxa"/>
            <w:shd w:val="clear" w:color="auto" w:fill="E0E0E0"/>
          </w:tcPr>
          <w:p w14:paraId="65BA500D" w14:textId="77777777" w:rsidR="004F3A6E" w:rsidRDefault="004F3A6E" w:rsidP="00AE2D07">
            <w:pPr>
              <w:rPr>
                <w:rFonts w:ascii="Calibri" w:hAnsi="Calibri" w:cs="Calibri"/>
                <w:sz w:val="22"/>
                <w:szCs w:val="22"/>
              </w:rPr>
            </w:pPr>
            <w:r>
              <w:rPr>
                <w:rFonts w:ascii="Calibri" w:hAnsi="Calibri" w:cs="Calibri"/>
                <w:sz w:val="22"/>
                <w:szCs w:val="22"/>
              </w:rPr>
              <w:t>Short abstract</w:t>
            </w:r>
          </w:p>
          <w:p w14:paraId="379DF729" w14:textId="77777777" w:rsidR="004F3A6E" w:rsidRPr="00746C66" w:rsidRDefault="004F3A6E" w:rsidP="00AE2D07">
            <w:pPr>
              <w:rPr>
                <w:rFonts w:ascii="Calibri" w:hAnsi="Calibri" w:cs="Calibri"/>
                <w:sz w:val="22"/>
                <w:szCs w:val="22"/>
              </w:rPr>
            </w:pPr>
          </w:p>
        </w:tc>
        <w:tc>
          <w:tcPr>
            <w:tcW w:w="7762" w:type="dxa"/>
            <w:shd w:val="clear" w:color="auto" w:fill="auto"/>
          </w:tcPr>
          <w:p w14:paraId="421FC413" w14:textId="77777777" w:rsidR="004F3A6E" w:rsidRPr="00746C66" w:rsidRDefault="004F3A6E" w:rsidP="00AE2D07">
            <w:pPr>
              <w:rPr>
                <w:rFonts w:ascii="Calibri" w:hAnsi="Calibri" w:cs="Calibri"/>
                <w:sz w:val="22"/>
                <w:szCs w:val="22"/>
              </w:rPr>
            </w:pPr>
          </w:p>
        </w:tc>
      </w:tr>
      <w:tr w:rsidR="004F3A6E" w:rsidRPr="00746C66" w14:paraId="014EA538" w14:textId="77777777" w:rsidTr="00AE2D07">
        <w:trPr>
          <w:trHeight w:val="241"/>
        </w:trPr>
        <w:tc>
          <w:tcPr>
            <w:tcW w:w="2093" w:type="dxa"/>
            <w:shd w:val="clear" w:color="auto" w:fill="E0E0E0"/>
          </w:tcPr>
          <w:p w14:paraId="5E164265"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Signature*</w:t>
            </w:r>
          </w:p>
        </w:tc>
        <w:tc>
          <w:tcPr>
            <w:tcW w:w="7762" w:type="dxa"/>
            <w:shd w:val="clear" w:color="auto" w:fill="auto"/>
          </w:tcPr>
          <w:p w14:paraId="16FDF842" w14:textId="77777777" w:rsidR="004F3A6E" w:rsidRPr="00746C66" w:rsidRDefault="004F3A6E" w:rsidP="00AE2D07">
            <w:pPr>
              <w:pBdr>
                <w:bottom w:val="single" w:sz="6" w:space="1" w:color="auto"/>
              </w:pBdr>
              <w:rPr>
                <w:rFonts w:ascii="Calibri" w:hAnsi="Calibri" w:cs="Calibri"/>
                <w:sz w:val="22"/>
                <w:szCs w:val="22"/>
              </w:rPr>
            </w:pPr>
          </w:p>
          <w:p w14:paraId="2829AE1B" w14:textId="77777777" w:rsidR="004F3A6E" w:rsidRPr="00746C66" w:rsidRDefault="004F3A6E" w:rsidP="00AE2D07">
            <w:pPr>
              <w:pBdr>
                <w:bottom w:val="single" w:sz="6" w:space="1" w:color="auto"/>
              </w:pBdr>
              <w:rPr>
                <w:rFonts w:ascii="Calibri" w:hAnsi="Calibri" w:cs="Calibri"/>
                <w:sz w:val="22"/>
                <w:szCs w:val="22"/>
              </w:rPr>
            </w:pPr>
          </w:p>
          <w:p w14:paraId="62090923" w14:textId="77777777" w:rsidR="004F3A6E" w:rsidRPr="00746C66" w:rsidRDefault="004F3A6E" w:rsidP="00AE2D07">
            <w:pPr>
              <w:pBdr>
                <w:bottom w:val="single" w:sz="6" w:space="1" w:color="auto"/>
              </w:pBdr>
              <w:rPr>
                <w:rFonts w:ascii="Calibri" w:hAnsi="Calibri" w:cs="Calibri"/>
                <w:sz w:val="22"/>
                <w:szCs w:val="22"/>
              </w:rPr>
            </w:pPr>
          </w:p>
          <w:p w14:paraId="0FB080EC" w14:textId="77777777" w:rsidR="004F3A6E" w:rsidRPr="00746C66" w:rsidRDefault="004F3A6E" w:rsidP="00AE2D07">
            <w:pPr>
              <w:tabs>
                <w:tab w:val="left" w:pos="0"/>
                <w:tab w:val="left" w:pos="566"/>
                <w:tab w:val="left" w:pos="1417"/>
                <w:tab w:val="left" w:pos="1788"/>
                <w:tab w:val="left" w:pos="2268"/>
                <w:tab w:val="left" w:pos="3118"/>
                <w:tab w:val="left" w:pos="3969"/>
                <w:tab w:val="left" w:pos="4820"/>
                <w:tab w:val="left" w:pos="5671"/>
                <w:tab w:val="left" w:pos="7095"/>
                <w:tab w:val="left" w:pos="8584"/>
              </w:tabs>
              <w:spacing w:line="120" w:lineRule="atLeast"/>
              <w:rPr>
                <w:rFonts w:ascii="Calibri" w:hAnsi="Calibri" w:cs="Calibri"/>
                <w:bCs/>
                <w:sz w:val="16"/>
                <w:szCs w:val="16"/>
              </w:rPr>
            </w:pPr>
            <w:r w:rsidRPr="00746C66">
              <w:rPr>
                <w:rFonts w:ascii="Calibri" w:hAnsi="Calibri" w:cs="Calibri"/>
                <w:sz w:val="22"/>
                <w:szCs w:val="22"/>
                <w:vertAlign w:val="superscript"/>
              </w:rPr>
              <w:t>date</w:t>
            </w:r>
            <w:r w:rsidRPr="00746C66">
              <w:rPr>
                <w:rFonts w:ascii="Calibri" w:hAnsi="Calibri" w:cs="Calibri"/>
                <w:sz w:val="22"/>
                <w:szCs w:val="22"/>
                <w:vertAlign w:val="superscript"/>
              </w:rPr>
              <w:tab/>
            </w:r>
            <w:r w:rsidRPr="00746C66">
              <w:rPr>
                <w:rFonts w:ascii="Calibri" w:hAnsi="Calibri" w:cs="Calibri"/>
                <w:sz w:val="22"/>
                <w:szCs w:val="22"/>
                <w:vertAlign w:val="superscript"/>
              </w:rPr>
              <w:tab/>
              <w:t>signature</w:t>
            </w:r>
          </w:p>
        </w:tc>
      </w:tr>
    </w:tbl>
    <w:p w14:paraId="412513C2" w14:textId="77777777" w:rsidR="004F3A6E" w:rsidRDefault="004F3A6E" w:rsidP="004F3A6E">
      <w:pPr>
        <w:tabs>
          <w:tab w:val="left" w:pos="0"/>
          <w:tab w:val="left" w:pos="258"/>
          <w:tab w:val="left" w:pos="566"/>
          <w:tab w:val="left" w:pos="1417"/>
          <w:tab w:val="left" w:pos="1788"/>
          <w:tab w:val="left" w:pos="2268"/>
          <w:tab w:val="left" w:pos="3118"/>
          <w:tab w:val="left" w:pos="3969"/>
          <w:tab w:val="left" w:pos="4820"/>
          <w:tab w:val="left" w:pos="5671"/>
          <w:tab w:val="left" w:pos="7095"/>
          <w:tab w:val="left" w:pos="8584"/>
        </w:tabs>
        <w:rPr>
          <w:sz w:val="18"/>
        </w:rPr>
      </w:pPr>
      <w:r w:rsidRPr="00900502">
        <w:rPr>
          <w:rStyle w:val="FootnoteReference"/>
          <w:sz w:val="18"/>
        </w:rPr>
        <w:t>2</w:t>
      </w:r>
      <w:r w:rsidRPr="00900502">
        <w:rPr>
          <w:sz w:val="18"/>
        </w:rPr>
        <w:t xml:space="preserve"> If your dissertation previously has been assessed you must state this</w:t>
      </w:r>
    </w:p>
    <w:p w14:paraId="4673DF15" w14:textId="77777777" w:rsidR="004F3A6E" w:rsidRDefault="004F3A6E" w:rsidP="004F3A6E">
      <w:pPr>
        <w:tabs>
          <w:tab w:val="left" w:pos="0"/>
          <w:tab w:val="left" w:pos="258"/>
          <w:tab w:val="left" w:pos="566"/>
          <w:tab w:val="left" w:pos="1417"/>
          <w:tab w:val="left" w:pos="1788"/>
          <w:tab w:val="left" w:pos="2268"/>
          <w:tab w:val="left" w:pos="3118"/>
          <w:tab w:val="left" w:pos="3969"/>
          <w:tab w:val="left" w:pos="4820"/>
          <w:tab w:val="left" w:pos="5671"/>
          <w:tab w:val="left" w:pos="7095"/>
          <w:tab w:val="left" w:pos="8584"/>
        </w:tabs>
        <w:rPr>
          <w:sz w:val="18"/>
        </w:rPr>
      </w:pPr>
    </w:p>
    <w:p w14:paraId="6641F341" w14:textId="77777777" w:rsidR="004F3A6E" w:rsidRPr="00746C66" w:rsidRDefault="004F3A6E" w:rsidP="004F3A6E">
      <w:pPr>
        <w:rPr>
          <w:rFonts w:ascii="Calibri" w:hAnsi="Calibri" w:cs="Calibri"/>
          <w:b/>
          <w:bCs/>
        </w:rPr>
      </w:pPr>
      <w:r>
        <w:rPr>
          <w:rFonts w:ascii="Calibri" w:hAnsi="Calibri" w:cs="Calibri"/>
          <w:b/>
          <w:sz w:val="22"/>
          <w:szCs w:val="22"/>
        </w:rPr>
        <w:t xml:space="preserve">Table 3: </w:t>
      </w:r>
      <w:r w:rsidRPr="00746C66">
        <w:rPr>
          <w:rFonts w:ascii="Calibri" w:hAnsi="Calibri" w:cs="Calibri"/>
          <w:b/>
          <w:sz w:val="22"/>
          <w:szCs w:val="22"/>
        </w:rPr>
        <w:t>Information regarding previous enrolment as a PhD student, 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3255"/>
        <w:gridCol w:w="1804"/>
        <w:gridCol w:w="3151"/>
      </w:tblGrid>
      <w:tr w:rsidR="004F3A6E" w:rsidRPr="00746C66" w14:paraId="3EC15017" w14:textId="77777777" w:rsidTr="00AE2D07">
        <w:tc>
          <w:tcPr>
            <w:tcW w:w="1526" w:type="dxa"/>
            <w:shd w:val="clear" w:color="auto" w:fill="E0E0E0"/>
          </w:tcPr>
          <w:p w14:paraId="0B1E0186"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Enrolment start date</w:t>
            </w:r>
          </w:p>
        </w:tc>
        <w:tc>
          <w:tcPr>
            <w:tcW w:w="3802" w:type="dxa"/>
            <w:shd w:val="clear" w:color="auto" w:fill="auto"/>
          </w:tcPr>
          <w:p w14:paraId="192D1D4A" w14:textId="77777777" w:rsidR="004F3A6E" w:rsidRPr="00746C66" w:rsidRDefault="004F3A6E" w:rsidP="00AE2D07">
            <w:pPr>
              <w:rPr>
                <w:rFonts w:ascii="Calibri" w:hAnsi="Calibri" w:cs="Calibri"/>
                <w:sz w:val="22"/>
                <w:szCs w:val="22"/>
              </w:rPr>
            </w:pPr>
          </w:p>
        </w:tc>
        <w:tc>
          <w:tcPr>
            <w:tcW w:w="1980" w:type="dxa"/>
            <w:shd w:val="clear" w:color="auto" w:fill="E0E0E0"/>
          </w:tcPr>
          <w:p w14:paraId="72C96EC8"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Enrolment end/ withdrawal date</w:t>
            </w:r>
          </w:p>
        </w:tc>
        <w:tc>
          <w:tcPr>
            <w:tcW w:w="3680" w:type="dxa"/>
            <w:shd w:val="clear" w:color="auto" w:fill="auto"/>
          </w:tcPr>
          <w:p w14:paraId="34ABD2C3" w14:textId="77777777" w:rsidR="004F3A6E" w:rsidRPr="00746C66" w:rsidRDefault="004F3A6E" w:rsidP="00AE2D07">
            <w:pPr>
              <w:rPr>
                <w:rFonts w:ascii="Calibri" w:hAnsi="Calibri" w:cs="Calibri"/>
                <w:sz w:val="22"/>
                <w:szCs w:val="22"/>
              </w:rPr>
            </w:pPr>
          </w:p>
        </w:tc>
      </w:tr>
      <w:tr w:rsidR="004F3A6E" w:rsidRPr="00746C66" w14:paraId="01B158F0" w14:textId="77777777" w:rsidTr="00AE2D07">
        <w:tc>
          <w:tcPr>
            <w:tcW w:w="1526" w:type="dxa"/>
            <w:shd w:val="clear" w:color="auto" w:fill="E0E0E0"/>
          </w:tcPr>
          <w:p w14:paraId="192A669D"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Department</w:t>
            </w:r>
          </w:p>
        </w:tc>
        <w:tc>
          <w:tcPr>
            <w:tcW w:w="9462" w:type="dxa"/>
            <w:gridSpan w:val="3"/>
            <w:shd w:val="clear" w:color="auto" w:fill="auto"/>
          </w:tcPr>
          <w:p w14:paraId="0AAF49DD" w14:textId="77777777" w:rsidR="004F3A6E" w:rsidRPr="00746C66" w:rsidRDefault="004F3A6E" w:rsidP="00AE2D07">
            <w:pPr>
              <w:rPr>
                <w:rFonts w:ascii="Calibri" w:hAnsi="Calibri" w:cs="Calibri"/>
                <w:sz w:val="22"/>
                <w:szCs w:val="22"/>
              </w:rPr>
            </w:pPr>
          </w:p>
        </w:tc>
      </w:tr>
      <w:tr w:rsidR="004F3A6E" w:rsidRPr="00746C66" w14:paraId="70CA7248" w14:textId="77777777" w:rsidTr="00AE2D07">
        <w:tc>
          <w:tcPr>
            <w:tcW w:w="1526" w:type="dxa"/>
            <w:shd w:val="clear" w:color="auto" w:fill="E0E0E0"/>
          </w:tcPr>
          <w:p w14:paraId="0BADA4C4"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University</w:t>
            </w:r>
          </w:p>
        </w:tc>
        <w:tc>
          <w:tcPr>
            <w:tcW w:w="9462" w:type="dxa"/>
            <w:gridSpan w:val="3"/>
            <w:shd w:val="clear" w:color="auto" w:fill="auto"/>
          </w:tcPr>
          <w:p w14:paraId="1F96A1D0" w14:textId="77777777" w:rsidR="004F3A6E" w:rsidRPr="00746C66" w:rsidRDefault="004F3A6E" w:rsidP="00AE2D07">
            <w:pPr>
              <w:rPr>
                <w:rFonts w:ascii="Calibri" w:hAnsi="Calibri" w:cs="Calibri"/>
                <w:sz w:val="22"/>
                <w:szCs w:val="22"/>
              </w:rPr>
            </w:pPr>
          </w:p>
        </w:tc>
      </w:tr>
      <w:tr w:rsidR="004F3A6E" w:rsidRPr="00746C66" w14:paraId="0730972B" w14:textId="77777777" w:rsidTr="00AE2D07">
        <w:tc>
          <w:tcPr>
            <w:tcW w:w="1526" w:type="dxa"/>
            <w:shd w:val="clear" w:color="auto" w:fill="E0E0E0"/>
          </w:tcPr>
          <w:p w14:paraId="218F1AEC"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Country</w:t>
            </w:r>
          </w:p>
        </w:tc>
        <w:tc>
          <w:tcPr>
            <w:tcW w:w="9462" w:type="dxa"/>
            <w:gridSpan w:val="3"/>
            <w:shd w:val="clear" w:color="auto" w:fill="auto"/>
          </w:tcPr>
          <w:p w14:paraId="0A089B0A" w14:textId="77777777" w:rsidR="004F3A6E" w:rsidRPr="00746C66" w:rsidRDefault="004F3A6E" w:rsidP="00AE2D07">
            <w:pPr>
              <w:rPr>
                <w:rFonts w:ascii="Calibri" w:hAnsi="Calibri" w:cs="Calibri"/>
                <w:sz w:val="22"/>
                <w:szCs w:val="22"/>
              </w:rPr>
            </w:pPr>
          </w:p>
        </w:tc>
      </w:tr>
      <w:tr w:rsidR="004F3A6E" w:rsidRPr="00746C66" w14:paraId="407872AE" w14:textId="77777777" w:rsidTr="00AE2D07">
        <w:tc>
          <w:tcPr>
            <w:tcW w:w="1526" w:type="dxa"/>
            <w:shd w:val="clear" w:color="auto" w:fill="E0E0E0"/>
          </w:tcPr>
          <w:p w14:paraId="6E23F980"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Supervisor(s)</w:t>
            </w:r>
          </w:p>
          <w:p w14:paraId="75279C22" w14:textId="77777777" w:rsidR="004F3A6E" w:rsidRPr="00746C66" w:rsidRDefault="004F3A6E" w:rsidP="00AE2D07">
            <w:pPr>
              <w:rPr>
                <w:rFonts w:ascii="Calibri" w:hAnsi="Calibri" w:cs="Calibri"/>
                <w:sz w:val="22"/>
                <w:szCs w:val="22"/>
              </w:rPr>
            </w:pPr>
          </w:p>
        </w:tc>
        <w:tc>
          <w:tcPr>
            <w:tcW w:w="9462" w:type="dxa"/>
            <w:gridSpan w:val="3"/>
            <w:shd w:val="clear" w:color="auto" w:fill="auto"/>
          </w:tcPr>
          <w:p w14:paraId="0B9DAF47" w14:textId="77777777" w:rsidR="004F3A6E" w:rsidRPr="00746C66" w:rsidRDefault="004F3A6E" w:rsidP="00AE2D07">
            <w:pPr>
              <w:rPr>
                <w:rFonts w:ascii="Calibri" w:hAnsi="Calibri" w:cs="Calibri"/>
                <w:i/>
              </w:rPr>
            </w:pPr>
            <w:r w:rsidRPr="00746C66">
              <w:rPr>
                <w:rFonts w:ascii="Calibri" w:hAnsi="Calibri" w:cs="Calibri"/>
                <w:i/>
              </w:rPr>
              <w:t>Name, position, department, university, country</w:t>
            </w:r>
          </w:p>
          <w:p w14:paraId="3B59F210" w14:textId="77777777" w:rsidR="004F3A6E" w:rsidRPr="00746C66" w:rsidRDefault="004F3A6E" w:rsidP="00AE2D07">
            <w:pPr>
              <w:rPr>
                <w:rFonts w:ascii="Calibri" w:hAnsi="Calibri" w:cs="Calibri"/>
                <w:sz w:val="22"/>
                <w:szCs w:val="22"/>
              </w:rPr>
            </w:pPr>
          </w:p>
          <w:p w14:paraId="04A81D4B" w14:textId="77777777" w:rsidR="004F3A6E" w:rsidRPr="00746C66" w:rsidRDefault="004F3A6E" w:rsidP="00AE2D07">
            <w:pPr>
              <w:rPr>
                <w:rFonts w:ascii="Calibri" w:hAnsi="Calibri" w:cs="Calibri"/>
                <w:sz w:val="22"/>
                <w:szCs w:val="22"/>
              </w:rPr>
            </w:pPr>
          </w:p>
        </w:tc>
      </w:tr>
      <w:tr w:rsidR="004F3A6E" w:rsidRPr="00746C66" w14:paraId="383A090C" w14:textId="77777777" w:rsidTr="00AE2D07">
        <w:tc>
          <w:tcPr>
            <w:tcW w:w="1526" w:type="dxa"/>
            <w:shd w:val="clear" w:color="auto" w:fill="E0E0E0"/>
          </w:tcPr>
          <w:p w14:paraId="67D44C09"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 xml:space="preserve">Title of PhD </w:t>
            </w:r>
            <w:r w:rsidRPr="00746C66">
              <w:rPr>
                <w:rFonts w:ascii="Calibri" w:hAnsi="Calibri" w:cs="Calibri"/>
                <w:sz w:val="22"/>
                <w:szCs w:val="22"/>
              </w:rPr>
              <w:br/>
              <w:t>project</w:t>
            </w:r>
          </w:p>
        </w:tc>
        <w:tc>
          <w:tcPr>
            <w:tcW w:w="9462" w:type="dxa"/>
            <w:gridSpan w:val="3"/>
            <w:shd w:val="clear" w:color="auto" w:fill="auto"/>
          </w:tcPr>
          <w:p w14:paraId="5675D268" w14:textId="77777777" w:rsidR="004F3A6E" w:rsidRPr="00746C66" w:rsidRDefault="004F3A6E" w:rsidP="00AE2D07">
            <w:pPr>
              <w:rPr>
                <w:rFonts w:ascii="Calibri" w:hAnsi="Calibri" w:cs="Calibri"/>
                <w:sz w:val="22"/>
                <w:szCs w:val="22"/>
              </w:rPr>
            </w:pPr>
          </w:p>
          <w:p w14:paraId="0115B128" w14:textId="77777777" w:rsidR="004F3A6E" w:rsidRPr="00746C66" w:rsidRDefault="004F3A6E" w:rsidP="00AE2D07">
            <w:pPr>
              <w:rPr>
                <w:rFonts w:ascii="Calibri" w:hAnsi="Calibri" w:cs="Calibri"/>
                <w:i/>
              </w:rPr>
            </w:pPr>
          </w:p>
        </w:tc>
      </w:tr>
      <w:tr w:rsidR="004F3A6E" w:rsidRPr="00746C66" w14:paraId="4ECD520C" w14:textId="77777777" w:rsidTr="00AE2D07">
        <w:tc>
          <w:tcPr>
            <w:tcW w:w="1526" w:type="dxa"/>
            <w:shd w:val="clear" w:color="auto" w:fill="E0E0E0"/>
          </w:tcPr>
          <w:p w14:paraId="2579F012"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 xml:space="preserve">Reason for </w:t>
            </w:r>
          </w:p>
          <w:p w14:paraId="51FBB842"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withdrawal</w:t>
            </w:r>
          </w:p>
        </w:tc>
        <w:tc>
          <w:tcPr>
            <w:tcW w:w="9462" w:type="dxa"/>
            <w:gridSpan w:val="3"/>
            <w:shd w:val="clear" w:color="auto" w:fill="auto"/>
          </w:tcPr>
          <w:p w14:paraId="40D88E06" w14:textId="77777777" w:rsidR="004F3A6E" w:rsidRPr="00746C66" w:rsidRDefault="004F3A6E" w:rsidP="00AE2D07">
            <w:pPr>
              <w:rPr>
                <w:rFonts w:ascii="Calibri" w:hAnsi="Calibri" w:cs="Calibri"/>
                <w:sz w:val="22"/>
                <w:szCs w:val="22"/>
              </w:rPr>
            </w:pPr>
          </w:p>
        </w:tc>
      </w:tr>
      <w:tr w:rsidR="004F3A6E" w:rsidRPr="00746C66" w14:paraId="6511B69F" w14:textId="77777777" w:rsidTr="00AE2D07">
        <w:trPr>
          <w:trHeight w:val="209"/>
        </w:trPr>
        <w:tc>
          <w:tcPr>
            <w:tcW w:w="1526" w:type="dxa"/>
            <w:shd w:val="clear" w:color="auto" w:fill="E0E0E0"/>
          </w:tcPr>
          <w:p w14:paraId="35D17658"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 xml:space="preserve">If applicable, scholarship </w:t>
            </w:r>
          </w:p>
          <w:p w14:paraId="3FB5DB98"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provider</w:t>
            </w:r>
          </w:p>
        </w:tc>
        <w:tc>
          <w:tcPr>
            <w:tcW w:w="3802" w:type="dxa"/>
            <w:shd w:val="clear" w:color="auto" w:fill="auto"/>
          </w:tcPr>
          <w:p w14:paraId="3EB636F4" w14:textId="77777777" w:rsidR="004F3A6E" w:rsidRPr="00746C66" w:rsidRDefault="004F3A6E" w:rsidP="00AE2D07">
            <w:pPr>
              <w:rPr>
                <w:rFonts w:ascii="Calibri" w:hAnsi="Calibri" w:cs="Calibri"/>
                <w:sz w:val="22"/>
                <w:szCs w:val="22"/>
              </w:rPr>
            </w:pPr>
          </w:p>
        </w:tc>
        <w:tc>
          <w:tcPr>
            <w:tcW w:w="1980" w:type="dxa"/>
            <w:shd w:val="clear" w:color="auto" w:fill="E0E0E0"/>
          </w:tcPr>
          <w:p w14:paraId="6F66F538"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Period</w:t>
            </w:r>
          </w:p>
        </w:tc>
        <w:tc>
          <w:tcPr>
            <w:tcW w:w="3680" w:type="dxa"/>
            <w:shd w:val="clear" w:color="auto" w:fill="auto"/>
          </w:tcPr>
          <w:p w14:paraId="5BDA6997" w14:textId="77777777" w:rsidR="004F3A6E" w:rsidRPr="00746C66" w:rsidRDefault="004F3A6E" w:rsidP="00AE2D07">
            <w:pPr>
              <w:rPr>
                <w:rFonts w:ascii="Calibri" w:hAnsi="Calibri" w:cs="Calibri"/>
                <w:sz w:val="22"/>
                <w:szCs w:val="22"/>
              </w:rPr>
            </w:pPr>
          </w:p>
        </w:tc>
      </w:tr>
    </w:tbl>
    <w:p w14:paraId="7397D9C2" w14:textId="77777777" w:rsidR="004F3A6E" w:rsidRPr="00746C66" w:rsidRDefault="004F3A6E" w:rsidP="004F3A6E">
      <w:pPr>
        <w:rPr>
          <w:rFonts w:ascii="Calibri" w:hAnsi="Calibri" w:cs="Calibri"/>
          <w:sz w:val="22"/>
          <w:szCs w:val="22"/>
        </w:rPr>
      </w:pPr>
    </w:p>
    <w:p w14:paraId="2389EC2D" w14:textId="77777777" w:rsidR="004F3A6E" w:rsidRDefault="004F3A6E">
      <w:pPr>
        <w:rPr>
          <w:rFonts w:ascii="Calibri" w:hAnsi="Calibri" w:cs="Calibri"/>
          <w:sz w:val="22"/>
          <w:szCs w:val="22"/>
        </w:rPr>
      </w:pPr>
      <w:r>
        <w:rPr>
          <w:rFonts w:ascii="Calibri" w:hAnsi="Calibri" w:cs="Calibri"/>
          <w:sz w:val="22"/>
          <w:szCs w:val="22"/>
        </w:rPr>
        <w:br w:type="page"/>
      </w:r>
    </w:p>
    <w:p w14:paraId="7D364832" w14:textId="77777777" w:rsidR="004F3A6E" w:rsidRPr="00746C66" w:rsidRDefault="004F3A6E" w:rsidP="004F3A6E">
      <w:pPr>
        <w:tabs>
          <w:tab w:val="center" w:pos="5386"/>
          <w:tab w:val="left" w:pos="5671"/>
          <w:tab w:val="left" w:pos="6522"/>
          <w:tab w:val="left" w:pos="7372"/>
          <w:tab w:val="left" w:pos="8223"/>
        </w:tabs>
        <w:jc w:val="center"/>
        <w:rPr>
          <w:rFonts w:ascii="Calibri" w:hAnsi="Calibri" w:cs="Calibri"/>
          <w:b/>
          <w:sz w:val="32"/>
        </w:rPr>
      </w:pPr>
      <w:r w:rsidRPr="00746C66">
        <w:rPr>
          <w:rFonts w:ascii="Calibri" w:hAnsi="Calibri" w:cs="Calibri"/>
          <w:b/>
          <w:sz w:val="32"/>
        </w:rPr>
        <w:lastRenderedPageBreak/>
        <w:t>OUTLINE OF QUALIFICATIONS</w:t>
      </w:r>
    </w:p>
    <w:p w14:paraId="267C9BCE" w14:textId="4271C68F" w:rsidR="004F3A6E" w:rsidRDefault="004F3A6E" w:rsidP="004F3A6E">
      <w:pPr>
        <w:rPr>
          <w:rFonts w:ascii="Calibri" w:hAnsi="Calibri" w:cs="Calibri"/>
        </w:rPr>
      </w:pPr>
      <w:bookmarkStart w:id="0" w:name="_Toc81981893"/>
      <w:bookmarkEnd w:id="0"/>
      <w:r w:rsidRPr="004F3A6E">
        <w:rPr>
          <w:rFonts w:ascii="Calibri" w:hAnsi="Calibri" w:cs="Calibri"/>
          <w:sz w:val="22"/>
        </w:rPr>
        <w:t>A detailed outline must be prepared of obtained qualifications that can be compared with a completed PhD degree programme</w:t>
      </w:r>
      <w:r w:rsidR="00B345BB">
        <w:rPr>
          <w:rFonts w:ascii="Calibri" w:hAnsi="Calibri" w:cs="Calibri"/>
          <w:sz w:val="22"/>
        </w:rPr>
        <w:t>,</w:t>
      </w:r>
      <w:r w:rsidRPr="004F3A6E">
        <w:rPr>
          <w:rFonts w:ascii="Calibri" w:hAnsi="Calibri" w:cs="Calibri"/>
          <w:sz w:val="22"/>
        </w:rPr>
        <w:t xml:space="preserve"> as described in</w:t>
      </w:r>
      <w:r w:rsidRPr="004F3A6E">
        <w:rPr>
          <w:rFonts w:ascii="Calibri" w:hAnsi="Calibri" w:cs="Calibri"/>
          <w:sz w:val="24"/>
          <w:szCs w:val="22"/>
        </w:rPr>
        <w:t xml:space="preserve"> </w:t>
      </w:r>
      <w:r w:rsidRPr="004F3A6E">
        <w:rPr>
          <w:rFonts w:ascii="Calibri" w:hAnsi="Calibri" w:cs="Calibri"/>
          <w:sz w:val="22"/>
          <w:szCs w:val="22"/>
        </w:rPr>
        <w:t xml:space="preserve">the Ministerial PhD order section 7, article 2 </w:t>
      </w:r>
      <w:r w:rsidR="008D6ADD">
        <w:rPr>
          <w:rFonts w:ascii="Calibri" w:hAnsi="Calibri" w:cs="Calibri"/>
          <w:sz w:val="22"/>
          <w:szCs w:val="22"/>
        </w:rPr>
        <w:t xml:space="preserve">(see below) </w:t>
      </w:r>
      <w:r w:rsidRPr="004F3A6E">
        <w:rPr>
          <w:rFonts w:ascii="Calibri" w:hAnsi="Calibri" w:cs="Calibri"/>
          <w:sz w:val="22"/>
          <w:szCs w:val="22"/>
        </w:rPr>
        <w:t xml:space="preserve">and further outlined in Aarhus BSS Graduate Schools Rules and guidelines for the PhD degree programme, </w:t>
      </w:r>
      <w:r w:rsidR="008D6ADD">
        <w:rPr>
          <w:rFonts w:ascii="Calibri" w:hAnsi="Calibri" w:cs="Calibri"/>
          <w:sz w:val="22"/>
          <w:szCs w:val="22"/>
        </w:rPr>
        <w:t>section</w:t>
      </w:r>
      <w:r w:rsidRPr="004F3A6E">
        <w:rPr>
          <w:rFonts w:ascii="Calibri" w:hAnsi="Calibri" w:cs="Calibri"/>
          <w:sz w:val="22"/>
          <w:szCs w:val="22"/>
        </w:rPr>
        <w:t xml:space="preserve"> 7 and 11.4</w:t>
      </w:r>
      <w:r w:rsidR="008D6ADD">
        <w:rPr>
          <w:rFonts w:ascii="Calibri" w:hAnsi="Calibri" w:cs="Calibri"/>
          <w:sz w:val="22"/>
          <w:szCs w:val="22"/>
        </w:rPr>
        <w:t>, see below</w:t>
      </w:r>
      <w:r w:rsidRPr="004F3A6E">
        <w:rPr>
          <w:rFonts w:ascii="Calibri" w:hAnsi="Calibri" w:cs="Calibri"/>
        </w:rPr>
        <w:t>.</w:t>
      </w:r>
    </w:p>
    <w:p w14:paraId="3F31DC15" w14:textId="1A7340D0" w:rsidR="008D6ADD" w:rsidRPr="008D6ADD" w:rsidRDefault="008D6ADD" w:rsidP="008D6ADD">
      <w:pPr>
        <w:ind w:left="720"/>
        <w:rPr>
          <w:rFonts w:ascii="Calibri Light" w:hAnsi="Calibri Light" w:cs="Calibri Light"/>
          <w:b/>
          <w:bCs/>
          <w:i/>
          <w:iCs/>
          <w:lang w:val="en-US"/>
        </w:rPr>
      </w:pPr>
      <w:r w:rsidRPr="008D6ADD">
        <w:rPr>
          <w:rFonts w:ascii="Calibri Light" w:hAnsi="Calibri Light" w:cs="Calibri Light"/>
          <w:b/>
          <w:bCs/>
          <w:i/>
          <w:iCs/>
          <w:lang w:val="en-US"/>
        </w:rPr>
        <w:t xml:space="preserve">Section 7(2) of the </w:t>
      </w:r>
      <w:r w:rsidRPr="008D6ADD">
        <w:rPr>
          <w:rFonts w:ascii="Calibri Light" w:hAnsi="Calibri Light" w:cs="Calibri Light"/>
          <w:b/>
          <w:bCs/>
          <w:i/>
          <w:iCs/>
          <w:lang w:val="en-US"/>
        </w:rPr>
        <w:t xml:space="preserve">Ministerial </w:t>
      </w:r>
      <w:r w:rsidRPr="008D6ADD">
        <w:rPr>
          <w:rFonts w:ascii="Calibri Light" w:hAnsi="Calibri Light" w:cs="Calibri Light"/>
          <w:b/>
          <w:bCs/>
          <w:i/>
          <w:iCs/>
          <w:lang w:val="en-US"/>
        </w:rPr>
        <w:t>PhD Order:</w:t>
      </w:r>
    </w:p>
    <w:p w14:paraId="76D4F19C" w14:textId="77777777" w:rsidR="008D6ADD" w:rsidRDefault="008D6ADD" w:rsidP="008D6ADD">
      <w:pPr>
        <w:ind w:left="720"/>
        <w:rPr>
          <w:rFonts w:ascii="Calibri Light" w:hAnsi="Calibri Light" w:cs="Calibri Light"/>
          <w:i/>
          <w:iCs/>
          <w:lang w:val="en-US"/>
        </w:rPr>
      </w:pPr>
      <w:r>
        <w:rPr>
          <w:rFonts w:ascii="Calibri Light" w:hAnsi="Calibri Light" w:cs="Calibri Light"/>
          <w:i/>
          <w:iCs/>
          <w:lang w:val="en-US"/>
        </w:rPr>
        <w:t xml:space="preserve">Contents of the PhD </w:t>
      </w:r>
      <w:proofErr w:type="spellStart"/>
      <w:r>
        <w:rPr>
          <w:rFonts w:ascii="Calibri Light" w:hAnsi="Calibri Light" w:cs="Calibri Light"/>
          <w:i/>
          <w:iCs/>
          <w:lang w:val="en-US"/>
        </w:rPr>
        <w:t>programme</w:t>
      </w:r>
      <w:proofErr w:type="spellEnd"/>
      <w:r>
        <w:rPr>
          <w:rFonts w:ascii="Calibri Light" w:hAnsi="Calibri Light" w:cs="Calibri Light"/>
          <w:i/>
          <w:iCs/>
          <w:lang w:val="en-US"/>
        </w:rPr>
        <w:t xml:space="preserve"> etc.</w:t>
      </w:r>
    </w:p>
    <w:p w14:paraId="6245E1A9" w14:textId="77777777" w:rsidR="008D6ADD" w:rsidRDefault="008D6ADD" w:rsidP="008D6ADD">
      <w:pPr>
        <w:ind w:left="720"/>
        <w:rPr>
          <w:rFonts w:ascii="Calibri Light" w:hAnsi="Calibri Light" w:cs="Calibri Light"/>
          <w:i/>
          <w:iCs/>
          <w:lang w:val="en-US"/>
        </w:rPr>
      </w:pPr>
      <w:r>
        <w:rPr>
          <w:rFonts w:ascii="Calibri Light" w:hAnsi="Calibri Light" w:cs="Calibri Light"/>
          <w:i/>
          <w:iCs/>
          <w:lang w:val="en-US"/>
        </w:rPr>
        <w:t xml:space="preserve">(2) During the </w:t>
      </w:r>
      <w:proofErr w:type="spellStart"/>
      <w:r>
        <w:rPr>
          <w:rFonts w:ascii="Calibri Light" w:hAnsi="Calibri Light" w:cs="Calibri Light"/>
          <w:i/>
          <w:iCs/>
          <w:lang w:val="en-US"/>
        </w:rPr>
        <w:t>programme</w:t>
      </w:r>
      <w:proofErr w:type="spellEnd"/>
      <w:r>
        <w:rPr>
          <w:rFonts w:ascii="Calibri Light" w:hAnsi="Calibri Light" w:cs="Calibri Light"/>
          <w:i/>
          <w:iCs/>
          <w:lang w:val="en-US"/>
        </w:rPr>
        <w:t>, the student is required to:</w:t>
      </w:r>
    </w:p>
    <w:p w14:paraId="2DEEF121" w14:textId="77777777" w:rsidR="008D6ADD" w:rsidRDefault="008D6ADD" w:rsidP="008D6ADD">
      <w:pPr>
        <w:ind w:left="720" w:firstLine="720"/>
        <w:rPr>
          <w:rFonts w:ascii="Calibri Light" w:hAnsi="Calibri Light" w:cs="Calibri Light"/>
          <w:i/>
          <w:iCs/>
          <w:lang w:val="en-US"/>
        </w:rPr>
      </w:pPr>
      <w:r>
        <w:rPr>
          <w:rFonts w:ascii="Calibri Light" w:hAnsi="Calibri Light" w:cs="Calibri Light"/>
          <w:i/>
          <w:iCs/>
          <w:lang w:val="en-US"/>
        </w:rPr>
        <w:t>1) Carry out independent research work under supervision (the PhD project).</w:t>
      </w:r>
    </w:p>
    <w:p w14:paraId="42A54592" w14:textId="77777777" w:rsidR="008D6ADD" w:rsidRDefault="008D6ADD" w:rsidP="008D6ADD">
      <w:pPr>
        <w:ind w:left="720" w:firstLine="720"/>
        <w:rPr>
          <w:rFonts w:ascii="Calibri Light" w:hAnsi="Calibri Light" w:cs="Calibri Light"/>
          <w:i/>
          <w:iCs/>
          <w:lang w:val="en-US"/>
        </w:rPr>
      </w:pPr>
      <w:r>
        <w:rPr>
          <w:rFonts w:ascii="Calibri Light" w:hAnsi="Calibri Light" w:cs="Calibri Light"/>
          <w:i/>
          <w:iCs/>
          <w:lang w:val="en-US"/>
        </w:rPr>
        <w:t xml:space="preserve">2) Complete PhD courses or similar study elements </w:t>
      </w:r>
      <w:proofErr w:type="spellStart"/>
      <w:r>
        <w:rPr>
          <w:rFonts w:ascii="Calibri Light" w:hAnsi="Calibri Light" w:cs="Calibri Light"/>
          <w:i/>
          <w:iCs/>
          <w:lang w:val="en-US"/>
        </w:rPr>
        <w:t>totalling</w:t>
      </w:r>
      <w:proofErr w:type="spellEnd"/>
      <w:r>
        <w:rPr>
          <w:rFonts w:ascii="Calibri Light" w:hAnsi="Calibri Light" w:cs="Calibri Light"/>
          <w:i/>
          <w:iCs/>
          <w:lang w:val="en-US"/>
        </w:rPr>
        <w:t xml:space="preserve"> approx. 30 ECTS points.</w:t>
      </w:r>
    </w:p>
    <w:p w14:paraId="596ACFEC" w14:textId="77777777" w:rsidR="008D6ADD" w:rsidRDefault="008D6ADD" w:rsidP="008D6ADD">
      <w:pPr>
        <w:ind w:left="1440"/>
        <w:rPr>
          <w:rFonts w:ascii="Calibri Light" w:hAnsi="Calibri Light" w:cs="Calibri Light"/>
          <w:i/>
          <w:iCs/>
          <w:lang w:val="en-US"/>
        </w:rPr>
      </w:pPr>
      <w:r>
        <w:rPr>
          <w:rFonts w:ascii="Calibri Light" w:hAnsi="Calibri Light" w:cs="Calibri Light"/>
          <w:i/>
          <w:iCs/>
          <w:lang w:val="en-US"/>
        </w:rPr>
        <w:t>3) Participate in active research environments, including stays at other, mainly foreign, research institutions, private research enterprises etc.</w:t>
      </w:r>
    </w:p>
    <w:p w14:paraId="71B7816C" w14:textId="77777777" w:rsidR="008D6ADD" w:rsidRDefault="008D6ADD" w:rsidP="008D6ADD">
      <w:pPr>
        <w:ind w:left="1440"/>
        <w:rPr>
          <w:rFonts w:ascii="Calibri Light" w:hAnsi="Calibri Light" w:cs="Calibri Light"/>
          <w:i/>
          <w:iCs/>
          <w:lang w:val="en-US"/>
        </w:rPr>
      </w:pPr>
      <w:r>
        <w:rPr>
          <w:rFonts w:ascii="Calibri Light" w:hAnsi="Calibri Light" w:cs="Calibri Light"/>
          <w:i/>
          <w:iCs/>
          <w:lang w:val="en-US"/>
        </w:rPr>
        <w:t>4) Gain experience of teaching activities or other form of knowledge dissemination which is related to the student's PhD project.</w:t>
      </w:r>
    </w:p>
    <w:p w14:paraId="27ED13A2" w14:textId="77777777" w:rsidR="008D6ADD" w:rsidRDefault="008D6ADD" w:rsidP="008D6ADD">
      <w:pPr>
        <w:ind w:left="720" w:firstLine="720"/>
        <w:rPr>
          <w:rFonts w:ascii="Calibri Light" w:hAnsi="Calibri Light" w:cs="Calibri Light"/>
          <w:i/>
          <w:iCs/>
          <w:lang w:val="en-US"/>
        </w:rPr>
      </w:pPr>
      <w:r>
        <w:rPr>
          <w:rFonts w:ascii="Calibri Light" w:hAnsi="Calibri Light" w:cs="Calibri Light"/>
          <w:i/>
          <w:iCs/>
          <w:lang w:val="en-US"/>
        </w:rPr>
        <w:t xml:space="preserve">5) Complete a PhD dissertation </w:t>
      </w:r>
      <w:proofErr w:type="gramStart"/>
      <w:r>
        <w:rPr>
          <w:rFonts w:ascii="Calibri Light" w:hAnsi="Calibri Light" w:cs="Calibri Light"/>
          <w:i/>
          <w:iCs/>
          <w:lang w:val="en-US"/>
        </w:rPr>
        <w:t>on the basis of</w:t>
      </w:r>
      <w:proofErr w:type="gramEnd"/>
      <w:r>
        <w:rPr>
          <w:rFonts w:ascii="Calibri Light" w:hAnsi="Calibri Light" w:cs="Calibri Light"/>
          <w:i/>
          <w:iCs/>
          <w:lang w:val="en-US"/>
        </w:rPr>
        <w:t xml:space="preserve"> the PhD project.</w:t>
      </w:r>
    </w:p>
    <w:p w14:paraId="4D16EA05" w14:textId="77777777" w:rsidR="008D6ADD" w:rsidRDefault="008D6ADD" w:rsidP="008D6ADD">
      <w:pPr>
        <w:ind w:left="720"/>
        <w:rPr>
          <w:rFonts w:ascii="Calibri Light" w:hAnsi="Calibri Light" w:cs="Calibri Light"/>
          <w:i/>
          <w:iCs/>
          <w:lang w:val="en-US"/>
        </w:rPr>
      </w:pPr>
      <w:r>
        <w:rPr>
          <w:rFonts w:ascii="Calibri Light" w:hAnsi="Calibri Light" w:cs="Calibri Light"/>
          <w:i/>
          <w:iCs/>
          <w:lang w:val="en-US"/>
        </w:rPr>
        <w:t xml:space="preserve">(3) The institution may approve on a case-by-case basis that the PhD </w:t>
      </w:r>
      <w:proofErr w:type="spellStart"/>
      <w:r>
        <w:rPr>
          <w:rFonts w:ascii="Calibri Light" w:hAnsi="Calibri Light" w:cs="Calibri Light"/>
          <w:i/>
          <w:iCs/>
          <w:lang w:val="en-US"/>
        </w:rPr>
        <w:t>programme</w:t>
      </w:r>
      <w:proofErr w:type="spellEnd"/>
      <w:r>
        <w:rPr>
          <w:rFonts w:ascii="Calibri Light" w:hAnsi="Calibri Light" w:cs="Calibri Light"/>
          <w:i/>
          <w:iCs/>
          <w:lang w:val="en-US"/>
        </w:rPr>
        <w:t xml:space="preserve"> does not comprise one or more of the elements described in subsection (2), nos. 1-4, if the institution finds that the PhD student has completed other study elements that are comparable to the above (credit transfer).</w:t>
      </w:r>
    </w:p>
    <w:p w14:paraId="49EF2650" w14:textId="77777777" w:rsidR="008D6ADD" w:rsidRDefault="008D6ADD" w:rsidP="008D6ADD">
      <w:pPr>
        <w:ind w:left="720"/>
        <w:rPr>
          <w:rFonts w:ascii="Calibri Light" w:hAnsi="Calibri Light" w:cs="Calibri Light"/>
          <w:i/>
          <w:iCs/>
          <w:lang w:val="en-US"/>
        </w:rPr>
      </w:pPr>
    </w:p>
    <w:p w14:paraId="2781B6DF" w14:textId="32C27AE0" w:rsidR="008D6ADD" w:rsidRPr="008D6ADD" w:rsidRDefault="008D6ADD" w:rsidP="008D6ADD">
      <w:pPr>
        <w:ind w:firstLine="720"/>
        <w:rPr>
          <w:rFonts w:ascii="Calibri Light" w:hAnsi="Calibri Light" w:cs="Calibri Light"/>
          <w:b/>
          <w:bCs/>
          <w:i/>
          <w:iCs/>
        </w:rPr>
      </w:pPr>
      <w:r w:rsidRPr="008D6ADD">
        <w:rPr>
          <w:rFonts w:ascii="Calibri Light" w:hAnsi="Calibri Light" w:cs="Calibri Light"/>
          <w:b/>
          <w:bCs/>
          <w:i/>
          <w:iCs/>
          <w:lang w:val="en-US"/>
        </w:rPr>
        <w:t xml:space="preserve">Section 11.4 of </w:t>
      </w:r>
      <w:r w:rsidRPr="008D6ADD">
        <w:rPr>
          <w:rFonts w:ascii="Calibri Light" w:hAnsi="Calibri Light" w:cs="Calibri Light"/>
          <w:b/>
          <w:bCs/>
          <w:i/>
          <w:iCs/>
        </w:rPr>
        <w:t>Aarhus BSS Graduate Schools Rules and guidelines for the PhD degree programme</w:t>
      </w:r>
    </w:p>
    <w:p w14:paraId="2F02B8E9" w14:textId="142010D8" w:rsidR="008D6ADD" w:rsidRPr="008D6ADD" w:rsidRDefault="008D6ADD" w:rsidP="008D6ADD">
      <w:pPr>
        <w:ind w:left="720"/>
        <w:rPr>
          <w:rFonts w:ascii="Calibri Light" w:hAnsi="Calibri Light" w:cs="Calibri Light"/>
          <w:i/>
          <w:iCs/>
          <w:lang w:val="en-US"/>
        </w:rPr>
      </w:pPr>
      <w:r w:rsidRPr="008D6ADD">
        <w:rPr>
          <w:rFonts w:ascii="Calibri Light" w:hAnsi="Calibri Light" w:cs="Calibri Light"/>
          <w:i/>
          <w:iCs/>
          <w:lang w:val="en-US"/>
        </w:rPr>
        <w:t xml:space="preserve">In accordance with the PhD Order section 15(2), the graduate school may accept a PhD dissertation for assessment without prior enrolment if special circumstances apply. If so, the author must be found to have acquired qualifications comparable to those obtained during a PhD degree </w:t>
      </w:r>
      <w:proofErr w:type="spellStart"/>
      <w:r w:rsidRPr="008D6ADD">
        <w:rPr>
          <w:rFonts w:ascii="Calibri Light" w:hAnsi="Calibri Light" w:cs="Calibri Light"/>
          <w:i/>
          <w:iCs/>
          <w:lang w:val="en-US"/>
        </w:rPr>
        <w:t>programme</w:t>
      </w:r>
      <w:proofErr w:type="spellEnd"/>
      <w:r w:rsidRPr="008D6ADD">
        <w:rPr>
          <w:rFonts w:ascii="Calibri Light" w:hAnsi="Calibri Light" w:cs="Calibri Light"/>
          <w:i/>
          <w:iCs/>
          <w:lang w:val="en-US"/>
        </w:rPr>
        <w:t xml:space="preserve"> at the graduate school in an alternative way.</w:t>
      </w:r>
    </w:p>
    <w:p w14:paraId="1571E835" w14:textId="77777777" w:rsidR="004F3A6E" w:rsidRDefault="004F3A6E" w:rsidP="004F3A6E">
      <w:pPr>
        <w:rPr>
          <w:rFonts w:ascii="Calibri" w:hAnsi="Calibri" w:cs="Calibri"/>
        </w:rPr>
      </w:pPr>
    </w:p>
    <w:p w14:paraId="4DE5FFD6" w14:textId="77777777" w:rsidR="004F3A6E" w:rsidRDefault="004F3A6E" w:rsidP="004F3A6E">
      <w:pPr>
        <w:rPr>
          <w:rFonts w:ascii="Calibri" w:hAnsi="Calibri" w:cs="Calibri"/>
          <w:b/>
          <w:sz w:val="22"/>
        </w:rPr>
      </w:pPr>
      <w:r w:rsidRPr="004F3A6E">
        <w:rPr>
          <w:rFonts w:ascii="Calibri" w:hAnsi="Calibri" w:cs="Calibri"/>
          <w:b/>
          <w:sz w:val="22"/>
        </w:rPr>
        <w:t xml:space="preserve">For all elements in the below form please state the number of the appendix </w:t>
      </w:r>
      <w:r>
        <w:rPr>
          <w:rFonts w:ascii="Calibri" w:hAnsi="Calibri" w:cs="Calibri"/>
          <w:b/>
          <w:sz w:val="22"/>
        </w:rPr>
        <w:t xml:space="preserve">or the page number </w:t>
      </w:r>
      <w:r w:rsidRPr="004F3A6E">
        <w:rPr>
          <w:rFonts w:ascii="Calibri" w:hAnsi="Calibri" w:cs="Calibri"/>
          <w:b/>
          <w:sz w:val="22"/>
        </w:rPr>
        <w:t xml:space="preserve">that </w:t>
      </w:r>
      <w:r>
        <w:rPr>
          <w:rFonts w:ascii="Calibri" w:hAnsi="Calibri" w:cs="Calibri"/>
          <w:b/>
          <w:sz w:val="22"/>
        </w:rPr>
        <w:t>corresponds to</w:t>
      </w:r>
      <w:r w:rsidRPr="004F3A6E">
        <w:rPr>
          <w:rFonts w:ascii="Calibri" w:hAnsi="Calibri" w:cs="Calibri"/>
          <w:b/>
          <w:sz w:val="22"/>
        </w:rPr>
        <w:t xml:space="preserve"> </w:t>
      </w:r>
      <w:r>
        <w:rPr>
          <w:rFonts w:ascii="Calibri" w:hAnsi="Calibri" w:cs="Calibri"/>
          <w:b/>
          <w:sz w:val="22"/>
        </w:rPr>
        <w:t xml:space="preserve">the </w:t>
      </w:r>
      <w:r w:rsidRPr="004F3A6E">
        <w:rPr>
          <w:rFonts w:ascii="Calibri" w:hAnsi="Calibri" w:cs="Calibri"/>
          <w:b/>
          <w:sz w:val="22"/>
        </w:rPr>
        <w:t>documentation.</w:t>
      </w:r>
    </w:p>
    <w:p w14:paraId="0B9492A2" w14:textId="424BA81B" w:rsidR="004F3A6E" w:rsidRDefault="004F3A6E" w:rsidP="004F3A6E">
      <w:pPr>
        <w:rPr>
          <w:rFonts w:ascii="Calibri" w:hAnsi="Calibri" w:cs="Calibri"/>
          <w:b/>
          <w:sz w:val="22"/>
        </w:rPr>
      </w:pPr>
      <w:r w:rsidRPr="004F3A6E">
        <w:rPr>
          <w:rFonts w:ascii="Calibri" w:hAnsi="Calibri" w:cs="Calibri"/>
          <w:b/>
        </w:rPr>
        <w:br/>
      </w:r>
      <w:r w:rsidRPr="004F3A6E">
        <w:rPr>
          <w:rFonts w:ascii="Calibri" w:hAnsi="Calibri" w:cs="Calibri"/>
          <w:b/>
          <w:sz w:val="22"/>
        </w:rPr>
        <w:t>Table 4: Outline of qualifications</w:t>
      </w:r>
      <w:r w:rsidR="008D6ADD">
        <w:rPr>
          <w:rFonts w:ascii="Calibri" w:hAnsi="Calibri" w:cs="Calibri"/>
          <w:b/>
          <w:sz w:val="22"/>
        </w:rPr>
        <w:t xml:space="preserve"> comparable to course work</w:t>
      </w:r>
    </w:p>
    <w:p w14:paraId="2EEAEFE7" w14:textId="73ADAD53" w:rsidR="008D6ADD" w:rsidRPr="008D6ADD" w:rsidRDefault="008D6ADD" w:rsidP="004F3A6E">
      <w:pPr>
        <w:rPr>
          <w:rFonts w:ascii="Calibri" w:hAnsi="Calibri" w:cs="Calibri"/>
          <w:bCs/>
          <w:sz w:val="22"/>
        </w:rPr>
      </w:pPr>
      <w:r w:rsidRPr="008D6ADD">
        <w:rPr>
          <w:rFonts w:ascii="Calibri" w:hAnsi="Calibri" w:cs="Calibri"/>
          <w:bCs/>
          <w:sz w:val="22"/>
        </w:rPr>
        <w:t xml:space="preserve">PhD courses or comparable elements must document how you have obtained </w:t>
      </w:r>
      <w:r w:rsidRPr="008D6ADD">
        <w:rPr>
          <w:rFonts w:ascii="Calibri" w:hAnsi="Calibri" w:cs="Calibri"/>
          <w:b/>
          <w:sz w:val="22"/>
        </w:rPr>
        <w:t>broad</w:t>
      </w:r>
      <w:r w:rsidRPr="008D6ADD">
        <w:rPr>
          <w:rFonts w:ascii="Calibri" w:hAnsi="Calibri" w:cs="Calibri"/>
          <w:bCs/>
          <w:sz w:val="22"/>
        </w:rPr>
        <w:t xml:space="preserve"> </w:t>
      </w:r>
      <w:r w:rsidRPr="008D6ADD">
        <w:rPr>
          <w:rFonts w:ascii="Calibri" w:hAnsi="Calibri" w:cs="Calibri"/>
          <w:bCs/>
          <w:sz w:val="22"/>
        </w:rPr>
        <w:t>knowledge of the research methods and theoretical foundation of the relevant research field</w:t>
      </w:r>
      <w:r w:rsidRPr="008D6ADD">
        <w:rPr>
          <w:rFonts w:ascii="Calibri" w:hAnsi="Calibri" w:cs="Calibri"/>
          <w:bCs/>
          <w:sz w:val="22"/>
        </w:rPr>
        <w:t>.</w:t>
      </w:r>
      <w:r w:rsidRPr="008D6ADD">
        <w:rPr>
          <w:rFonts w:ascii="Calibri" w:hAnsi="Calibri" w:cs="Calibri"/>
          <w:bCs/>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292"/>
        <w:gridCol w:w="3244"/>
        <w:gridCol w:w="1314"/>
        <w:gridCol w:w="1090"/>
      </w:tblGrid>
      <w:tr w:rsidR="008D6ADD" w:rsidRPr="00746C66" w14:paraId="00891DDA" w14:textId="77777777" w:rsidTr="008D6ADD">
        <w:tc>
          <w:tcPr>
            <w:tcW w:w="2689" w:type="dxa"/>
            <w:shd w:val="clear" w:color="auto" w:fill="E0E0E0"/>
          </w:tcPr>
          <w:p w14:paraId="08AA6654" w14:textId="0B75AE89" w:rsidR="008D6ADD" w:rsidRPr="008D6ADD" w:rsidRDefault="008D6ADD" w:rsidP="00C31485">
            <w:pPr>
              <w:rPr>
                <w:rFonts w:ascii="Calibri" w:hAnsi="Calibri" w:cs="Calibri"/>
              </w:rPr>
            </w:pPr>
            <w:r w:rsidRPr="008D6ADD">
              <w:rPr>
                <w:rFonts w:ascii="Calibri" w:hAnsi="Calibri" w:cs="Calibri"/>
              </w:rPr>
              <w:t>Title of course or comparable element*</w:t>
            </w:r>
          </w:p>
        </w:tc>
        <w:tc>
          <w:tcPr>
            <w:tcW w:w="1292" w:type="dxa"/>
            <w:shd w:val="clear" w:color="auto" w:fill="E0E0E0"/>
          </w:tcPr>
          <w:p w14:paraId="59BA023E" w14:textId="328F9D0C" w:rsidR="008D6ADD" w:rsidRPr="008D6ADD" w:rsidRDefault="008D6ADD" w:rsidP="00C31485">
            <w:pPr>
              <w:rPr>
                <w:rFonts w:ascii="Calibri" w:hAnsi="Calibri" w:cs="Calibri"/>
              </w:rPr>
            </w:pPr>
            <w:r w:rsidRPr="008D6ADD">
              <w:rPr>
                <w:rFonts w:ascii="Calibri" w:hAnsi="Calibri" w:cs="Calibri"/>
              </w:rPr>
              <w:t>Institution*</w:t>
            </w:r>
          </w:p>
        </w:tc>
        <w:tc>
          <w:tcPr>
            <w:tcW w:w="3244" w:type="dxa"/>
            <w:shd w:val="clear" w:color="auto" w:fill="E0E0E0"/>
          </w:tcPr>
          <w:p w14:paraId="3AE5412B" w14:textId="1691C94C" w:rsidR="008D6ADD" w:rsidRPr="008D6ADD" w:rsidRDefault="008D6ADD" w:rsidP="00C31485">
            <w:pPr>
              <w:rPr>
                <w:rFonts w:ascii="Calibri" w:hAnsi="Calibri" w:cs="Calibri"/>
              </w:rPr>
            </w:pPr>
            <w:r w:rsidRPr="008D6ADD">
              <w:rPr>
                <w:rFonts w:ascii="Calibri" w:hAnsi="Calibri" w:cs="Calibri"/>
              </w:rPr>
              <w:t>Short description/learning objectives*</w:t>
            </w:r>
          </w:p>
        </w:tc>
        <w:tc>
          <w:tcPr>
            <w:tcW w:w="1314" w:type="dxa"/>
            <w:shd w:val="clear" w:color="auto" w:fill="E0E0E0"/>
          </w:tcPr>
          <w:p w14:paraId="0C244A0F" w14:textId="1CAC4D77" w:rsidR="008D6ADD" w:rsidRPr="008D6ADD" w:rsidRDefault="008D6ADD" w:rsidP="00C31485">
            <w:pPr>
              <w:rPr>
                <w:rFonts w:ascii="Calibri" w:hAnsi="Calibri" w:cs="Calibri"/>
              </w:rPr>
            </w:pPr>
            <w:r w:rsidRPr="008D6ADD">
              <w:rPr>
                <w:rFonts w:ascii="Calibri" w:hAnsi="Calibri" w:cs="Calibri"/>
              </w:rPr>
              <w:t>Scope (ECTS/</w:t>
            </w:r>
            <w:r>
              <w:rPr>
                <w:rFonts w:ascii="Calibri" w:hAnsi="Calibri" w:cs="Calibri"/>
              </w:rPr>
              <w:t xml:space="preserve"> </w:t>
            </w:r>
            <w:r w:rsidRPr="008D6ADD">
              <w:rPr>
                <w:rFonts w:ascii="Calibri" w:hAnsi="Calibri" w:cs="Calibri"/>
              </w:rPr>
              <w:t xml:space="preserve">amount of </w:t>
            </w:r>
            <w:proofErr w:type="gramStart"/>
            <w:r w:rsidRPr="008D6ADD">
              <w:rPr>
                <w:rFonts w:ascii="Calibri" w:hAnsi="Calibri" w:cs="Calibri"/>
              </w:rPr>
              <w:t>hours)*</w:t>
            </w:r>
            <w:proofErr w:type="gramEnd"/>
          </w:p>
        </w:tc>
        <w:tc>
          <w:tcPr>
            <w:tcW w:w="1090" w:type="dxa"/>
            <w:shd w:val="clear" w:color="auto" w:fill="E0E0E0"/>
          </w:tcPr>
          <w:p w14:paraId="6739D4FF" w14:textId="77777777" w:rsidR="008D6ADD" w:rsidRPr="008D6ADD" w:rsidRDefault="008D6ADD" w:rsidP="00C31485">
            <w:pPr>
              <w:rPr>
                <w:rFonts w:ascii="Calibri" w:hAnsi="Calibri" w:cs="Calibri"/>
              </w:rPr>
            </w:pPr>
            <w:r w:rsidRPr="008D6ADD">
              <w:rPr>
                <w:rFonts w:ascii="Calibri" w:hAnsi="Calibri" w:cs="Calibri"/>
              </w:rPr>
              <w:t>Appendix/</w:t>
            </w:r>
          </w:p>
          <w:p w14:paraId="30AD39A4" w14:textId="46637011" w:rsidR="008D6ADD" w:rsidRPr="008D6ADD" w:rsidRDefault="008D6ADD" w:rsidP="00C31485">
            <w:pPr>
              <w:rPr>
                <w:rFonts w:ascii="Calibri" w:hAnsi="Calibri" w:cs="Calibri"/>
              </w:rPr>
            </w:pPr>
            <w:r w:rsidRPr="008D6ADD">
              <w:rPr>
                <w:rFonts w:ascii="Calibri" w:hAnsi="Calibri" w:cs="Calibri"/>
              </w:rPr>
              <w:t>Page number</w:t>
            </w:r>
            <w:r w:rsidRPr="008D6ADD">
              <w:rPr>
                <w:rFonts w:ascii="Calibri" w:hAnsi="Calibri" w:cs="Calibri"/>
              </w:rPr>
              <w:t>*</w:t>
            </w:r>
          </w:p>
        </w:tc>
      </w:tr>
      <w:tr w:rsidR="008D6ADD" w:rsidRPr="00746C66" w14:paraId="567F413C" w14:textId="77777777" w:rsidTr="008D6ADD">
        <w:tc>
          <w:tcPr>
            <w:tcW w:w="2689" w:type="dxa"/>
            <w:shd w:val="clear" w:color="auto" w:fill="auto"/>
          </w:tcPr>
          <w:p w14:paraId="14C06ED3" w14:textId="77777777" w:rsidR="008D6ADD" w:rsidRPr="004F3A6E" w:rsidRDefault="008D6ADD" w:rsidP="008D6ADD">
            <w:pPr>
              <w:rPr>
                <w:rFonts w:ascii="Calibri" w:hAnsi="Calibri" w:cs="Calibri"/>
                <w:sz w:val="22"/>
                <w:szCs w:val="22"/>
              </w:rPr>
            </w:pPr>
          </w:p>
        </w:tc>
        <w:tc>
          <w:tcPr>
            <w:tcW w:w="1292" w:type="dxa"/>
          </w:tcPr>
          <w:p w14:paraId="02704B87" w14:textId="77777777" w:rsidR="008D6ADD" w:rsidRPr="00746C66" w:rsidRDefault="008D6ADD" w:rsidP="00C31485">
            <w:pPr>
              <w:rPr>
                <w:rFonts w:ascii="Calibri" w:hAnsi="Calibri" w:cs="Calibri"/>
                <w:sz w:val="22"/>
                <w:szCs w:val="22"/>
              </w:rPr>
            </w:pPr>
          </w:p>
        </w:tc>
        <w:tc>
          <w:tcPr>
            <w:tcW w:w="3244" w:type="dxa"/>
          </w:tcPr>
          <w:p w14:paraId="4C092AFF" w14:textId="77777777" w:rsidR="008D6ADD" w:rsidRPr="00746C66" w:rsidRDefault="008D6ADD" w:rsidP="00C31485">
            <w:pPr>
              <w:rPr>
                <w:rFonts w:ascii="Calibri" w:hAnsi="Calibri" w:cs="Calibri"/>
                <w:sz w:val="22"/>
                <w:szCs w:val="22"/>
              </w:rPr>
            </w:pPr>
          </w:p>
        </w:tc>
        <w:tc>
          <w:tcPr>
            <w:tcW w:w="1314" w:type="dxa"/>
            <w:shd w:val="clear" w:color="auto" w:fill="auto"/>
          </w:tcPr>
          <w:p w14:paraId="35685FCE" w14:textId="0801E70A" w:rsidR="008D6ADD" w:rsidRPr="00746C66" w:rsidRDefault="008D6ADD" w:rsidP="00C31485">
            <w:pPr>
              <w:rPr>
                <w:rFonts w:ascii="Calibri" w:hAnsi="Calibri" w:cs="Calibri"/>
                <w:sz w:val="22"/>
                <w:szCs w:val="22"/>
              </w:rPr>
            </w:pPr>
          </w:p>
        </w:tc>
        <w:tc>
          <w:tcPr>
            <w:tcW w:w="1090" w:type="dxa"/>
            <w:shd w:val="clear" w:color="auto" w:fill="auto"/>
          </w:tcPr>
          <w:p w14:paraId="003042CC" w14:textId="77777777" w:rsidR="008D6ADD" w:rsidRPr="00746C66" w:rsidRDefault="008D6ADD" w:rsidP="00C31485">
            <w:pPr>
              <w:rPr>
                <w:rFonts w:ascii="Calibri" w:hAnsi="Calibri" w:cs="Calibri"/>
                <w:sz w:val="22"/>
                <w:szCs w:val="22"/>
              </w:rPr>
            </w:pPr>
          </w:p>
        </w:tc>
      </w:tr>
      <w:tr w:rsidR="008D6ADD" w:rsidRPr="00746C66" w14:paraId="228E7858" w14:textId="77777777" w:rsidTr="008D6ADD">
        <w:tc>
          <w:tcPr>
            <w:tcW w:w="2689" w:type="dxa"/>
            <w:shd w:val="clear" w:color="auto" w:fill="auto"/>
          </w:tcPr>
          <w:p w14:paraId="2BAF753D" w14:textId="77777777" w:rsidR="008D6ADD" w:rsidRPr="004F3A6E" w:rsidRDefault="008D6ADD" w:rsidP="008D6ADD">
            <w:pPr>
              <w:rPr>
                <w:rFonts w:ascii="Calibri" w:hAnsi="Calibri" w:cs="Calibri"/>
                <w:sz w:val="22"/>
                <w:szCs w:val="22"/>
              </w:rPr>
            </w:pPr>
          </w:p>
        </w:tc>
        <w:tc>
          <w:tcPr>
            <w:tcW w:w="1292" w:type="dxa"/>
          </w:tcPr>
          <w:p w14:paraId="1EB8E738" w14:textId="77777777" w:rsidR="008D6ADD" w:rsidRPr="00746C66" w:rsidRDefault="008D6ADD" w:rsidP="00C31485">
            <w:pPr>
              <w:rPr>
                <w:rFonts w:ascii="Calibri" w:hAnsi="Calibri" w:cs="Calibri"/>
                <w:sz w:val="22"/>
                <w:szCs w:val="22"/>
              </w:rPr>
            </w:pPr>
          </w:p>
        </w:tc>
        <w:tc>
          <w:tcPr>
            <w:tcW w:w="3244" w:type="dxa"/>
          </w:tcPr>
          <w:p w14:paraId="5E6B020D" w14:textId="77777777" w:rsidR="008D6ADD" w:rsidRPr="00746C66" w:rsidRDefault="008D6ADD" w:rsidP="00C31485">
            <w:pPr>
              <w:rPr>
                <w:rFonts w:ascii="Calibri" w:hAnsi="Calibri" w:cs="Calibri"/>
                <w:sz w:val="22"/>
                <w:szCs w:val="22"/>
              </w:rPr>
            </w:pPr>
          </w:p>
        </w:tc>
        <w:tc>
          <w:tcPr>
            <w:tcW w:w="1314" w:type="dxa"/>
            <w:shd w:val="clear" w:color="auto" w:fill="auto"/>
          </w:tcPr>
          <w:p w14:paraId="05315F29" w14:textId="16C3539A" w:rsidR="008D6ADD" w:rsidRPr="00746C66" w:rsidRDefault="008D6ADD" w:rsidP="00C31485">
            <w:pPr>
              <w:rPr>
                <w:rFonts w:ascii="Calibri" w:hAnsi="Calibri" w:cs="Calibri"/>
                <w:sz w:val="22"/>
                <w:szCs w:val="22"/>
              </w:rPr>
            </w:pPr>
          </w:p>
        </w:tc>
        <w:tc>
          <w:tcPr>
            <w:tcW w:w="1090" w:type="dxa"/>
            <w:shd w:val="clear" w:color="auto" w:fill="auto"/>
          </w:tcPr>
          <w:p w14:paraId="521C4BA2" w14:textId="77777777" w:rsidR="008D6ADD" w:rsidRPr="00746C66" w:rsidRDefault="008D6ADD" w:rsidP="00C31485">
            <w:pPr>
              <w:rPr>
                <w:rFonts w:ascii="Calibri" w:hAnsi="Calibri" w:cs="Calibri"/>
                <w:sz w:val="22"/>
                <w:szCs w:val="22"/>
              </w:rPr>
            </w:pPr>
          </w:p>
        </w:tc>
      </w:tr>
      <w:tr w:rsidR="008D6ADD" w:rsidRPr="00746C66" w14:paraId="2A1A2359" w14:textId="77777777" w:rsidTr="008D6ADD">
        <w:tc>
          <w:tcPr>
            <w:tcW w:w="2689" w:type="dxa"/>
            <w:shd w:val="clear" w:color="auto" w:fill="auto"/>
          </w:tcPr>
          <w:p w14:paraId="25AD74C5" w14:textId="77777777" w:rsidR="008D6ADD" w:rsidRPr="004F3A6E" w:rsidRDefault="008D6ADD" w:rsidP="008D6ADD">
            <w:pPr>
              <w:rPr>
                <w:rFonts w:ascii="Calibri" w:hAnsi="Calibri" w:cs="Calibri"/>
                <w:sz w:val="22"/>
                <w:szCs w:val="22"/>
              </w:rPr>
            </w:pPr>
          </w:p>
        </w:tc>
        <w:tc>
          <w:tcPr>
            <w:tcW w:w="1292" w:type="dxa"/>
          </w:tcPr>
          <w:p w14:paraId="104B0932" w14:textId="77777777" w:rsidR="008D6ADD" w:rsidRPr="00746C66" w:rsidRDefault="008D6ADD" w:rsidP="00C31485">
            <w:pPr>
              <w:rPr>
                <w:rFonts w:ascii="Calibri" w:hAnsi="Calibri" w:cs="Calibri"/>
                <w:sz w:val="22"/>
                <w:szCs w:val="22"/>
              </w:rPr>
            </w:pPr>
          </w:p>
        </w:tc>
        <w:tc>
          <w:tcPr>
            <w:tcW w:w="3244" w:type="dxa"/>
          </w:tcPr>
          <w:p w14:paraId="4473DB06" w14:textId="77777777" w:rsidR="008D6ADD" w:rsidRPr="00746C66" w:rsidRDefault="008D6ADD" w:rsidP="00C31485">
            <w:pPr>
              <w:rPr>
                <w:rFonts w:ascii="Calibri" w:hAnsi="Calibri" w:cs="Calibri"/>
                <w:sz w:val="22"/>
                <w:szCs w:val="22"/>
              </w:rPr>
            </w:pPr>
          </w:p>
        </w:tc>
        <w:tc>
          <w:tcPr>
            <w:tcW w:w="1314" w:type="dxa"/>
            <w:shd w:val="clear" w:color="auto" w:fill="auto"/>
          </w:tcPr>
          <w:p w14:paraId="0A656D9B" w14:textId="4A3A9506" w:rsidR="008D6ADD" w:rsidRPr="00746C66" w:rsidRDefault="008D6ADD" w:rsidP="00C31485">
            <w:pPr>
              <w:rPr>
                <w:rFonts w:ascii="Calibri" w:hAnsi="Calibri" w:cs="Calibri"/>
                <w:sz w:val="22"/>
                <w:szCs w:val="22"/>
              </w:rPr>
            </w:pPr>
          </w:p>
        </w:tc>
        <w:tc>
          <w:tcPr>
            <w:tcW w:w="1090" w:type="dxa"/>
            <w:shd w:val="clear" w:color="auto" w:fill="auto"/>
          </w:tcPr>
          <w:p w14:paraId="702A8416" w14:textId="77777777" w:rsidR="008D6ADD" w:rsidRPr="00746C66" w:rsidRDefault="008D6ADD" w:rsidP="00C31485">
            <w:pPr>
              <w:rPr>
                <w:rFonts w:ascii="Calibri" w:hAnsi="Calibri" w:cs="Calibri"/>
                <w:sz w:val="22"/>
                <w:szCs w:val="22"/>
              </w:rPr>
            </w:pPr>
          </w:p>
        </w:tc>
      </w:tr>
      <w:tr w:rsidR="008D6ADD" w:rsidRPr="00746C66" w14:paraId="451D778D" w14:textId="77777777" w:rsidTr="008D6ADD">
        <w:tc>
          <w:tcPr>
            <w:tcW w:w="2689" w:type="dxa"/>
            <w:shd w:val="clear" w:color="auto" w:fill="auto"/>
          </w:tcPr>
          <w:p w14:paraId="52D5C24B" w14:textId="77777777" w:rsidR="008D6ADD" w:rsidRPr="004F3A6E" w:rsidRDefault="008D6ADD" w:rsidP="008D6ADD">
            <w:pPr>
              <w:rPr>
                <w:rFonts w:ascii="Calibri" w:hAnsi="Calibri" w:cs="Calibri"/>
                <w:sz w:val="22"/>
                <w:szCs w:val="22"/>
              </w:rPr>
            </w:pPr>
          </w:p>
        </w:tc>
        <w:tc>
          <w:tcPr>
            <w:tcW w:w="1292" w:type="dxa"/>
          </w:tcPr>
          <w:p w14:paraId="56E333AC" w14:textId="77777777" w:rsidR="008D6ADD" w:rsidRPr="00746C66" w:rsidRDefault="008D6ADD" w:rsidP="00C31485">
            <w:pPr>
              <w:rPr>
                <w:rFonts w:ascii="Calibri" w:hAnsi="Calibri" w:cs="Calibri"/>
                <w:sz w:val="22"/>
                <w:szCs w:val="22"/>
              </w:rPr>
            </w:pPr>
          </w:p>
        </w:tc>
        <w:tc>
          <w:tcPr>
            <w:tcW w:w="3244" w:type="dxa"/>
          </w:tcPr>
          <w:p w14:paraId="27AAD38C" w14:textId="77777777" w:rsidR="008D6ADD" w:rsidRPr="00746C66" w:rsidRDefault="008D6ADD" w:rsidP="00C31485">
            <w:pPr>
              <w:rPr>
                <w:rFonts w:ascii="Calibri" w:hAnsi="Calibri" w:cs="Calibri"/>
                <w:sz w:val="22"/>
                <w:szCs w:val="22"/>
              </w:rPr>
            </w:pPr>
          </w:p>
        </w:tc>
        <w:tc>
          <w:tcPr>
            <w:tcW w:w="1314" w:type="dxa"/>
            <w:shd w:val="clear" w:color="auto" w:fill="auto"/>
          </w:tcPr>
          <w:p w14:paraId="6D8B90DC" w14:textId="2BA658D6" w:rsidR="008D6ADD" w:rsidRPr="00746C66" w:rsidRDefault="008D6ADD" w:rsidP="00C31485">
            <w:pPr>
              <w:rPr>
                <w:rFonts w:ascii="Calibri" w:hAnsi="Calibri" w:cs="Calibri"/>
                <w:sz w:val="22"/>
                <w:szCs w:val="22"/>
              </w:rPr>
            </w:pPr>
          </w:p>
        </w:tc>
        <w:tc>
          <w:tcPr>
            <w:tcW w:w="1090" w:type="dxa"/>
            <w:shd w:val="clear" w:color="auto" w:fill="auto"/>
          </w:tcPr>
          <w:p w14:paraId="1E412B0E" w14:textId="77777777" w:rsidR="008D6ADD" w:rsidRPr="00746C66" w:rsidRDefault="008D6ADD" w:rsidP="00C31485">
            <w:pPr>
              <w:rPr>
                <w:rFonts w:ascii="Calibri" w:hAnsi="Calibri" w:cs="Calibri"/>
                <w:sz w:val="22"/>
                <w:szCs w:val="22"/>
              </w:rPr>
            </w:pPr>
          </w:p>
        </w:tc>
      </w:tr>
      <w:tr w:rsidR="008D6ADD" w:rsidRPr="00746C66" w14:paraId="61DFA205" w14:textId="77777777" w:rsidTr="008D6ADD">
        <w:tc>
          <w:tcPr>
            <w:tcW w:w="2689" w:type="dxa"/>
            <w:shd w:val="clear" w:color="auto" w:fill="auto"/>
          </w:tcPr>
          <w:p w14:paraId="232AF5DB" w14:textId="77777777" w:rsidR="008D6ADD" w:rsidRPr="004F3A6E" w:rsidRDefault="008D6ADD" w:rsidP="008D6ADD">
            <w:pPr>
              <w:rPr>
                <w:rFonts w:ascii="Calibri" w:hAnsi="Calibri" w:cs="Calibri"/>
                <w:b/>
                <w:sz w:val="22"/>
              </w:rPr>
            </w:pPr>
          </w:p>
        </w:tc>
        <w:tc>
          <w:tcPr>
            <w:tcW w:w="1292" w:type="dxa"/>
          </w:tcPr>
          <w:p w14:paraId="398BE30D" w14:textId="77777777" w:rsidR="008D6ADD" w:rsidRPr="00746C66" w:rsidRDefault="008D6ADD" w:rsidP="00C31485">
            <w:pPr>
              <w:rPr>
                <w:rFonts w:ascii="Calibri" w:hAnsi="Calibri" w:cs="Calibri"/>
                <w:sz w:val="22"/>
                <w:szCs w:val="22"/>
              </w:rPr>
            </w:pPr>
          </w:p>
        </w:tc>
        <w:tc>
          <w:tcPr>
            <w:tcW w:w="3244" w:type="dxa"/>
          </w:tcPr>
          <w:p w14:paraId="2B54B943" w14:textId="77777777" w:rsidR="008D6ADD" w:rsidRPr="00746C66" w:rsidRDefault="008D6ADD" w:rsidP="00C31485">
            <w:pPr>
              <w:rPr>
                <w:rFonts w:ascii="Calibri" w:hAnsi="Calibri" w:cs="Calibri"/>
                <w:sz w:val="22"/>
                <w:szCs w:val="22"/>
              </w:rPr>
            </w:pPr>
          </w:p>
        </w:tc>
        <w:tc>
          <w:tcPr>
            <w:tcW w:w="1314" w:type="dxa"/>
            <w:shd w:val="clear" w:color="auto" w:fill="auto"/>
          </w:tcPr>
          <w:p w14:paraId="4226AA4D" w14:textId="5F82787A" w:rsidR="008D6ADD" w:rsidRPr="00746C66" w:rsidRDefault="008D6ADD" w:rsidP="00C31485">
            <w:pPr>
              <w:rPr>
                <w:rFonts w:ascii="Calibri" w:hAnsi="Calibri" w:cs="Calibri"/>
                <w:sz w:val="22"/>
                <w:szCs w:val="22"/>
              </w:rPr>
            </w:pPr>
          </w:p>
        </w:tc>
        <w:tc>
          <w:tcPr>
            <w:tcW w:w="1090" w:type="dxa"/>
            <w:shd w:val="clear" w:color="auto" w:fill="auto"/>
          </w:tcPr>
          <w:p w14:paraId="60601A59" w14:textId="77777777" w:rsidR="008D6ADD" w:rsidRPr="00746C66" w:rsidRDefault="008D6ADD" w:rsidP="00C31485">
            <w:pPr>
              <w:rPr>
                <w:rFonts w:ascii="Calibri" w:hAnsi="Calibri" w:cs="Calibri"/>
                <w:sz w:val="22"/>
                <w:szCs w:val="22"/>
              </w:rPr>
            </w:pPr>
          </w:p>
        </w:tc>
      </w:tr>
      <w:tr w:rsidR="008D6ADD" w:rsidRPr="00746C66" w14:paraId="2E7746C5" w14:textId="77777777" w:rsidTr="008D6ADD">
        <w:tc>
          <w:tcPr>
            <w:tcW w:w="2689" w:type="dxa"/>
            <w:shd w:val="clear" w:color="auto" w:fill="auto"/>
          </w:tcPr>
          <w:p w14:paraId="78A2028C" w14:textId="77777777" w:rsidR="008D6ADD" w:rsidRPr="004F3A6E" w:rsidRDefault="008D6ADD" w:rsidP="008D6ADD">
            <w:pPr>
              <w:rPr>
                <w:rFonts w:ascii="Calibri" w:hAnsi="Calibri" w:cs="Calibri"/>
                <w:b/>
                <w:sz w:val="22"/>
              </w:rPr>
            </w:pPr>
          </w:p>
        </w:tc>
        <w:tc>
          <w:tcPr>
            <w:tcW w:w="1292" w:type="dxa"/>
          </w:tcPr>
          <w:p w14:paraId="7A48B1C3" w14:textId="77777777" w:rsidR="008D6ADD" w:rsidRPr="00746C66" w:rsidRDefault="008D6ADD" w:rsidP="00C31485">
            <w:pPr>
              <w:rPr>
                <w:rFonts w:ascii="Calibri" w:hAnsi="Calibri" w:cs="Calibri"/>
                <w:sz w:val="22"/>
                <w:szCs w:val="22"/>
              </w:rPr>
            </w:pPr>
          </w:p>
        </w:tc>
        <w:tc>
          <w:tcPr>
            <w:tcW w:w="3244" w:type="dxa"/>
          </w:tcPr>
          <w:p w14:paraId="51D87E40" w14:textId="77777777" w:rsidR="008D6ADD" w:rsidRPr="00746C66" w:rsidRDefault="008D6ADD" w:rsidP="00C31485">
            <w:pPr>
              <w:rPr>
                <w:rFonts w:ascii="Calibri" w:hAnsi="Calibri" w:cs="Calibri"/>
                <w:sz w:val="22"/>
                <w:szCs w:val="22"/>
              </w:rPr>
            </w:pPr>
          </w:p>
        </w:tc>
        <w:tc>
          <w:tcPr>
            <w:tcW w:w="1314" w:type="dxa"/>
            <w:shd w:val="clear" w:color="auto" w:fill="auto"/>
          </w:tcPr>
          <w:p w14:paraId="79703331" w14:textId="77777777" w:rsidR="008D6ADD" w:rsidRPr="00746C66" w:rsidRDefault="008D6ADD" w:rsidP="00C31485">
            <w:pPr>
              <w:rPr>
                <w:rFonts w:ascii="Calibri" w:hAnsi="Calibri" w:cs="Calibri"/>
                <w:sz w:val="22"/>
                <w:szCs w:val="22"/>
              </w:rPr>
            </w:pPr>
          </w:p>
        </w:tc>
        <w:tc>
          <w:tcPr>
            <w:tcW w:w="1090" w:type="dxa"/>
            <w:shd w:val="clear" w:color="auto" w:fill="auto"/>
          </w:tcPr>
          <w:p w14:paraId="6068C5C0" w14:textId="77777777" w:rsidR="008D6ADD" w:rsidRPr="00746C66" w:rsidRDefault="008D6ADD" w:rsidP="00C31485">
            <w:pPr>
              <w:rPr>
                <w:rFonts w:ascii="Calibri" w:hAnsi="Calibri" w:cs="Calibri"/>
                <w:sz w:val="22"/>
                <w:szCs w:val="22"/>
              </w:rPr>
            </w:pPr>
          </w:p>
        </w:tc>
      </w:tr>
      <w:tr w:rsidR="008D6ADD" w:rsidRPr="00746C66" w14:paraId="3DFC7BD7" w14:textId="77777777" w:rsidTr="008D6ADD">
        <w:tc>
          <w:tcPr>
            <w:tcW w:w="2689" w:type="dxa"/>
            <w:shd w:val="clear" w:color="auto" w:fill="auto"/>
          </w:tcPr>
          <w:p w14:paraId="170FF95D" w14:textId="77777777" w:rsidR="008D6ADD" w:rsidRPr="004F3A6E" w:rsidRDefault="008D6ADD" w:rsidP="008D6ADD">
            <w:pPr>
              <w:rPr>
                <w:rFonts w:ascii="Calibri" w:hAnsi="Calibri" w:cs="Calibri"/>
                <w:b/>
                <w:sz w:val="22"/>
              </w:rPr>
            </w:pPr>
          </w:p>
        </w:tc>
        <w:tc>
          <w:tcPr>
            <w:tcW w:w="1292" w:type="dxa"/>
          </w:tcPr>
          <w:p w14:paraId="5ADE144A" w14:textId="77777777" w:rsidR="008D6ADD" w:rsidRPr="00746C66" w:rsidRDefault="008D6ADD" w:rsidP="00C31485">
            <w:pPr>
              <w:rPr>
                <w:rFonts w:ascii="Calibri" w:hAnsi="Calibri" w:cs="Calibri"/>
                <w:sz w:val="22"/>
                <w:szCs w:val="22"/>
              </w:rPr>
            </w:pPr>
          </w:p>
        </w:tc>
        <w:tc>
          <w:tcPr>
            <w:tcW w:w="3244" w:type="dxa"/>
          </w:tcPr>
          <w:p w14:paraId="14BD3ADE" w14:textId="77777777" w:rsidR="008D6ADD" w:rsidRPr="00746C66" w:rsidRDefault="008D6ADD" w:rsidP="00C31485">
            <w:pPr>
              <w:rPr>
                <w:rFonts w:ascii="Calibri" w:hAnsi="Calibri" w:cs="Calibri"/>
                <w:sz w:val="22"/>
                <w:szCs w:val="22"/>
              </w:rPr>
            </w:pPr>
          </w:p>
        </w:tc>
        <w:tc>
          <w:tcPr>
            <w:tcW w:w="1314" w:type="dxa"/>
            <w:shd w:val="clear" w:color="auto" w:fill="auto"/>
          </w:tcPr>
          <w:p w14:paraId="3A882446" w14:textId="77777777" w:rsidR="008D6ADD" w:rsidRPr="00746C66" w:rsidRDefault="008D6ADD" w:rsidP="00C31485">
            <w:pPr>
              <w:rPr>
                <w:rFonts w:ascii="Calibri" w:hAnsi="Calibri" w:cs="Calibri"/>
                <w:sz w:val="22"/>
                <w:szCs w:val="22"/>
              </w:rPr>
            </w:pPr>
          </w:p>
        </w:tc>
        <w:tc>
          <w:tcPr>
            <w:tcW w:w="1090" w:type="dxa"/>
            <w:shd w:val="clear" w:color="auto" w:fill="auto"/>
          </w:tcPr>
          <w:p w14:paraId="13E4722A" w14:textId="77777777" w:rsidR="008D6ADD" w:rsidRPr="00746C66" w:rsidRDefault="008D6ADD" w:rsidP="00C31485">
            <w:pPr>
              <w:rPr>
                <w:rFonts w:ascii="Calibri" w:hAnsi="Calibri" w:cs="Calibri"/>
                <w:sz w:val="22"/>
                <w:szCs w:val="22"/>
              </w:rPr>
            </w:pPr>
          </w:p>
        </w:tc>
      </w:tr>
      <w:tr w:rsidR="008D6ADD" w:rsidRPr="00746C66" w14:paraId="3D1C1FAB" w14:textId="77777777" w:rsidTr="008D6ADD">
        <w:tc>
          <w:tcPr>
            <w:tcW w:w="2689" w:type="dxa"/>
            <w:shd w:val="clear" w:color="auto" w:fill="auto"/>
          </w:tcPr>
          <w:p w14:paraId="2019CEBF" w14:textId="77777777" w:rsidR="008D6ADD" w:rsidRPr="004F3A6E" w:rsidRDefault="008D6ADD" w:rsidP="008D6ADD">
            <w:pPr>
              <w:rPr>
                <w:rFonts w:ascii="Calibri" w:hAnsi="Calibri" w:cs="Calibri"/>
                <w:b/>
                <w:sz w:val="22"/>
              </w:rPr>
            </w:pPr>
          </w:p>
        </w:tc>
        <w:tc>
          <w:tcPr>
            <w:tcW w:w="1292" w:type="dxa"/>
          </w:tcPr>
          <w:p w14:paraId="191D44B3" w14:textId="77777777" w:rsidR="008D6ADD" w:rsidRPr="00746C66" w:rsidRDefault="008D6ADD" w:rsidP="00C31485">
            <w:pPr>
              <w:rPr>
                <w:rFonts w:ascii="Calibri" w:hAnsi="Calibri" w:cs="Calibri"/>
                <w:sz w:val="22"/>
                <w:szCs w:val="22"/>
              </w:rPr>
            </w:pPr>
          </w:p>
        </w:tc>
        <w:tc>
          <w:tcPr>
            <w:tcW w:w="3244" w:type="dxa"/>
          </w:tcPr>
          <w:p w14:paraId="12E157EA" w14:textId="77777777" w:rsidR="008D6ADD" w:rsidRPr="00746C66" w:rsidRDefault="008D6ADD" w:rsidP="00C31485">
            <w:pPr>
              <w:rPr>
                <w:rFonts w:ascii="Calibri" w:hAnsi="Calibri" w:cs="Calibri"/>
                <w:sz w:val="22"/>
                <w:szCs w:val="22"/>
              </w:rPr>
            </w:pPr>
          </w:p>
        </w:tc>
        <w:tc>
          <w:tcPr>
            <w:tcW w:w="1314" w:type="dxa"/>
            <w:shd w:val="clear" w:color="auto" w:fill="auto"/>
          </w:tcPr>
          <w:p w14:paraId="69F675C6" w14:textId="77777777" w:rsidR="008D6ADD" w:rsidRPr="00746C66" w:rsidRDefault="008D6ADD" w:rsidP="00C31485">
            <w:pPr>
              <w:rPr>
                <w:rFonts w:ascii="Calibri" w:hAnsi="Calibri" w:cs="Calibri"/>
                <w:sz w:val="22"/>
                <w:szCs w:val="22"/>
              </w:rPr>
            </w:pPr>
          </w:p>
        </w:tc>
        <w:tc>
          <w:tcPr>
            <w:tcW w:w="1090" w:type="dxa"/>
            <w:shd w:val="clear" w:color="auto" w:fill="auto"/>
          </w:tcPr>
          <w:p w14:paraId="2F11133F" w14:textId="77777777" w:rsidR="008D6ADD" w:rsidRPr="00746C66" w:rsidRDefault="008D6ADD" w:rsidP="00C31485">
            <w:pPr>
              <w:rPr>
                <w:rFonts w:ascii="Calibri" w:hAnsi="Calibri" w:cs="Calibri"/>
                <w:sz w:val="22"/>
                <w:szCs w:val="22"/>
              </w:rPr>
            </w:pPr>
          </w:p>
        </w:tc>
      </w:tr>
      <w:tr w:rsidR="008D6ADD" w:rsidRPr="00746C66" w14:paraId="58F9AD4B" w14:textId="77777777" w:rsidTr="008D6ADD">
        <w:tc>
          <w:tcPr>
            <w:tcW w:w="2689" w:type="dxa"/>
            <w:shd w:val="clear" w:color="auto" w:fill="auto"/>
          </w:tcPr>
          <w:p w14:paraId="325DEC02" w14:textId="77777777" w:rsidR="008D6ADD" w:rsidRPr="004F3A6E" w:rsidRDefault="008D6ADD" w:rsidP="008D6ADD">
            <w:pPr>
              <w:rPr>
                <w:rFonts w:ascii="Calibri" w:hAnsi="Calibri" w:cs="Calibri"/>
                <w:b/>
                <w:sz w:val="22"/>
              </w:rPr>
            </w:pPr>
          </w:p>
        </w:tc>
        <w:tc>
          <w:tcPr>
            <w:tcW w:w="1292" w:type="dxa"/>
          </w:tcPr>
          <w:p w14:paraId="5833CEB5" w14:textId="77777777" w:rsidR="008D6ADD" w:rsidRPr="00746C66" w:rsidRDefault="008D6ADD" w:rsidP="00C31485">
            <w:pPr>
              <w:rPr>
                <w:rFonts w:ascii="Calibri" w:hAnsi="Calibri" w:cs="Calibri"/>
                <w:sz w:val="22"/>
                <w:szCs w:val="22"/>
              </w:rPr>
            </w:pPr>
          </w:p>
        </w:tc>
        <w:tc>
          <w:tcPr>
            <w:tcW w:w="3244" w:type="dxa"/>
          </w:tcPr>
          <w:p w14:paraId="568DE89E" w14:textId="77777777" w:rsidR="008D6ADD" w:rsidRPr="00746C66" w:rsidRDefault="008D6ADD" w:rsidP="00C31485">
            <w:pPr>
              <w:rPr>
                <w:rFonts w:ascii="Calibri" w:hAnsi="Calibri" w:cs="Calibri"/>
                <w:sz w:val="22"/>
                <w:szCs w:val="22"/>
              </w:rPr>
            </w:pPr>
          </w:p>
        </w:tc>
        <w:tc>
          <w:tcPr>
            <w:tcW w:w="1314" w:type="dxa"/>
            <w:shd w:val="clear" w:color="auto" w:fill="auto"/>
          </w:tcPr>
          <w:p w14:paraId="1D21E0B3" w14:textId="77777777" w:rsidR="008D6ADD" w:rsidRPr="00746C66" w:rsidRDefault="008D6ADD" w:rsidP="00C31485">
            <w:pPr>
              <w:rPr>
                <w:rFonts w:ascii="Calibri" w:hAnsi="Calibri" w:cs="Calibri"/>
                <w:sz w:val="22"/>
                <w:szCs w:val="22"/>
              </w:rPr>
            </w:pPr>
          </w:p>
        </w:tc>
        <w:tc>
          <w:tcPr>
            <w:tcW w:w="1090" w:type="dxa"/>
            <w:shd w:val="clear" w:color="auto" w:fill="auto"/>
          </w:tcPr>
          <w:p w14:paraId="37B5EAB3" w14:textId="77777777" w:rsidR="008D6ADD" w:rsidRPr="00746C66" w:rsidRDefault="008D6ADD" w:rsidP="00C31485">
            <w:pPr>
              <w:rPr>
                <w:rFonts w:ascii="Calibri" w:hAnsi="Calibri" w:cs="Calibri"/>
                <w:sz w:val="22"/>
                <w:szCs w:val="22"/>
              </w:rPr>
            </w:pPr>
          </w:p>
        </w:tc>
      </w:tr>
    </w:tbl>
    <w:p w14:paraId="529C4D54" w14:textId="09592630" w:rsidR="008D6ADD" w:rsidRPr="008D6ADD" w:rsidRDefault="008D6ADD" w:rsidP="004F3A6E">
      <w:pPr>
        <w:rPr>
          <w:rFonts w:ascii="Calibri" w:hAnsi="Calibri" w:cs="Calibri"/>
          <w:bCs/>
        </w:rPr>
      </w:pPr>
      <w:r w:rsidRPr="008D6ADD">
        <w:rPr>
          <w:rFonts w:ascii="Calibri" w:hAnsi="Calibri" w:cs="Calibri"/>
          <w:bCs/>
        </w:rPr>
        <w:t>Add more rows if needed.</w:t>
      </w:r>
    </w:p>
    <w:p w14:paraId="402EAFEE" w14:textId="77777777" w:rsidR="008D6ADD" w:rsidRDefault="008D6ADD" w:rsidP="004F3A6E">
      <w:pPr>
        <w:rPr>
          <w:rFonts w:ascii="Calibri" w:hAnsi="Calibri" w:cs="Calibri"/>
          <w:b/>
        </w:rPr>
      </w:pPr>
    </w:p>
    <w:p w14:paraId="7DF2197C" w14:textId="1844F216" w:rsidR="008D6ADD" w:rsidRDefault="008D6ADD" w:rsidP="004F3A6E">
      <w:pPr>
        <w:rPr>
          <w:rFonts w:ascii="Calibri" w:hAnsi="Calibri" w:cs="Calibri"/>
          <w:b/>
          <w:sz w:val="22"/>
        </w:rPr>
      </w:pPr>
      <w:r w:rsidRPr="004F3A6E">
        <w:rPr>
          <w:rFonts w:ascii="Calibri" w:hAnsi="Calibri" w:cs="Calibri"/>
          <w:b/>
          <w:sz w:val="22"/>
        </w:rPr>
        <w:lastRenderedPageBreak/>
        <w:t xml:space="preserve">Table </w:t>
      </w:r>
      <w:r>
        <w:rPr>
          <w:rFonts w:ascii="Calibri" w:hAnsi="Calibri" w:cs="Calibri"/>
          <w:b/>
          <w:sz w:val="22"/>
        </w:rPr>
        <w:t>5</w:t>
      </w:r>
      <w:r w:rsidRPr="004F3A6E">
        <w:rPr>
          <w:rFonts w:ascii="Calibri" w:hAnsi="Calibri" w:cs="Calibri"/>
          <w:b/>
          <w:sz w:val="22"/>
        </w:rPr>
        <w:t>: Outline of qualifications</w:t>
      </w:r>
      <w:r>
        <w:rPr>
          <w:rFonts w:ascii="Calibri" w:hAnsi="Calibri" w:cs="Calibri"/>
          <w:b/>
          <w:sz w:val="22"/>
        </w:rPr>
        <w:t xml:space="preserve"> </w:t>
      </w:r>
      <w:r>
        <w:rPr>
          <w:rFonts w:ascii="Calibri" w:hAnsi="Calibri" w:cs="Calibri"/>
          <w:b/>
          <w:sz w:val="22"/>
        </w:rPr>
        <w:t>regarding</w:t>
      </w:r>
      <w:r>
        <w:rPr>
          <w:rFonts w:ascii="Calibri" w:hAnsi="Calibri" w:cs="Calibri"/>
          <w:b/>
          <w:sz w:val="22"/>
        </w:rPr>
        <w:t xml:space="preserve"> </w:t>
      </w:r>
      <w:r>
        <w:rPr>
          <w:rFonts w:ascii="Calibri" w:hAnsi="Calibri" w:cs="Calibri"/>
          <w:b/>
          <w:sz w:val="22"/>
        </w:rPr>
        <w:t>teaching/supervision and other forms of knowledge dissemination</w:t>
      </w:r>
    </w:p>
    <w:p w14:paraId="0DF871CF" w14:textId="4D1AECC9" w:rsidR="008D6ADD" w:rsidRPr="008D6ADD" w:rsidRDefault="008D6ADD" w:rsidP="004F3A6E">
      <w:pPr>
        <w:rPr>
          <w:rFonts w:ascii="Calibri" w:hAnsi="Calibri" w:cs="Calibri"/>
          <w:bCs/>
        </w:rPr>
      </w:pPr>
      <w:r>
        <w:rPr>
          <w:rFonts w:ascii="Calibri" w:hAnsi="Calibri" w:cs="Calibri"/>
          <w:bCs/>
        </w:rPr>
        <w:t>Under “type”, please state if the element concerns teaching (including level, fx master level), conference talk, poster, seminar or what else describes it best.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560"/>
        <w:gridCol w:w="3827"/>
        <w:gridCol w:w="1412"/>
      </w:tblGrid>
      <w:tr w:rsidR="008D6ADD" w:rsidRPr="00746C66" w14:paraId="32717DE5" w14:textId="77777777" w:rsidTr="008D6ADD">
        <w:tc>
          <w:tcPr>
            <w:tcW w:w="2830" w:type="dxa"/>
            <w:shd w:val="clear" w:color="auto" w:fill="E0E0E0"/>
          </w:tcPr>
          <w:p w14:paraId="5DC9F4D1" w14:textId="7F5B42A1" w:rsidR="008D6ADD" w:rsidRPr="00746C66" w:rsidRDefault="008D6ADD" w:rsidP="004F3A6E">
            <w:pPr>
              <w:rPr>
                <w:rFonts w:ascii="Calibri" w:hAnsi="Calibri" w:cs="Calibri"/>
                <w:sz w:val="22"/>
                <w:szCs w:val="22"/>
              </w:rPr>
            </w:pPr>
            <w:r>
              <w:rPr>
                <w:rFonts w:ascii="Calibri" w:hAnsi="Calibri" w:cs="Calibri"/>
                <w:sz w:val="22"/>
                <w:szCs w:val="22"/>
              </w:rPr>
              <w:t>Title*</w:t>
            </w:r>
          </w:p>
        </w:tc>
        <w:tc>
          <w:tcPr>
            <w:tcW w:w="1560" w:type="dxa"/>
            <w:shd w:val="clear" w:color="auto" w:fill="E0E0E0"/>
          </w:tcPr>
          <w:p w14:paraId="27C1D6F6" w14:textId="65460213" w:rsidR="008D6ADD" w:rsidRPr="004F3A6E" w:rsidRDefault="008D6ADD" w:rsidP="00AE2D07">
            <w:pPr>
              <w:rPr>
                <w:rFonts w:ascii="Calibri" w:hAnsi="Calibri" w:cs="Calibri"/>
                <w:szCs w:val="22"/>
              </w:rPr>
            </w:pPr>
            <w:r>
              <w:rPr>
                <w:rFonts w:ascii="Calibri" w:hAnsi="Calibri" w:cs="Calibri"/>
                <w:szCs w:val="22"/>
              </w:rPr>
              <w:t>Type*</w:t>
            </w:r>
          </w:p>
        </w:tc>
        <w:tc>
          <w:tcPr>
            <w:tcW w:w="3827" w:type="dxa"/>
            <w:shd w:val="clear" w:color="auto" w:fill="E0E0E0"/>
          </w:tcPr>
          <w:p w14:paraId="44E5E690" w14:textId="46DA5505" w:rsidR="008D6ADD" w:rsidRPr="004F3A6E" w:rsidRDefault="008D6ADD" w:rsidP="00AE2D07">
            <w:pPr>
              <w:rPr>
                <w:rFonts w:ascii="Calibri" w:hAnsi="Calibri" w:cs="Calibri"/>
                <w:szCs w:val="22"/>
              </w:rPr>
            </w:pPr>
            <w:r>
              <w:rPr>
                <w:rFonts w:ascii="Calibri" w:hAnsi="Calibri" w:cs="Calibri"/>
                <w:szCs w:val="22"/>
              </w:rPr>
              <w:t>Institution/place*</w:t>
            </w:r>
          </w:p>
        </w:tc>
        <w:tc>
          <w:tcPr>
            <w:tcW w:w="1412" w:type="dxa"/>
            <w:shd w:val="clear" w:color="auto" w:fill="E0E0E0"/>
          </w:tcPr>
          <w:p w14:paraId="52605775" w14:textId="4CCF39B6" w:rsidR="008D6ADD" w:rsidRPr="004F3A6E" w:rsidRDefault="008D6ADD" w:rsidP="00AE2D07">
            <w:pPr>
              <w:rPr>
                <w:rFonts w:ascii="Calibri" w:hAnsi="Calibri" w:cs="Calibri"/>
                <w:szCs w:val="22"/>
              </w:rPr>
            </w:pPr>
            <w:r w:rsidRPr="004F3A6E">
              <w:rPr>
                <w:rFonts w:ascii="Calibri" w:hAnsi="Calibri" w:cs="Calibri"/>
                <w:szCs w:val="22"/>
              </w:rPr>
              <w:t>Appendix/</w:t>
            </w:r>
          </w:p>
          <w:p w14:paraId="55081744" w14:textId="044CA836" w:rsidR="008D6ADD" w:rsidRPr="004F3A6E" w:rsidRDefault="008D6ADD" w:rsidP="004F3A6E">
            <w:pPr>
              <w:rPr>
                <w:rFonts w:ascii="Calibri" w:hAnsi="Calibri" w:cs="Calibri"/>
                <w:szCs w:val="22"/>
              </w:rPr>
            </w:pPr>
            <w:r w:rsidRPr="004F3A6E">
              <w:rPr>
                <w:rFonts w:ascii="Calibri" w:hAnsi="Calibri" w:cs="Calibri"/>
                <w:szCs w:val="22"/>
              </w:rPr>
              <w:t>Page number</w:t>
            </w:r>
            <w:r>
              <w:rPr>
                <w:rFonts w:ascii="Calibri" w:hAnsi="Calibri" w:cs="Calibri"/>
                <w:szCs w:val="22"/>
              </w:rPr>
              <w:t>*</w:t>
            </w:r>
          </w:p>
        </w:tc>
      </w:tr>
      <w:tr w:rsidR="008D6ADD" w:rsidRPr="00746C66" w14:paraId="01F5D506" w14:textId="77777777" w:rsidTr="008D6ADD">
        <w:tc>
          <w:tcPr>
            <w:tcW w:w="2830" w:type="dxa"/>
            <w:shd w:val="clear" w:color="auto" w:fill="auto"/>
          </w:tcPr>
          <w:p w14:paraId="4F2BA137" w14:textId="77777777" w:rsidR="008D6ADD" w:rsidRPr="004F3A6E" w:rsidRDefault="008D6ADD" w:rsidP="00AE2D07">
            <w:pPr>
              <w:rPr>
                <w:rFonts w:ascii="Calibri" w:hAnsi="Calibri" w:cs="Calibri"/>
                <w:sz w:val="22"/>
                <w:szCs w:val="22"/>
              </w:rPr>
            </w:pPr>
          </w:p>
        </w:tc>
        <w:tc>
          <w:tcPr>
            <w:tcW w:w="1560" w:type="dxa"/>
            <w:shd w:val="clear" w:color="auto" w:fill="auto"/>
          </w:tcPr>
          <w:p w14:paraId="57D48D1A" w14:textId="77777777" w:rsidR="008D6ADD" w:rsidRPr="00746C66" w:rsidRDefault="008D6ADD" w:rsidP="00AE2D07">
            <w:pPr>
              <w:rPr>
                <w:rFonts w:ascii="Calibri" w:hAnsi="Calibri" w:cs="Calibri"/>
                <w:sz w:val="22"/>
                <w:szCs w:val="22"/>
              </w:rPr>
            </w:pPr>
          </w:p>
        </w:tc>
        <w:tc>
          <w:tcPr>
            <w:tcW w:w="3827" w:type="dxa"/>
          </w:tcPr>
          <w:p w14:paraId="02EFD68C" w14:textId="77777777" w:rsidR="008D6ADD" w:rsidRPr="00746C66" w:rsidRDefault="008D6ADD" w:rsidP="00AE2D07">
            <w:pPr>
              <w:rPr>
                <w:rFonts w:ascii="Calibri" w:hAnsi="Calibri" w:cs="Calibri"/>
                <w:sz w:val="22"/>
                <w:szCs w:val="22"/>
              </w:rPr>
            </w:pPr>
          </w:p>
        </w:tc>
        <w:tc>
          <w:tcPr>
            <w:tcW w:w="1412" w:type="dxa"/>
            <w:shd w:val="clear" w:color="auto" w:fill="auto"/>
          </w:tcPr>
          <w:p w14:paraId="1035FB49" w14:textId="42CB0E49" w:rsidR="008D6ADD" w:rsidRPr="00746C66" w:rsidRDefault="008D6ADD" w:rsidP="00AE2D07">
            <w:pPr>
              <w:rPr>
                <w:rFonts w:ascii="Calibri" w:hAnsi="Calibri" w:cs="Calibri"/>
                <w:sz w:val="22"/>
                <w:szCs w:val="22"/>
              </w:rPr>
            </w:pPr>
          </w:p>
        </w:tc>
      </w:tr>
      <w:tr w:rsidR="008D6ADD" w:rsidRPr="00746C66" w14:paraId="5A734591" w14:textId="77777777" w:rsidTr="008D6ADD">
        <w:tc>
          <w:tcPr>
            <w:tcW w:w="2830" w:type="dxa"/>
            <w:shd w:val="clear" w:color="auto" w:fill="auto"/>
          </w:tcPr>
          <w:p w14:paraId="220B1F0F" w14:textId="77777777" w:rsidR="008D6ADD" w:rsidRPr="004F3A6E" w:rsidRDefault="008D6ADD" w:rsidP="00AE2D07">
            <w:pPr>
              <w:rPr>
                <w:rFonts w:ascii="Calibri" w:hAnsi="Calibri" w:cs="Calibri"/>
                <w:sz w:val="22"/>
                <w:szCs w:val="22"/>
              </w:rPr>
            </w:pPr>
          </w:p>
        </w:tc>
        <w:tc>
          <w:tcPr>
            <w:tcW w:w="1560" w:type="dxa"/>
            <w:shd w:val="clear" w:color="auto" w:fill="auto"/>
          </w:tcPr>
          <w:p w14:paraId="1FB35925" w14:textId="77777777" w:rsidR="008D6ADD" w:rsidRPr="00746C66" w:rsidRDefault="008D6ADD" w:rsidP="00AE2D07">
            <w:pPr>
              <w:rPr>
                <w:rFonts w:ascii="Calibri" w:hAnsi="Calibri" w:cs="Calibri"/>
                <w:sz w:val="22"/>
                <w:szCs w:val="22"/>
              </w:rPr>
            </w:pPr>
          </w:p>
        </w:tc>
        <w:tc>
          <w:tcPr>
            <w:tcW w:w="3827" w:type="dxa"/>
          </w:tcPr>
          <w:p w14:paraId="7F6B716E" w14:textId="77777777" w:rsidR="008D6ADD" w:rsidRPr="00746C66" w:rsidRDefault="008D6ADD" w:rsidP="00AE2D07">
            <w:pPr>
              <w:rPr>
                <w:rFonts w:ascii="Calibri" w:hAnsi="Calibri" w:cs="Calibri"/>
                <w:sz w:val="22"/>
                <w:szCs w:val="22"/>
              </w:rPr>
            </w:pPr>
          </w:p>
        </w:tc>
        <w:tc>
          <w:tcPr>
            <w:tcW w:w="1412" w:type="dxa"/>
            <w:shd w:val="clear" w:color="auto" w:fill="auto"/>
          </w:tcPr>
          <w:p w14:paraId="3E6F99FD" w14:textId="46066C09" w:rsidR="008D6ADD" w:rsidRPr="00746C66" w:rsidRDefault="008D6ADD" w:rsidP="00AE2D07">
            <w:pPr>
              <w:rPr>
                <w:rFonts w:ascii="Calibri" w:hAnsi="Calibri" w:cs="Calibri"/>
                <w:sz w:val="22"/>
                <w:szCs w:val="22"/>
              </w:rPr>
            </w:pPr>
          </w:p>
        </w:tc>
      </w:tr>
      <w:tr w:rsidR="008D6ADD" w:rsidRPr="00746C66" w14:paraId="40328B74" w14:textId="77777777" w:rsidTr="008D6ADD">
        <w:tc>
          <w:tcPr>
            <w:tcW w:w="2830" w:type="dxa"/>
            <w:shd w:val="clear" w:color="auto" w:fill="auto"/>
          </w:tcPr>
          <w:p w14:paraId="11B3C372" w14:textId="77777777" w:rsidR="008D6ADD" w:rsidRPr="004F3A6E" w:rsidRDefault="008D6ADD" w:rsidP="00AE2D07">
            <w:pPr>
              <w:rPr>
                <w:rFonts w:ascii="Calibri" w:hAnsi="Calibri" w:cs="Calibri"/>
                <w:sz w:val="22"/>
                <w:szCs w:val="22"/>
              </w:rPr>
            </w:pPr>
          </w:p>
        </w:tc>
        <w:tc>
          <w:tcPr>
            <w:tcW w:w="1560" w:type="dxa"/>
            <w:shd w:val="clear" w:color="auto" w:fill="auto"/>
          </w:tcPr>
          <w:p w14:paraId="385DA4FC" w14:textId="77777777" w:rsidR="008D6ADD" w:rsidRPr="00746C66" w:rsidRDefault="008D6ADD" w:rsidP="00AE2D07">
            <w:pPr>
              <w:rPr>
                <w:rFonts w:ascii="Calibri" w:hAnsi="Calibri" w:cs="Calibri"/>
                <w:sz w:val="22"/>
                <w:szCs w:val="22"/>
              </w:rPr>
            </w:pPr>
          </w:p>
        </w:tc>
        <w:tc>
          <w:tcPr>
            <w:tcW w:w="3827" w:type="dxa"/>
          </w:tcPr>
          <w:p w14:paraId="0213C0C5" w14:textId="77777777" w:rsidR="008D6ADD" w:rsidRPr="00746C66" w:rsidRDefault="008D6ADD" w:rsidP="00AE2D07">
            <w:pPr>
              <w:rPr>
                <w:rFonts w:ascii="Calibri" w:hAnsi="Calibri" w:cs="Calibri"/>
                <w:sz w:val="22"/>
                <w:szCs w:val="22"/>
              </w:rPr>
            </w:pPr>
          </w:p>
        </w:tc>
        <w:tc>
          <w:tcPr>
            <w:tcW w:w="1412" w:type="dxa"/>
            <w:shd w:val="clear" w:color="auto" w:fill="auto"/>
          </w:tcPr>
          <w:p w14:paraId="7B8F36B4" w14:textId="57EB89D6" w:rsidR="008D6ADD" w:rsidRPr="00746C66" w:rsidRDefault="008D6ADD" w:rsidP="00AE2D07">
            <w:pPr>
              <w:rPr>
                <w:rFonts w:ascii="Calibri" w:hAnsi="Calibri" w:cs="Calibri"/>
                <w:sz w:val="22"/>
                <w:szCs w:val="22"/>
              </w:rPr>
            </w:pPr>
          </w:p>
        </w:tc>
      </w:tr>
      <w:tr w:rsidR="008D6ADD" w:rsidRPr="00746C66" w14:paraId="532BFFF9" w14:textId="77777777" w:rsidTr="008D6ADD">
        <w:tc>
          <w:tcPr>
            <w:tcW w:w="2830" w:type="dxa"/>
            <w:shd w:val="clear" w:color="auto" w:fill="auto"/>
          </w:tcPr>
          <w:p w14:paraId="07DC9A9D" w14:textId="77777777" w:rsidR="008D6ADD" w:rsidRPr="004F3A6E" w:rsidRDefault="008D6ADD" w:rsidP="00AE2D07">
            <w:pPr>
              <w:rPr>
                <w:rFonts w:ascii="Calibri" w:hAnsi="Calibri" w:cs="Calibri"/>
                <w:sz w:val="22"/>
                <w:szCs w:val="22"/>
              </w:rPr>
            </w:pPr>
          </w:p>
        </w:tc>
        <w:tc>
          <w:tcPr>
            <w:tcW w:w="1560" w:type="dxa"/>
            <w:shd w:val="clear" w:color="auto" w:fill="auto"/>
          </w:tcPr>
          <w:p w14:paraId="35244038" w14:textId="77777777" w:rsidR="008D6ADD" w:rsidRPr="00746C66" w:rsidRDefault="008D6ADD" w:rsidP="00AE2D07">
            <w:pPr>
              <w:rPr>
                <w:rFonts w:ascii="Calibri" w:hAnsi="Calibri" w:cs="Calibri"/>
                <w:sz w:val="22"/>
                <w:szCs w:val="22"/>
              </w:rPr>
            </w:pPr>
          </w:p>
        </w:tc>
        <w:tc>
          <w:tcPr>
            <w:tcW w:w="3827" w:type="dxa"/>
          </w:tcPr>
          <w:p w14:paraId="343C8B40" w14:textId="77777777" w:rsidR="008D6ADD" w:rsidRPr="00746C66" w:rsidRDefault="008D6ADD" w:rsidP="00AE2D07">
            <w:pPr>
              <w:rPr>
                <w:rFonts w:ascii="Calibri" w:hAnsi="Calibri" w:cs="Calibri"/>
                <w:sz w:val="22"/>
                <w:szCs w:val="22"/>
              </w:rPr>
            </w:pPr>
          </w:p>
        </w:tc>
        <w:tc>
          <w:tcPr>
            <w:tcW w:w="1412" w:type="dxa"/>
            <w:shd w:val="clear" w:color="auto" w:fill="auto"/>
          </w:tcPr>
          <w:p w14:paraId="4AC06D40" w14:textId="4AD6F9DE" w:rsidR="008D6ADD" w:rsidRPr="00746C66" w:rsidRDefault="008D6ADD" w:rsidP="00AE2D07">
            <w:pPr>
              <w:rPr>
                <w:rFonts w:ascii="Calibri" w:hAnsi="Calibri" w:cs="Calibri"/>
                <w:sz w:val="22"/>
                <w:szCs w:val="22"/>
              </w:rPr>
            </w:pPr>
          </w:p>
        </w:tc>
      </w:tr>
      <w:tr w:rsidR="008D6ADD" w:rsidRPr="00746C66" w14:paraId="2B9AC988" w14:textId="77777777" w:rsidTr="008D6ADD">
        <w:tc>
          <w:tcPr>
            <w:tcW w:w="2830" w:type="dxa"/>
            <w:shd w:val="clear" w:color="auto" w:fill="auto"/>
          </w:tcPr>
          <w:p w14:paraId="05A21AAE" w14:textId="77777777" w:rsidR="008D6ADD" w:rsidRPr="004F3A6E" w:rsidRDefault="008D6ADD" w:rsidP="00AE2D07">
            <w:pPr>
              <w:rPr>
                <w:rFonts w:ascii="Calibri" w:hAnsi="Calibri" w:cs="Calibri"/>
                <w:b/>
                <w:sz w:val="22"/>
              </w:rPr>
            </w:pPr>
          </w:p>
        </w:tc>
        <w:tc>
          <w:tcPr>
            <w:tcW w:w="1560" w:type="dxa"/>
            <w:shd w:val="clear" w:color="auto" w:fill="auto"/>
          </w:tcPr>
          <w:p w14:paraId="36E639BD" w14:textId="77777777" w:rsidR="008D6ADD" w:rsidRPr="00746C66" w:rsidRDefault="008D6ADD" w:rsidP="00AE2D07">
            <w:pPr>
              <w:rPr>
                <w:rFonts w:ascii="Calibri" w:hAnsi="Calibri" w:cs="Calibri"/>
                <w:sz w:val="22"/>
                <w:szCs w:val="22"/>
              </w:rPr>
            </w:pPr>
          </w:p>
        </w:tc>
        <w:tc>
          <w:tcPr>
            <w:tcW w:w="3827" w:type="dxa"/>
          </w:tcPr>
          <w:p w14:paraId="2EBB9B58" w14:textId="77777777" w:rsidR="008D6ADD" w:rsidRPr="00746C66" w:rsidRDefault="008D6ADD" w:rsidP="00AE2D07">
            <w:pPr>
              <w:rPr>
                <w:rFonts w:ascii="Calibri" w:hAnsi="Calibri" w:cs="Calibri"/>
                <w:sz w:val="22"/>
                <w:szCs w:val="22"/>
              </w:rPr>
            </w:pPr>
          </w:p>
        </w:tc>
        <w:tc>
          <w:tcPr>
            <w:tcW w:w="1412" w:type="dxa"/>
            <w:shd w:val="clear" w:color="auto" w:fill="auto"/>
          </w:tcPr>
          <w:p w14:paraId="3941C7CD" w14:textId="11B6D950" w:rsidR="008D6ADD" w:rsidRPr="00746C66" w:rsidRDefault="008D6ADD" w:rsidP="00AE2D07">
            <w:pPr>
              <w:rPr>
                <w:rFonts w:ascii="Calibri" w:hAnsi="Calibri" w:cs="Calibri"/>
                <w:sz w:val="22"/>
                <w:szCs w:val="22"/>
              </w:rPr>
            </w:pPr>
          </w:p>
        </w:tc>
      </w:tr>
    </w:tbl>
    <w:p w14:paraId="39386173" w14:textId="77777777" w:rsidR="008D6ADD" w:rsidRPr="008D6ADD" w:rsidRDefault="008D6ADD" w:rsidP="008D6ADD">
      <w:pPr>
        <w:rPr>
          <w:rFonts w:ascii="Calibri" w:hAnsi="Calibri" w:cs="Calibri"/>
          <w:bCs/>
        </w:rPr>
      </w:pPr>
      <w:r w:rsidRPr="008D6ADD">
        <w:rPr>
          <w:rFonts w:ascii="Calibri" w:hAnsi="Calibri" w:cs="Calibri"/>
          <w:bCs/>
        </w:rPr>
        <w:t>Add more rows if needed.</w:t>
      </w:r>
    </w:p>
    <w:p w14:paraId="6C3239E0" w14:textId="77777777" w:rsidR="004F3A6E" w:rsidRDefault="004F3A6E" w:rsidP="004F3A6E">
      <w:pPr>
        <w:rPr>
          <w:rFonts w:ascii="Calibri" w:hAnsi="Calibri" w:cs="Calibri"/>
        </w:rPr>
      </w:pPr>
    </w:p>
    <w:p w14:paraId="5EE63C3C" w14:textId="7B737204" w:rsidR="008D6ADD" w:rsidRDefault="008D6ADD" w:rsidP="008D6ADD">
      <w:pPr>
        <w:rPr>
          <w:rFonts w:ascii="Calibri" w:hAnsi="Calibri" w:cs="Calibri"/>
          <w:b/>
          <w:sz w:val="22"/>
        </w:rPr>
      </w:pPr>
      <w:r w:rsidRPr="004F3A6E">
        <w:rPr>
          <w:rFonts w:ascii="Calibri" w:hAnsi="Calibri" w:cs="Calibri"/>
          <w:b/>
          <w:sz w:val="22"/>
        </w:rPr>
        <w:t xml:space="preserve">Table </w:t>
      </w:r>
      <w:r>
        <w:rPr>
          <w:rFonts w:ascii="Calibri" w:hAnsi="Calibri" w:cs="Calibri"/>
          <w:b/>
          <w:sz w:val="22"/>
        </w:rPr>
        <w:t>6</w:t>
      </w:r>
      <w:r w:rsidRPr="004F3A6E">
        <w:rPr>
          <w:rFonts w:ascii="Calibri" w:hAnsi="Calibri" w:cs="Calibri"/>
          <w:b/>
          <w:sz w:val="22"/>
        </w:rPr>
        <w:t xml:space="preserve">: Outline of </w:t>
      </w:r>
      <w:r>
        <w:rPr>
          <w:rFonts w:ascii="Calibri" w:hAnsi="Calibri" w:cs="Calibri"/>
          <w:b/>
          <w:sz w:val="22"/>
        </w:rPr>
        <w:t>period(s)</w:t>
      </w:r>
      <w:r>
        <w:rPr>
          <w:rFonts w:ascii="Calibri" w:hAnsi="Calibri" w:cs="Calibri"/>
          <w:b/>
          <w:sz w:val="22"/>
        </w:rPr>
        <w:t xml:space="preserve"> </w:t>
      </w:r>
      <w:r w:rsidRPr="004F3A6E">
        <w:rPr>
          <w:rFonts w:ascii="Calibri" w:hAnsi="Calibri" w:cs="Calibri"/>
          <w:b/>
          <w:sz w:val="22"/>
        </w:rPr>
        <w:t>in other research environments, if applicable</w:t>
      </w:r>
      <w:r>
        <w:rPr>
          <w:rFonts w:ascii="Calibri" w:hAnsi="Calibri" w:cs="Calibri"/>
          <w:b/>
          <w:sz w:val="22"/>
        </w:rPr>
        <w:t xml:space="preserve"> </w:t>
      </w:r>
    </w:p>
    <w:p w14:paraId="1CBBA299" w14:textId="08EB5D67" w:rsidR="008D6ADD" w:rsidRDefault="008D6ADD" w:rsidP="004F3A6E">
      <w:pPr>
        <w:rPr>
          <w:rFonts w:ascii="Calibri" w:hAnsi="Calibri" w:cs="Calibri"/>
        </w:rPr>
      </w:pPr>
      <w:r>
        <w:rPr>
          <w:rFonts w:ascii="Calibri" w:hAnsi="Calibri" w:cs="Calibri"/>
        </w:rPr>
        <w:t>Under “type of institution/workplace”, please state if this is a research institution, educational environment or what else describes it best.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387"/>
        <w:gridCol w:w="1417"/>
      </w:tblGrid>
      <w:tr w:rsidR="008D6ADD" w:rsidRPr="00746C66" w14:paraId="0F119200" w14:textId="77777777" w:rsidTr="008D6ADD">
        <w:tc>
          <w:tcPr>
            <w:tcW w:w="2830" w:type="dxa"/>
            <w:shd w:val="clear" w:color="auto" w:fill="E0E0E0"/>
          </w:tcPr>
          <w:p w14:paraId="773F3A87" w14:textId="3268371D" w:rsidR="008D6ADD" w:rsidRPr="00746C66" w:rsidRDefault="008D6ADD" w:rsidP="00C31485">
            <w:pPr>
              <w:rPr>
                <w:rFonts w:ascii="Calibri" w:hAnsi="Calibri" w:cs="Calibri"/>
                <w:sz w:val="22"/>
                <w:szCs w:val="22"/>
              </w:rPr>
            </w:pPr>
            <w:r>
              <w:rPr>
                <w:rFonts w:ascii="Calibri" w:hAnsi="Calibri" w:cs="Calibri"/>
                <w:sz w:val="22"/>
                <w:szCs w:val="22"/>
              </w:rPr>
              <w:t>Institution/workplace*</w:t>
            </w:r>
          </w:p>
        </w:tc>
        <w:tc>
          <w:tcPr>
            <w:tcW w:w="5387" w:type="dxa"/>
            <w:shd w:val="clear" w:color="auto" w:fill="E0E0E0"/>
          </w:tcPr>
          <w:p w14:paraId="4FB53545" w14:textId="5946AC5C" w:rsidR="008D6ADD" w:rsidRPr="004F3A6E" w:rsidRDefault="008D6ADD" w:rsidP="00C31485">
            <w:pPr>
              <w:rPr>
                <w:rFonts w:ascii="Calibri" w:hAnsi="Calibri" w:cs="Calibri"/>
                <w:szCs w:val="22"/>
              </w:rPr>
            </w:pPr>
            <w:r>
              <w:rPr>
                <w:rFonts w:ascii="Calibri" w:hAnsi="Calibri" w:cs="Calibri"/>
                <w:szCs w:val="22"/>
              </w:rPr>
              <w:t>Type</w:t>
            </w:r>
            <w:r>
              <w:rPr>
                <w:rFonts w:ascii="Calibri" w:hAnsi="Calibri" w:cs="Calibri"/>
                <w:szCs w:val="22"/>
              </w:rPr>
              <w:t xml:space="preserve"> of institution/workplace</w:t>
            </w:r>
          </w:p>
        </w:tc>
        <w:tc>
          <w:tcPr>
            <w:tcW w:w="1417" w:type="dxa"/>
            <w:shd w:val="clear" w:color="auto" w:fill="E0E0E0"/>
          </w:tcPr>
          <w:p w14:paraId="4A353932" w14:textId="77777777" w:rsidR="008D6ADD" w:rsidRPr="004F3A6E" w:rsidRDefault="008D6ADD" w:rsidP="00C31485">
            <w:pPr>
              <w:rPr>
                <w:rFonts w:ascii="Calibri" w:hAnsi="Calibri" w:cs="Calibri"/>
                <w:szCs w:val="22"/>
              </w:rPr>
            </w:pPr>
            <w:r w:rsidRPr="004F3A6E">
              <w:rPr>
                <w:rFonts w:ascii="Calibri" w:hAnsi="Calibri" w:cs="Calibri"/>
                <w:szCs w:val="22"/>
              </w:rPr>
              <w:t>Appendix/</w:t>
            </w:r>
          </w:p>
          <w:p w14:paraId="76E01EFC" w14:textId="77777777" w:rsidR="008D6ADD" w:rsidRPr="004F3A6E" w:rsidRDefault="008D6ADD" w:rsidP="00C31485">
            <w:pPr>
              <w:rPr>
                <w:rFonts w:ascii="Calibri" w:hAnsi="Calibri" w:cs="Calibri"/>
                <w:szCs w:val="22"/>
              </w:rPr>
            </w:pPr>
            <w:r w:rsidRPr="004F3A6E">
              <w:rPr>
                <w:rFonts w:ascii="Calibri" w:hAnsi="Calibri" w:cs="Calibri"/>
                <w:szCs w:val="22"/>
              </w:rPr>
              <w:t>Page number</w:t>
            </w:r>
            <w:r>
              <w:rPr>
                <w:rFonts w:ascii="Calibri" w:hAnsi="Calibri" w:cs="Calibri"/>
                <w:szCs w:val="22"/>
              </w:rPr>
              <w:t>*</w:t>
            </w:r>
          </w:p>
        </w:tc>
      </w:tr>
      <w:tr w:rsidR="008D6ADD" w:rsidRPr="00746C66" w14:paraId="2D8899B7" w14:textId="77777777" w:rsidTr="008D6ADD">
        <w:tc>
          <w:tcPr>
            <w:tcW w:w="2830" w:type="dxa"/>
            <w:shd w:val="clear" w:color="auto" w:fill="auto"/>
          </w:tcPr>
          <w:p w14:paraId="1E710FDB" w14:textId="77777777" w:rsidR="008D6ADD" w:rsidRPr="004F3A6E" w:rsidRDefault="008D6ADD" w:rsidP="00C31485">
            <w:pPr>
              <w:rPr>
                <w:rFonts w:ascii="Calibri" w:hAnsi="Calibri" w:cs="Calibri"/>
                <w:sz w:val="22"/>
                <w:szCs w:val="22"/>
              </w:rPr>
            </w:pPr>
          </w:p>
        </w:tc>
        <w:tc>
          <w:tcPr>
            <w:tcW w:w="5387" w:type="dxa"/>
            <w:shd w:val="clear" w:color="auto" w:fill="auto"/>
          </w:tcPr>
          <w:p w14:paraId="727A14E1" w14:textId="77777777" w:rsidR="008D6ADD" w:rsidRPr="00746C66" w:rsidRDefault="008D6ADD" w:rsidP="00C31485">
            <w:pPr>
              <w:rPr>
                <w:rFonts w:ascii="Calibri" w:hAnsi="Calibri" w:cs="Calibri"/>
                <w:sz w:val="22"/>
                <w:szCs w:val="22"/>
              </w:rPr>
            </w:pPr>
          </w:p>
        </w:tc>
        <w:tc>
          <w:tcPr>
            <w:tcW w:w="1417" w:type="dxa"/>
            <w:shd w:val="clear" w:color="auto" w:fill="auto"/>
          </w:tcPr>
          <w:p w14:paraId="575330EB" w14:textId="77777777" w:rsidR="008D6ADD" w:rsidRPr="00746C66" w:rsidRDefault="008D6ADD" w:rsidP="00C31485">
            <w:pPr>
              <w:rPr>
                <w:rFonts w:ascii="Calibri" w:hAnsi="Calibri" w:cs="Calibri"/>
                <w:sz w:val="22"/>
                <w:szCs w:val="22"/>
              </w:rPr>
            </w:pPr>
          </w:p>
        </w:tc>
      </w:tr>
      <w:tr w:rsidR="008D6ADD" w:rsidRPr="00746C66" w14:paraId="580869B1" w14:textId="77777777" w:rsidTr="008D6ADD">
        <w:tc>
          <w:tcPr>
            <w:tcW w:w="2830" w:type="dxa"/>
            <w:shd w:val="clear" w:color="auto" w:fill="auto"/>
          </w:tcPr>
          <w:p w14:paraId="1CC663F6" w14:textId="77777777" w:rsidR="008D6ADD" w:rsidRPr="004F3A6E" w:rsidRDefault="008D6ADD" w:rsidP="00C31485">
            <w:pPr>
              <w:rPr>
                <w:rFonts w:ascii="Calibri" w:hAnsi="Calibri" w:cs="Calibri"/>
                <w:sz w:val="22"/>
                <w:szCs w:val="22"/>
              </w:rPr>
            </w:pPr>
          </w:p>
        </w:tc>
        <w:tc>
          <w:tcPr>
            <w:tcW w:w="5387" w:type="dxa"/>
            <w:shd w:val="clear" w:color="auto" w:fill="auto"/>
          </w:tcPr>
          <w:p w14:paraId="01F59F73" w14:textId="77777777" w:rsidR="008D6ADD" w:rsidRPr="00746C66" w:rsidRDefault="008D6ADD" w:rsidP="00C31485">
            <w:pPr>
              <w:rPr>
                <w:rFonts w:ascii="Calibri" w:hAnsi="Calibri" w:cs="Calibri"/>
                <w:sz w:val="22"/>
                <w:szCs w:val="22"/>
              </w:rPr>
            </w:pPr>
          </w:p>
        </w:tc>
        <w:tc>
          <w:tcPr>
            <w:tcW w:w="1417" w:type="dxa"/>
            <w:shd w:val="clear" w:color="auto" w:fill="auto"/>
          </w:tcPr>
          <w:p w14:paraId="67B2F907" w14:textId="77777777" w:rsidR="008D6ADD" w:rsidRPr="00746C66" w:rsidRDefault="008D6ADD" w:rsidP="00C31485">
            <w:pPr>
              <w:rPr>
                <w:rFonts w:ascii="Calibri" w:hAnsi="Calibri" w:cs="Calibri"/>
                <w:sz w:val="22"/>
                <w:szCs w:val="22"/>
              </w:rPr>
            </w:pPr>
          </w:p>
        </w:tc>
      </w:tr>
    </w:tbl>
    <w:p w14:paraId="2A931EF1" w14:textId="77777777" w:rsidR="008D6ADD" w:rsidRPr="008D6ADD" w:rsidRDefault="008D6ADD" w:rsidP="008D6ADD">
      <w:pPr>
        <w:rPr>
          <w:rFonts w:ascii="Calibri" w:hAnsi="Calibri" w:cs="Calibri"/>
          <w:bCs/>
        </w:rPr>
      </w:pPr>
      <w:r w:rsidRPr="008D6ADD">
        <w:rPr>
          <w:rFonts w:ascii="Calibri" w:hAnsi="Calibri" w:cs="Calibri"/>
          <w:bCs/>
        </w:rPr>
        <w:t>Add more rows if needed.</w:t>
      </w:r>
    </w:p>
    <w:p w14:paraId="3B7E2AD4" w14:textId="77777777" w:rsidR="008D6ADD" w:rsidRDefault="008D6ADD" w:rsidP="004F3A6E">
      <w:pPr>
        <w:rPr>
          <w:rFonts w:ascii="Calibri" w:hAnsi="Calibri" w:cs="Calibri"/>
        </w:rPr>
      </w:pPr>
    </w:p>
    <w:p w14:paraId="2C8827B1" w14:textId="6BE95D14" w:rsidR="008D6ADD" w:rsidRDefault="008D6ADD" w:rsidP="008D6ADD">
      <w:pPr>
        <w:rPr>
          <w:rFonts w:ascii="Calibri" w:hAnsi="Calibri" w:cs="Calibri"/>
          <w:b/>
          <w:sz w:val="22"/>
        </w:rPr>
      </w:pPr>
      <w:r w:rsidRPr="004F3A6E">
        <w:rPr>
          <w:rFonts w:ascii="Calibri" w:hAnsi="Calibri" w:cs="Calibri"/>
          <w:b/>
          <w:sz w:val="22"/>
        </w:rPr>
        <w:t xml:space="preserve">Table </w:t>
      </w:r>
      <w:r>
        <w:rPr>
          <w:rFonts w:ascii="Calibri" w:hAnsi="Calibri" w:cs="Calibri"/>
          <w:b/>
          <w:sz w:val="22"/>
        </w:rPr>
        <w:t>6</w:t>
      </w:r>
      <w:r w:rsidRPr="004F3A6E">
        <w:rPr>
          <w:rFonts w:ascii="Calibri" w:hAnsi="Calibri" w:cs="Calibri"/>
          <w:b/>
          <w:sz w:val="22"/>
        </w:rPr>
        <w:t xml:space="preserve">: Outline of </w:t>
      </w:r>
      <w:r>
        <w:rPr>
          <w:rFonts w:ascii="Calibri" w:hAnsi="Calibri" w:cs="Calibri"/>
          <w:b/>
          <w:sz w:val="22"/>
        </w:rPr>
        <w:t>o</w:t>
      </w:r>
      <w:r w:rsidRPr="004F3A6E">
        <w:rPr>
          <w:rFonts w:ascii="Calibri" w:hAnsi="Calibri" w:cs="Calibri"/>
          <w:b/>
          <w:sz w:val="22"/>
        </w:rPr>
        <w:t>ther relevant documentation, if applicable</w:t>
      </w:r>
      <w:r>
        <w:rPr>
          <w:rFonts w:ascii="Calibri" w:hAnsi="Calibri" w:cs="Calibri"/>
          <w:b/>
          <w:sz w:val="22"/>
        </w:rPr>
        <w:t xml:space="preserve"> </w:t>
      </w:r>
    </w:p>
    <w:p w14:paraId="655499B3" w14:textId="308F7861" w:rsidR="008D6ADD" w:rsidRDefault="008D6ADD" w:rsidP="004F3A6E">
      <w:pPr>
        <w:rPr>
          <w:rFonts w:ascii="Calibri" w:hAnsi="Calibri" w:cs="Calibri"/>
        </w:rPr>
      </w:pPr>
      <w:r>
        <w:rPr>
          <w:rFonts w:ascii="Calibri" w:hAnsi="Calibri" w:cs="Calibri"/>
        </w:rPr>
        <w:t xml:space="preserve">Please describe why the document is relevant for the </w:t>
      </w:r>
      <w:proofErr w:type="gramStart"/>
      <w:r>
        <w:rPr>
          <w:rFonts w:ascii="Calibri" w:hAnsi="Calibri" w:cs="Calibri"/>
        </w:rPr>
        <w:t>application</w:t>
      </w:r>
      <w:proofErr w:type="gram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245"/>
        <w:gridCol w:w="1559"/>
      </w:tblGrid>
      <w:tr w:rsidR="008D6ADD" w:rsidRPr="00746C66" w14:paraId="75D097A2" w14:textId="77777777" w:rsidTr="008D6ADD">
        <w:tc>
          <w:tcPr>
            <w:tcW w:w="2830" w:type="dxa"/>
            <w:shd w:val="clear" w:color="auto" w:fill="E0E0E0"/>
          </w:tcPr>
          <w:p w14:paraId="17190658" w14:textId="2164504A" w:rsidR="008D6ADD" w:rsidRPr="00746C66" w:rsidRDefault="008D6ADD" w:rsidP="00C31485">
            <w:pPr>
              <w:rPr>
                <w:rFonts w:ascii="Calibri" w:hAnsi="Calibri" w:cs="Calibri"/>
                <w:sz w:val="22"/>
                <w:szCs w:val="22"/>
              </w:rPr>
            </w:pPr>
            <w:proofErr w:type="gramStart"/>
            <w:r>
              <w:rPr>
                <w:rFonts w:ascii="Calibri" w:hAnsi="Calibri" w:cs="Calibri"/>
                <w:sz w:val="22"/>
                <w:szCs w:val="22"/>
              </w:rPr>
              <w:t>Title(</w:t>
            </w:r>
            <w:proofErr w:type="gramEnd"/>
            <w:r>
              <w:rPr>
                <w:rFonts w:ascii="Calibri" w:hAnsi="Calibri" w:cs="Calibri"/>
                <w:sz w:val="22"/>
                <w:szCs w:val="22"/>
              </w:rPr>
              <w:t>*)</w:t>
            </w:r>
          </w:p>
        </w:tc>
        <w:tc>
          <w:tcPr>
            <w:tcW w:w="5245" w:type="dxa"/>
            <w:shd w:val="clear" w:color="auto" w:fill="E0E0E0"/>
          </w:tcPr>
          <w:p w14:paraId="361514AB" w14:textId="07ECC802" w:rsidR="008D6ADD" w:rsidRPr="004F3A6E" w:rsidRDefault="008D6ADD" w:rsidP="00C31485">
            <w:pPr>
              <w:rPr>
                <w:rFonts w:ascii="Calibri" w:hAnsi="Calibri" w:cs="Calibri"/>
                <w:szCs w:val="22"/>
              </w:rPr>
            </w:pPr>
            <w:proofErr w:type="gramStart"/>
            <w:r>
              <w:rPr>
                <w:rFonts w:ascii="Calibri" w:hAnsi="Calibri" w:cs="Calibri"/>
                <w:szCs w:val="22"/>
              </w:rPr>
              <w:t>Relevance(</w:t>
            </w:r>
            <w:proofErr w:type="gramEnd"/>
            <w:r>
              <w:rPr>
                <w:rFonts w:ascii="Calibri" w:hAnsi="Calibri" w:cs="Calibri"/>
                <w:szCs w:val="22"/>
              </w:rPr>
              <w:t>*)</w:t>
            </w:r>
          </w:p>
        </w:tc>
        <w:tc>
          <w:tcPr>
            <w:tcW w:w="1559" w:type="dxa"/>
            <w:shd w:val="clear" w:color="auto" w:fill="E0E0E0"/>
          </w:tcPr>
          <w:p w14:paraId="1E2232AF" w14:textId="77777777" w:rsidR="008D6ADD" w:rsidRPr="004F3A6E" w:rsidRDefault="008D6ADD" w:rsidP="00C31485">
            <w:pPr>
              <w:rPr>
                <w:rFonts w:ascii="Calibri" w:hAnsi="Calibri" w:cs="Calibri"/>
                <w:szCs w:val="22"/>
              </w:rPr>
            </w:pPr>
            <w:r w:rsidRPr="004F3A6E">
              <w:rPr>
                <w:rFonts w:ascii="Calibri" w:hAnsi="Calibri" w:cs="Calibri"/>
                <w:szCs w:val="22"/>
              </w:rPr>
              <w:t>Appendix/</w:t>
            </w:r>
          </w:p>
          <w:p w14:paraId="20FF1B8C" w14:textId="5B2E1833" w:rsidR="008D6ADD" w:rsidRPr="004F3A6E" w:rsidRDefault="008D6ADD" w:rsidP="00C31485">
            <w:pPr>
              <w:rPr>
                <w:rFonts w:ascii="Calibri" w:hAnsi="Calibri" w:cs="Calibri"/>
                <w:szCs w:val="22"/>
              </w:rPr>
            </w:pPr>
            <w:r w:rsidRPr="004F3A6E">
              <w:rPr>
                <w:rFonts w:ascii="Calibri" w:hAnsi="Calibri" w:cs="Calibri"/>
                <w:szCs w:val="22"/>
              </w:rPr>
              <w:t xml:space="preserve">Page </w:t>
            </w:r>
            <w:proofErr w:type="gramStart"/>
            <w:r w:rsidRPr="004F3A6E">
              <w:rPr>
                <w:rFonts w:ascii="Calibri" w:hAnsi="Calibri" w:cs="Calibri"/>
                <w:szCs w:val="22"/>
              </w:rPr>
              <w:t>number</w:t>
            </w:r>
            <w:r>
              <w:rPr>
                <w:rFonts w:ascii="Calibri" w:hAnsi="Calibri" w:cs="Calibri"/>
                <w:szCs w:val="22"/>
              </w:rPr>
              <w:t>(</w:t>
            </w:r>
            <w:proofErr w:type="gramEnd"/>
            <w:r>
              <w:rPr>
                <w:rFonts w:ascii="Calibri" w:hAnsi="Calibri" w:cs="Calibri"/>
                <w:szCs w:val="22"/>
              </w:rPr>
              <w:t>*</w:t>
            </w:r>
            <w:r>
              <w:rPr>
                <w:rFonts w:ascii="Calibri" w:hAnsi="Calibri" w:cs="Calibri"/>
                <w:szCs w:val="22"/>
              </w:rPr>
              <w:t>)</w:t>
            </w:r>
          </w:p>
        </w:tc>
      </w:tr>
      <w:tr w:rsidR="008D6ADD" w:rsidRPr="00746C66" w14:paraId="596131FC" w14:textId="77777777" w:rsidTr="008D6ADD">
        <w:tc>
          <w:tcPr>
            <w:tcW w:w="2830" w:type="dxa"/>
            <w:shd w:val="clear" w:color="auto" w:fill="auto"/>
          </w:tcPr>
          <w:p w14:paraId="5E561085" w14:textId="77777777" w:rsidR="008D6ADD" w:rsidRPr="004F3A6E" w:rsidRDefault="008D6ADD" w:rsidP="00C31485">
            <w:pPr>
              <w:rPr>
                <w:rFonts w:ascii="Calibri" w:hAnsi="Calibri" w:cs="Calibri"/>
                <w:sz w:val="22"/>
                <w:szCs w:val="22"/>
              </w:rPr>
            </w:pPr>
          </w:p>
        </w:tc>
        <w:tc>
          <w:tcPr>
            <w:tcW w:w="5245" w:type="dxa"/>
            <w:shd w:val="clear" w:color="auto" w:fill="auto"/>
          </w:tcPr>
          <w:p w14:paraId="26C4A319" w14:textId="77777777" w:rsidR="008D6ADD" w:rsidRPr="00746C66" w:rsidRDefault="008D6ADD" w:rsidP="00C31485">
            <w:pPr>
              <w:rPr>
                <w:rFonts w:ascii="Calibri" w:hAnsi="Calibri" w:cs="Calibri"/>
                <w:sz w:val="22"/>
                <w:szCs w:val="22"/>
              </w:rPr>
            </w:pPr>
          </w:p>
        </w:tc>
        <w:tc>
          <w:tcPr>
            <w:tcW w:w="1559" w:type="dxa"/>
            <w:shd w:val="clear" w:color="auto" w:fill="auto"/>
          </w:tcPr>
          <w:p w14:paraId="1C85F052" w14:textId="77777777" w:rsidR="008D6ADD" w:rsidRPr="00746C66" w:rsidRDefault="008D6ADD" w:rsidP="00C31485">
            <w:pPr>
              <w:rPr>
                <w:rFonts w:ascii="Calibri" w:hAnsi="Calibri" w:cs="Calibri"/>
                <w:sz w:val="22"/>
                <w:szCs w:val="22"/>
              </w:rPr>
            </w:pPr>
          </w:p>
        </w:tc>
      </w:tr>
      <w:tr w:rsidR="008D6ADD" w:rsidRPr="00746C66" w14:paraId="54B0D004" w14:textId="77777777" w:rsidTr="008D6ADD">
        <w:tc>
          <w:tcPr>
            <w:tcW w:w="2830" w:type="dxa"/>
            <w:shd w:val="clear" w:color="auto" w:fill="auto"/>
          </w:tcPr>
          <w:p w14:paraId="00C7733B" w14:textId="77777777" w:rsidR="008D6ADD" w:rsidRPr="004F3A6E" w:rsidRDefault="008D6ADD" w:rsidP="00C31485">
            <w:pPr>
              <w:rPr>
                <w:rFonts w:ascii="Calibri" w:hAnsi="Calibri" w:cs="Calibri"/>
                <w:sz w:val="22"/>
                <w:szCs w:val="22"/>
              </w:rPr>
            </w:pPr>
          </w:p>
        </w:tc>
        <w:tc>
          <w:tcPr>
            <w:tcW w:w="5245" w:type="dxa"/>
            <w:shd w:val="clear" w:color="auto" w:fill="auto"/>
          </w:tcPr>
          <w:p w14:paraId="7E9C5A5F" w14:textId="77777777" w:rsidR="008D6ADD" w:rsidRPr="00746C66" w:rsidRDefault="008D6ADD" w:rsidP="00C31485">
            <w:pPr>
              <w:rPr>
                <w:rFonts w:ascii="Calibri" w:hAnsi="Calibri" w:cs="Calibri"/>
                <w:sz w:val="22"/>
                <w:szCs w:val="22"/>
              </w:rPr>
            </w:pPr>
          </w:p>
        </w:tc>
        <w:tc>
          <w:tcPr>
            <w:tcW w:w="1559" w:type="dxa"/>
            <w:shd w:val="clear" w:color="auto" w:fill="auto"/>
          </w:tcPr>
          <w:p w14:paraId="7DF5AB12" w14:textId="77777777" w:rsidR="008D6ADD" w:rsidRPr="00746C66" w:rsidRDefault="008D6ADD" w:rsidP="00C31485">
            <w:pPr>
              <w:rPr>
                <w:rFonts w:ascii="Calibri" w:hAnsi="Calibri" w:cs="Calibri"/>
                <w:sz w:val="22"/>
                <w:szCs w:val="22"/>
              </w:rPr>
            </w:pPr>
          </w:p>
        </w:tc>
      </w:tr>
    </w:tbl>
    <w:p w14:paraId="47041EE3" w14:textId="77777777" w:rsidR="008D6ADD" w:rsidRPr="008D6ADD" w:rsidRDefault="008D6ADD" w:rsidP="008D6ADD">
      <w:pPr>
        <w:rPr>
          <w:rFonts w:ascii="Calibri" w:hAnsi="Calibri" w:cs="Calibri"/>
          <w:bCs/>
        </w:rPr>
      </w:pPr>
      <w:r w:rsidRPr="008D6ADD">
        <w:rPr>
          <w:rFonts w:ascii="Calibri" w:hAnsi="Calibri" w:cs="Calibri"/>
          <w:bCs/>
        </w:rPr>
        <w:t>Add more rows if needed.</w:t>
      </w:r>
    </w:p>
    <w:p w14:paraId="1C18EE4A" w14:textId="77777777" w:rsidR="008D6ADD" w:rsidRDefault="008D6ADD" w:rsidP="004F3A6E">
      <w:pPr>
        <w:rPr>
          <w:rFonts w:ascii="Calibri" w:hAnsi="Calibri" w:cs="Calibri"/>
        </w:rPr>
      </w:pPr>
    </w:p>
    <w:p w14:paraId="3C280A57" w14:textId="77777777" w:rsidR="008D6ADD" w:rsidRPr="00746C66" w:rsidRDefault="008D6ADD" w:rsidP="004F3A6E">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7899"/>
      </w:tblGrid>
      <w:tr w:rsidR="004F3A6E" w:rsidRPr="00746C66" w14:paraId="4E6688CA" w14:textId="77777777" w:rsidTr="00AE2D07">
        <w:tc>
          <w:tcPr>
            <w:tcW w:w="1929" w:type="dxa"/>
            <w:shd w:val="clear" w:color="auto" w:fill="E0E0E0"/>
          </w:tcPr>
          <w:p w14:paraId="5DE32D8D" w14:textId="77777777" w:rsidR="004F3A6E" w:rsidRPr="00746C66" w:rsidRDefault="004F3A6E" w:rsidP="00AE2D07">
            <w:pPr>
              <w:rPr>
                <w:rFonts w:ascii="Calibri" w:hAnsi="Calibri" w:cs="Calibri"/>
                <w:sz w:val="22"/>
                <w:szCs w:val="22"/>
              </w:rPr>
            </w:pPr>
            <w:r w:rsidRPr="00746C66">
              <w:rPr>
                <w:rFonts w:ascii="Calibri" w:hAnsi="Calibri" w:cs="Calibri"/>
                <w:sz w:val="22"/>
                <w:szCs w:val="22"/>
              </w:rPr>
              <w:t>Signature</w:t>
            </w:r>
          </w:p>
        </w:tc>
        <w:tc>
          <w:tcPr>
            <w:tcW w:w="9059" w:type="dxa"/>
            <w:shd w:val="clear" w:color="auto" w:fill="auto"/>
          </w:tcPr>
          <w:p w14:paraId="6F5758B4" w14:textId="77777777" w:rsidR="004F3A6E" w:rsidRPr="00746C66" w:rsidRDefault="004F3A6E" w:rsidP="00AE2D07">
            <w:pPr>
              <w:pBdr>
                <w:bottom w:val="single" w:sz="6" w:space="1" w:color="auto"/>
              </w:pBdr>
              <w:rPr>
                <w:rFonts w:ascii="Calibri" w:hAnsi="Calibri" w:cs="Calibri"/>
                <w:sz w:val="22"/>
                <w:szCs w:val="22"/>
              </w:rPr>
            </w:pPr>
            <w:r>
              <w:rPr>
                <w:rFonts w:ascii="Calibri" w:hAnsi="Calibri" w:cs="Calibri"/>
                <w:sz w:val="22"/>
                <w:szCs w:val="22"/>
              </w:rPr>
              <w:t xml:space="preserve">I hereby </w:t>
            </w:r>
            <w:r w:rsidR="00756594">
              <w:rPr>
                <w:rFonts w:ascii="Calibri" w:hAnsi="Calibri" w:cs="Calibri"/>
                <w:sz w:val="22"/>
                <w:szCs w:val="22"/>
              </w:rPr>
              <w:t>certify</w:t>
            </w:r>
            <w:r>
              <w:rPr>
                <w:rFonts w:ascii="Calibri" w:hAnsi="Calibri" w:cs="Calibri"/>
                <w:sz w:val="22"/>
                <w:szCs w:val="22"/>
              </w:rPr>
              <w:t xml:space="preserve"> that the information given in tables 1-4 above and in the corresponding appendices is </w:t>
            </w:r>
            <w:r w:rsidR="00756594">
              <w:rPr>
                <w:rFonts w:ascii="Calibri" w:hAnsi="Calibri" w:cs="Calibri"/>
                <w:sz w:val="22"/>
                <w:szCs w:val="22"/>
              </w:rPr>
              <w:t xml:space="preserve">true, </w:t>
            </w:r>
            <w:r>
              <w:rPr>
                <w:rFonts w:ascii="Calibri" w:hAnsi="Calibri" w:cs="Calibri"/>
                <w:sz w:val="22"/>
                <w:szCs w:val="22"/>
              </w:rPr>
              <w:t xml:space="preserve">correct </w:t>
            </w:r>
            <w:r w:rsidR="00756594">
              <w:rPr>
                <w:rFonts w:ascii="Calibri" w:hAnsi="Calibri" w:cs="Calibri"/>
                <w:sz w:val="22"/>
                <w:szCs w:val="22"/>
              </w:rPr>
              <w:t>and complete to the best of my knowledge.</w:t>
            </w:r>
          </w:p>
          <w:p w14:paraId="04F2F378" w14:textId="77777777" w:rsidR="004F3A6E" w:rsidRPr="00746C66" w:rsidRDefault="004F3A6E" w:rsidP="00AE2D07">
            <w:pPr>
              <w:pBdr>
                <w:bottom w:val="single" w:sz="6" w:space="1" w:color="auto"/>
              </w:pBdr>
              <w:rPr>
                <w:rFonts w:ascii="Calibri" w:hAnsi="Calibri" w:cs="Calibri"/>
                <w:sz w:val="22"/>
                <w:szCs w:val="22"/>
              </w:rPr>
            </w:pPr>
          </w:p>
          <w:p w14:paraId="777302A8" w14:textId="77777777" w:rsidR="004F3A6E" w:rsidRPr="00746C66" w:rsidRDefault="004F3A6E" w:rsidP="00AE2D07">
            <w:pPr>
              <w:pBdr>
                <w:bottom w:val="single" w:sz="6" w:space="1" w:color="auto"/>
              </w:pBdr>
              <w:rPr>
                <w:rFonts w:ascii="Calibri" w:hAnsi="Calibri" w:cs="Calibri"/>
                <w:sz w:val="22"/>
                <w:szCs w:val="22"/>
              </w:rPr>
            </w:pPr>
          </w:p>
          <w:p w14:paraId="1239CC7D" w14:textId="77777777" w:rsidR="004F3A6E" w:rsidRPr="00746C66" w:rsidRDefault="004F3A6E" w:rsidP="00AE2D07">
            <w:pPr>
              <w:tabs>
                <w:tab w:val="left" w:pos="0"/>
                <w:tab w:val="left" w:pos="566"/>
                <w:tab w:val="left" w:pos="1417"/>
                <w:tab w:val="left" w:pos="1788"/>
                <w:tab w:val="left" w:pos="2268"/>
                <w:tab w:val="left" w:pos="3118"/>
                <w:tab w:val="left" w:pos="3969"/>
                <w:tab w:val="left" w:pos="4820"/>
                <w:tab w:val="left" w:pos="5671"/>
                <w:tab w:val="left" w:pos="7095"/>
                <w:tab w:val="left" w:pos="8584"/>
              </w:tabs>
              <w:spacing w:line="120" w:lineRule="atLeast"/>
              <w:rPr>
                <w:rFonts w:ascii="Calibri" w:hAnsi="Calibri" w:cs="Calibri"/>
                <w:bCs/>
                <w:sz w:val="16"/>
                <w:szCs w:val="16"/>
              </w:rPr>
            </w:pPr>
            <w:r w:rsidRPr="00746C66">
              <w:rPr>
                <w:rFonts w:ascii="Calibri" w:hAnsi="Calibri" w:cs="Calibri"/>
                <w:sz w:val="22"/>
                <w:szCs w:val="22"/>
                <w:vertAlign w:val="superscript"/>
              </w:rPr>
              <w:t>date</w:t>
            </w:r>
            <w:r w:rsidRPr="00746C66">
              <w:rPr>
                <w:rFonts w:ascii="Calibri" w:hAnsi="Calibri" w:cs="Calibri"/>
                <w:sz w:val="22"/>
                <w:szCs w:val="22"/>
                <w:vertAlign w:val="superscript"/>
              </w:rPr>
              <w:tab/>
            </w:r>
            <w:r w:rsidRPr="00746C66">
              <w:rPr>
                <w:rFonts w:ascii="Calibri" w:hAnsi="Calibri" w:cs="Calibri"/>
                <w:sz w:val="22"/>
                <w:szCs w:val="22"/>
                <w:vertAlign w:val="superscript"/>
              </w:rPr>
              <w:tab/>
              <w:t>signature</w:t>
            </w:r>
          </w:p>
        </w:tc>
      </w:tr>
    </w:tbl>
    <w:p w14:paraId="4E9A7BC2" w14:textId="77777777" w:rsidR="004F3A6E" w:rsidRPr="00E15826" w:rsidRDefault="004F3A6E" w:rsidP="004F3A6E">
      <w:pPr>
        <w:tabs>
          <w:tab w:val="left" w:pos="0"/>
          <w:tab w:val="left" w:pos="258"/>
          <w:tab w:val="left" w:pos="566"/>
          <w:tab w:val="left" w:pos="1417"/>
          <w:tab w:val="left" w:pos="1788"/>
          <w:tab w:val="left" w:pos="2268"/>
          <w:tab w:val="left" w:pos="3118"/>
          <w:tab w:val="left" w:pos="3969"/>
          <w:tab w:val="left" w:pos="4820"/>
          <w:tab w:val="left" w:pos="5671"/>
          <w:tab w:val="left" w:pos="7095"/>
          <w:tab w:val="left" w:pos="8584"/>
        </w:tabs>
        <w:rPr>
          <w:rFonts w:ascii="Calibri" w:hAnsi="Calibri" w:cs="Calibri"/>
          <w:sz w:val="22"/>
          <w:szCs w:val="22"/>
          <w:lang w:val="da-DK"/>
        </w:rPr>
      </w:pPr>
    </w:p>
    <w:p w14:paraId="178A9B2B" w14:textId="77777777" w:rsidR="004F3A6E" w:rsidRPr="004F3A6E" w:rsidRDefault="004F3A6E" w:rsidP="004F3A6E">
      <w:pPr>
        <w:tabs>
          <w:tab w:val="left" w:pos="0"/>
          <w:tab w:val="left" w:pos="258"/>
          <w:tab w:val="left" w:pos="566"/>
          <w:tab w:val="left" w:pos="1417"/>
          <w:tab w:val="left" w:pos="1788"/>
          <w:tab w:val="left" w:pos="2268"/>
          <w:tab w:val="left" w:pos="3118"/>
          <w:tab w:val="left" w:pos="3969"/>
          <w:tab w:val="left" w:pos="4820"/>
          <w:tab w:val="left" w:pos="5671"/>
          <w:tab w:val="left" w:pos="7095"/>
          <w:tab w:val="left" w:pos="8584"/>
        </w:tabs>
        <w:rPr>
          <w:rFonts w:ascii="Calibri" w:hAnsi="Calibri" w:cs="Calibri"/>
          <w:b/>
          <w:sz w:val="22"/>
          <w:szCs w:val="22"/>
        </w:rPr>
      </w:pPr>
      <w:r w:rsidRPr="004F3A6E">
        <w:rPr>
          <w:rFonts w:ascii="Calibri" w:hAnsi="Calibri" w:cs="Calibri"/>
          <w:b/>
          <w:sz w:val="22"/>
          <w:szCs w:val="22"/>
        </w:rPr>
        <w:t xml:space="preserve">The dissertation is send to </w:t>
      </w:r>
      <w:hyperlink r:id="rId10" w:history="1">
        <w:r w:rsidRPr="004F3A6E">
          <w:rPr>
            <w:rStyle w:val="Hyperlink"/>
            <w:rFonts w:ascii="Calibri" w:hAnsi="Calibri" w:cs="Calibri"/>
            <w:b/>
            <w:sz w:val="22"/>
            <w:szCs w:val="22"/>
          </w:rPr>
          <w:t>bphd@psys.au.dk</w:t>
        </w:r>
      </w:hyperlink>
      <w:r w:rsidRPr="004F3A6E">
        <w:rPr>
          <w:rFonts w:ascii="Calibri" w:hAnsi="Calibri" w:cs="Calibri"/>
          <w:b/>
          <w:sz w:val="22"/>
          <w:szCs w:val="22"/>
        </w:rPr>
        <w:t xml:space="preserve"> after completion of the online application form. If your application is approved by the relevant field committee and the PhD School Head, followed by payment of fee, this is the version of the dissertation that will be send for assessment.</w:t>
      </w:r>
    </w:p>
    <w:p w14:paraId="3B6F845B" w14:textId="77777777" w:rsidR="004F3A6E" w:rsidRPr="00746C66" w:rsidRDefault="004F3A6E" w:rsidP="004F3A6E">
      <w:pPr>
        <w:tabs>
          <w:tab w:val="left" w:pos="-720"/>
          <w:tab w:val="left" w:pos="0"/>
          <w:tab w:val="left" w:pos="566"/>
          <w:tab w:val="left" w:pos="1417"/>
          <w:tab w:val="left" w:pos="2268"/>
          <w:tab w:val="left" w:pos="3118"/>
          <w:tab w:val="left" w:pos="3969"/>
          <w:tab w:val="left" w:pos="4820"/>
          <w:tab w:val="left" w:pos="5671"/>
          <w:tab w:val="left" w:pos="6522"/>
          <w:tab w:val="left" w:pos="7372"/>
          <w:tab w:val="left" w:pos="8223"/>
        </w:tabs>
        <w:rPr>
          <w:rFonts w:ascii="Calibri" w:hAnsi="Calibri" w:cs="Calibri"/>
        </w:rPr>
      </w:pPr>
    </w:p>
    <w:p w14:paraId="403578B1" w14:textId="77777777" w:rsidR="00657CEB" w:rsidRDefault="00657CEB" w:rsidP="002171DE"/>
    <w:sectPr w:rsidR="00657CEB" w:rsidSect="006653AF">
      <w:headerReference w:type="default" r:id="rId11"/>
      <w:footerReference w:type="default" r:id="rId12"/>
      <w:headerReference w:type="first" r:id="rId13"/>
      <w:footerReference w:type="first" r:id="rId14"/>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D9035" w14:textId="77777777" w:rsidR="004F3A6E" w:rsidRDefault="004F3A6E">
      <w:r>
        <w:separator/>
      </w:r>
    </w:p>
  </w:endnote>
  <w:endnote w:type="continuationSeparator" w:id="0">
    <w:p w14:paraId="6387AA46" w14:textId="77777777" w:rsidR="004F3A6E" w:rsidRDefault="004F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embedRegular r:id="rId1" w:fontKey="{617D884B-8844-46B8-8BD1-B708EE4D2372}"/>
    <w:embedBold r:id="rId2" w:fontKey="{D04A3FEB-98D4-4E63-81AF-6CDFF7EBDAE1}"/>
    <w:embedItalic r:id="rId3" w:fontKey="{3C91102E-491F-43EA-A5A7-0CD510CF5E6B}"/>
    <w:embedBoldItalic r:id="rId4" w:fontKey="{EEB35E50-5A88-4CE3-B166-C5AE1DD95076}"/>
  </w:font>
  <w:font w:name="Palatino">
    <w:altName w:val="Book Antiqua"/>
    <w:charset w:val="00"/>
    <w:family w:val="roman"/>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F02489A8-9F20-43B0-90E8-1076149BDFBA}"/>
    <w:embedBold r:id="rId6" w:fontKey="{DFFE19EA-4C5E-4D4F-BC9C-E696812266E3}"/>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81C1ECF3-94B5-4E15-854E-0BB780C35A3E}"/>
  </w:font>
  <w:font w:name="AU Logo">
    <w:panose1 w:val="050B0500000000020004"/>
    <w:charset w:val="02"/>
    <w:family w:val="swiss"/>
    <w:pitch w:val="variable"/>
    <w:sig w:usb0="00000000" w:usb1="10000000" w:usb2="00000000" w:usb3="00000000" w:csb0="80000000" w:csb1="00000000"/>
    <w:embedBold r:id="rId8" w:fontKey="{8D311428-A5E0-4C0A-A707-1CB5CA6F919E}"/>
  </w:font>
  <w:font w:name="Calibri">
    <w:panose1 w:val="020F0502020204030204"/>
    <w:charset w:val="00"/>
    <w:family w:val="swiss"/>
    <w:pitch w:val="variable"/>
    <w:sig w:usb0="E4002EFF" w:usb1="C000247B" w:usb2="00000009" w:usb3="00000000" w:csb0="000001FF" w:csb1="00000000"/>
    <w:embedRegular r:id="rId9" w:fontKey="{D314F9F7-E4FD-4B76-8ABD-C4614F21F910}"/>
    <w:embedBold r:id="rId10" w:fontKey="{774E477D-18BE-4F0C-9DB7-558A30AB7710}"/>
    <w:embedItalic r:id="rId11" w:fontKey="{5301989C-3EE8-4607-AE91-8049A4CD9BF3}"/>
  </w:font>
  <w:font w:name="Calibri Light">
    <w:panose1 w:val="020F0302020204030204"/>
    <w:charset w:val="00"/>
    <w:family w:val="swiss"/>
    <w:pitch w:val="variable"/>
    <w:sig w:usb0="E4002EFF" w:usb1="C000247B" w:usb2="00000009" w:usb3="00000000" w:csb0="000001FF" w:csb1="00000000"/>
    <w:embedItalic r:id="rId12" w:fontKey="{8FF1330F-89A7-499A-8771-A909DDD82CC7}"/>
    <w:embedBoldItalic r:id="rId13" w:fontKey="{E687F80C-469F-4247-A301-A926A46B40E1}"/>
  </w:font>
  <w:font w:name="AU Passata Light">
    <w:panose1 w:val="020B0303030902030804"/>
    <w:charset w:val="00"/>
    <w:family w:val="swiss"/>
    <w:pitch w:val="variable"/>
    <w:sig w:usb0="A00000AF" w:usb1="5000204A" w:usb2="00000000" w:usb3="00000000" w:csb0="0000009B" w:csb1="00000000"/>
    <w:embedRegular r:id="rId14" w:fontKey="{238B0212-766D-4B3F-95E1-5398E068A0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7971" w14:textId="154A810B" w:rsidR="004255EC" w:rsidRDefault="004255EC">
    <w:pPr>
      <w:pStyle w:val="Footer"/>
    </w:pPr>
    <w:r>
      <w:tab/>
    </w:r>
    <w:r>
      <w:tab/>
    </w:r>
    <w:r>
      <w:tab/>
    </w:r>
    <w:r w:rsidR="006653AF">
      <w:rPr>
        <w:noProof/>
        <w:lang w:val="en-US" w:eastAsia="en-US"/>
      </w:rPr>
      <mc:AlternateContent>
        <mc:Choice Requires="wps">
          <w:drawing>
            <wp:anchor distT="0" distB="0" distL="114300" distR="114300" simplePos="0" relativeHeight="251659776" behindDoc="0" locked="0" layoutInCell="1" allowOverlap="1" wp14:anchorId="6F7BAA18" wp14:editId="76394E41">
              <wp:simplePos x="0" y="0"/>
              <wp:positionH relativeFrom="page">
                <wp:posOffset>5941695</wp:posOffset>
              </wp:positionH>
              <wp:positionV relativeFrom="page">
                <wp:posOffset>9831705</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EC4C" w14:textId="77777777" w:rsidR="006653AF" w:rsidRDefault="006653AF" w:rsidP="006653AF">
                          <w:pPr>
                            <w:pStyle w:val="Linjeoversidenr"/>
                            <w:rPr>
                              <w:rStyle w:val="PageNumber"/>
                            </w:rPr>
                          </w:pPr>
                          <w:r>
                            <w:rPr>
                              <w:noProof/>
                              <w:lang w:val="en-US" w:eastAsia="en-US"/>
                            </w:rPr>
                            <w:drawing>
                              <wp:inline distT="0" distB="0" distL="0" distR="0" wp14:anchorId="26E011F5" wp14:editId="7D1D9FA5">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02D07AF" w14:textId="77777777" w:rsidR="006653AF" w:rsidRPr="00192812" w:rsidRDefault="006653AF" w:rsidP="006653AF">
                          <w:pPr>
                            <w:rPr>
                              <w:rStyle w:val="PageNumber"/>
                            </w:rPr>
                          </w:pPr>
                          <w:bookmarkStart w:id="9" w:name="LAN_Page_2"/>
                          <w:r>
                            <w:rPr>
                              <w:rStyle w:val="PageNumber"/>
                            </w:rPr>
                            <w:t>Page</w:t>
                          </w:r>
                          <w:bookmarkEnd w:id="9"/>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26FDE">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26FDE">
                            <w:rPr>
                              <w:rStyle w:val="PageNumber"/>
                              <w:noProof/>
                            </w:rPr>
                            <w:t>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BAA18" id="_x0000_t202" coordsize="21600,21600" o:spt="202" path="m,l,21600r21600,l21600,xe">
              <v:stroke joinstyle="miter"/>
              <v:path gradientshapeok="t" o:connecttype="rect"/>
            </v:shapetype>
            <v:shape id="Text Box 14" o:spid="_x0000_s1028" type="#_x0000_t202" style="position:absolute;margin-left:467.85pt;margin-top:774.15pt;width:70pt;height:6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" filled="f" stroked="f">
              <v:textbox inset="0,0,0,0">
                <w:txbxContent>
                  <w:p w14:paraId="6F23EC4C" w14:textId="77777777" w:rsidR="006653AF" w:rsidRDefault="006653AF" w:rsidP="006653AF">
                    <w:pPr>
                      <w:pStyle w:val="Linjeoversidenr"/>
                      <w:rPr>
                        <w:rStyle w:val="PageNumber"/>
                      </w:rPr>
                    </w:pPr>
                    <w:r>
                      <w:rPr>
                        <w:noProof/>
                        <w:lang w:val="en-US" w:eastAsia="en-US"/>
                      </w:rPr>
                      <w:drawing>
                        <wp:inline distT="0" distB="0" distL="0" distR="0" wp14:anchorId="26E011F5" wp14:editId="7D1D9FA5">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02D07AF" w14:textId="77777777" w:rsidR="006653AF" w:rsidRPr="00192812" w:rsidRDefault="006653AF" w:rsidP="006653AF">
                    <w:pPr>
                      <w:rPr>
                        <w:rStyle w:val="PageNumber"/>
                      </w:rPr>
                    </w:pPr>
                    <w:bookmarkStart w:id="10" w:name="LAN_Page_2"/>
                    <w:r>
                      <w:rPr>
                        <w:rStyle w:val="PageNumber"/>
                      </w:rPr>
                      <w:t>Page</w:t>
                    </w:r>
                    <w:bookmarkEnd w:id="10"/>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26FDE">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26FDE">
                      <w:rPr>
                        <w:rStyle w:val="PageNumber"/>
                        <w:noProof/>
                      </w:rPr>
                      <w:t>3</w:t>
                    </w:r>
                    <w:r>
                      <w:rPr>
                        <w:rStyle w:val="PageNumber"/>
                      </w:rPr>
                      <w:fldChar w:fldCharType="end"/>
                    </w:r>
                  </w:p>
                </w:txbxContent>
              </v:textbox>
              <w10:wrap anchorx="page" anchory="page"/>
            </v:shape>
          </w:pict>
        </mc:Fallback>
      </mc:AlternateContent>
    </w:r>
    <w:r w:rsidRPr="00336DC5">
      <w:rPr>
        <w:vanish/>
      </w:rPr>
      <w:fldChar w:fldCharType="begin"/>
    </w:r>
    <w:r w:rsidRPr="00336DC5">
      <w:rPr>
        <w:vanish/>
      </w:rPr>
      <w:instrText>page</w:instrText>
    </w:r>
    <w:r w:rsidRPr="00336DC5">
      <w:rPr>
        <w:vanish/>
      </w:rPr>
      <w:fldChar w:fldCharType="separate"/>
    </w:r>
    <w:r w:rsidR="00926FDE">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26FDE">
      <w:rPr>
        <w:noProof/>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8D6ADD">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D900" w14:textId="77777777" w:rsidR="00C4409C" w:rsidRDefault="00C4409C" w:rsidP="00C4409C"/>
  <w:p w14:paraId="7F6CD9D8" w14:textId="77777777" w:rsidR="00C4409C" w:rsidRDefault="00266424" w:rsidP="00C4409C">
    <w:r>
      <w:rPr>
        <w:noProof/>
        <w:lang w:val="en-US" w:eastAsia="en-US"/>
      </w:rPr>
      <mc:AlternateContent>
        <mc:Choice Requires="wps">
          <w:drawing>
            <wp:anchor distT="0" distB="0" distL="114300" distR="114300" simplePos="0" relativeHeight="251658752" behindDoc="0" locked="0" layoutInCell="1" allowOverlap="1" wp14:anchorId="32EA120D" wp14:editId="58C358F5">
              <wp:simplePos x="0" y="0"/>
              <wp:positionH relativeFrom="page">
                <wp:posOffset>4244975</wp:posOffset>
              </wp:positionH>
              <wp:positionV relativeFrom="page">
                <wp:posOffset>9822180</wp:posOffset>
              </wp:positionV>
              <wp:extent cx="2610000" cy="428400"/>
              <wp:effectExtent l="0" t="0" r="0" b="0"/>
              <wp:wrapNone/>
              <wp:docPr id="2" name="SecondaryLogoHide"/>
              <wp:cNvGraphicFramePr/>
              <a:graphic xmlns:a="http://schemas.openxmlformats.org/drawingml/2006/main">
                <a:graphicData uri="http://schemas.microsoft.com/office/word/2010/wordprocessingShape">
                  <wps:wsp>
                    <wps:cNvSpPr/>
                    <wps:spPr>
                      <a:xfrm>
                        <a:off x="0" y="0"/>
                        <a:ext cx="26100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58506" id="SecondaryLogoHide" o:spid="_x0000_s1026" style="position:absolute;margin-left:334.25pt;margin-top:773.4pt;width:205.5pt;height:3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" filled="f" stroked="f" strokeweight="2pt">
              <w10:wrap anchorx="page" anchory="page"/>
            </v:rect>
          </w:pict>
        </mc:Fallback>
      </mc:AlternateContent>
    </w:r>
  </w:p>
  <w:p w14:paraId="0DEE359F" w14:textId="77777777" w:rsidR="00C4409C" w:rsidRPr="006C3A1B" w:rsidRDefault="00C4409C" w:rsidP="00C4409C">
    <w:pPr>
      <w:pStyle w:val="Footer"/>
    </w:pPr>
    <w:bookmarkStart w:id="19" w:name="IMG_Secondary"/>
    <w:bookmarkEnd w:id="1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EBC6" w14:textId="77777777" w:rsidR="004F3A6E" w:rsidRDefault="004F3A6E">
      <w:r>
        <w:separator/>
      </w:r>
    </w:p>
  </w:footnote>
  <w:footnote w:type="continuationSeparator" w:id="0">
    <w:p w14:paraId="03FEB52F" w14:textId="77777777" w:rsidR="004F3A6E" w:rsidRDefault="004F3A6E">
      <w:r>
        <w:continuationSeparator/>
      </w:r>
    </w:p>
  </w:footnote>
  <w:footnote w:id="1">
    <w:p w14:paraId="59389FD8" w14:textId="77777777" w:rsidR="004F3A6E" w:rsidRPr="00AC7828" w:rsidRDefault="004F3A6E" w:rsidP="004F3A6E">
      <w:pPr>
        <w:pStyle w:val="FootnoteText"/>
      </w:pPr>
    </w:p>
  </w:footnote>
  <w:footnote w:id="2">
    <w:p w14:paraId="6C59106F" w14:textId="77777777" w:rsidR="004F3A6E" w:rsidRPr="00900502" w:rsidRDefault="004F3A6E" w:rsidP="004F3A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166D" w14:textId="77777777" w:rsidR="00524347" w:rsidRDefault="00657CEB" w:rsidP="00524347">
    <w:pPr>
      <w:pStyle w:val="Header"/>
    </w:pPr>
    <w:r>
      <w:rPr>
        <w:noProof/>
        <w:lang w:val="en-US" w:eastAsia="en-US"/>
      </w:rPr>
      <mc:AlternateContent>
        <mc:Choice Requires="wps">
          <w:drawing>
            <wp:anchor distT="0" distB="0" distL="114300" distR="114300" simplePos="0" relativeHeight="251672064" behindDoc="0" locked="0" layoutInCell="1" allowOverlap="1" wp14:anchorId="1EFD2D20" wp14:editId="71B8E1EA">
              <wp:simplePos x="0" y="0"/>
              <wp:positionH relativeFrom="page">
                <wp:posOffset>1490345</wp:posOffset>
              </wp:positionH>
              <wp:positionV relativeFrom="page">
                <wp:posOffset>370840</wp:posOffset>
              </wp:positionV>
              <wp:extent cx="5480050" cy="765959"/>
              <wp:effectExtent l="0" t="0" r="6350" b="15240"/>
              <wp:wrapNone/>
              <wp:docPr id="6"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CD612" w14:textId="77777777" w:rsidR="00657CEB" w:rsidRDefault="00657CEB" w:rsidP="00657CEB">
                          <w:pPr>
                            <w:pStyle w:val="BSSWSName1"/>
                            <w:spacing w:line="220" w:lineRule="exact"/>
                          </w:pPr>
                          <w:bookmarkStart w:id="1" w:name="OFF_logo1AComputed_1"/>
                          <w:bookmarkStart w:id="2" w:name="OFF_logo1AComputed_1_HIF"/>
                          <w:r>
                            <w:t>School of Business and Social Sciences</w:t>
                          </w:r>
                          <w:bookmarkEnd w:id="1"/>
                        </w:p>
                        <w:p w14:paraId="706D3552" w14:textId="77777777" w:rsidR="00657CEB" w:rsidRDefault="00657CEB" w:rsidP="00657CEB">
                          <w:pPr>
                            <w:pStyle w:val="BSSWSName2"/>
                            <w:spacing w:line="220" w:lineRule="exact"/>
                          </w:pPr>
                          <w:bookmarkStart w:id="3" w:name="OFF_logo2AComputed_1"/>
                          <w:bookmarkStart w:id="4" w:name="OFF_logo2AComputed_1_HIF"/>
                          <w:bookmarkEnd w:id="2"/>
                          <w:r>
                            <w:t>Aarhus University</w:t>
                          </w:r>
                          <w:bookmarkEnd w:id="3"/>
                        </w:p>
                        <w:bookmarkEnd w:id="4"/>
                        <w:p w14:paraId="28A38141" w14:textId="77777777" w:rsidR="00657CEB" w:rsidRDefault="00657CEB" w:rsidP="00657CEB">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2D20" id="_x0000_t202" coordsize="21600,21600" o:spt="202" path="m,l,21600r21600,l21600,xe">
              <v:stroke joinstyle="miter"/>
              <v:path gradientshapeok="t" o:connecttype="rect"/>
            </v:shapetype>
            <v:shape id="AUHide" o:spid="_x0000_s1026" type="#_x0000_t202" style="position:absolute;margin-left:117.35pt;margin-top:29.2pt;width:431.5pt;height:60.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" filled="f" stroked="f">
              <v:textbox inset="0,0,0,0">
                <w:txbxContent>
                  <w:p w14:paraId="1DBCD612" w14:textId="77777777" w:rsidR="00657CEB" w:rsidRDefault="00657CEB" w:rsidP="00657CEB">
                    <w:pPr>
                      <w:pStyle w:val="BSSWSName1"/>
                      <w:spacing w:line="220" w:lineRule="exact"/>
                    </w:pPr>
                    <w:bookmarkStart w:id="5" w:name="OFF_logo1AComputed_1"/>
                    <w:bookmarkStart w:id="6" w:name="OFF_logo1AComputed_1_HIF"/>
                    <w:r>
                      <w:t>School of Business and Social Sciences</w:t>
                    </w:r>
                    <w:bookmarkEnd w:id="5"/>
                  </w:p>
                  <w:p w14:paraId="706D3552" w14:textId="77777777" w:rsidR="00657CEB" w:rsidRDefault="00657CEB" w:rsidP="00657CEB">
                    <w:pPr>
                      <w:pStyle w:val="BSSWSName2"/>
                      <w:spacing w:line="220" w:lineRule="exact"/>
                    </w:pPr>
                    <w:bookmarkStart w:id="7" w:name="OFF_logo2AComputed_1"/>
                    <w:bookmarkStart w:id="8" w:name="OFF_logo2AComputed_1_HIF"/>
                    <w:bookmarkEnd w:id="6"/>
                    <w:r>
                      <w:t>Aarhus University</w:t>
                    </w:r>
                    <w:bookmarkEnd w:id="7"/>
                  </w:p>
                  <w:bookmarkEnd w:id="8"/>
                  <w:p w14:paraId="28A38141" w14:textId="77777777" w:rsidR="00657CEB" w:rsidRDefault="00657CEB" w:rsidP="00657CEB">
                    <w:pPr>
                      <w:pStyle w:val="BSSWSName3"/>
                    </w:pPr>
                  </w:p>
                </w:txbxContent>
              </v:textbox>
              <w10:wrap anchorx="page" anchory="page"/>
            </v:shape>
          </w:pict>
        </mc:Fallback>
      </mc:AlternateContent>
    </w:r>
  </w:p>
  <w:p w14:paraId="4C2513D0" w14:textId="77777777" w:rsidR="00524347" w:rsidRDefault="00524347">
    <w:pPr>
      <w:pStyle w:val="Header"/>
    </w:pPr>
  </w:p>
  <w:p w14:paraId="4575DF97" w14:textId="77777777" w:rsidR="002312BD" w:rsidRDefault="002D6501">
    <w:pPr>
      <w:pStyle w:val="Header"/>
    </w:pPr>
    <w:r w:rsidRPr="002D6501">
      <w:rPr>
        <w:noProof/>
        <w:lang w:val="en-US" w:eastAsia="en-US"/>
      </w:rPr>
      <mc:AlternateContent>
        <mc:Choice Requires="wps">
          <w:drawing>
            <wp:anchor distT="0" distB="0" distL="114300" distR="114300" simplePos="0" relativeHeight="251655680" behindDoc="1" locked="1" layoutInCell="1" allowOverlap="1" wp14:anchorId="5CBFBE2D" wp14:editId="42EF9B0A">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259D4E64" w14:textId="77777777" w:rsidR="002D6501" w:rsidRPr="009728C9" w:rsidRDefault="002D6501" w:rsidP="009728C9">
                          <w:pPr>
                            <w:pStyle w:val="BSSBomaerke"/>
                          </w:pPr>
                          <w:r w:rsidRPr="009728C9">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BE2D" id="BomærkeHide" o:spid="_x0000_s1027" type="#_x0000_t202" style="position:absolute;margin-left:56.7pt;margin-top:28.35pt;width:52.45pt;height:50.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TvLbfuwBAADDAwAADgAAAAAAAAAAAAAAAAAuAgAAZHJzL2Uyb0Rv&#10;Yy54bWxQSwECLQAUAAYACAAAACEAvimAxd8AAAAKAQAADwAAAAAAAAAAAAAAAABGBAAAZHJzL2Rv&#10;d25yZXYueG1sUEsFBgAAAAAEAAQA8wAAAFIFAAAAAA==&#10;" filled="f" stroked="f">
              <v:textbox inset="0,0,0,0">
                <w:txbxContent>
                  <w:p w14:paraId="259D4E64" w14:textId="77777777" w:rsidR="002D6501" w:rsidRPr="009728C9" w:rsidRDefault="002D6501" w:rsidP="009728C9">
                    <w:pPr>
                      <w:pStyle w:val="BSSBomaerke"/>
                    </w:pPr>
                    <w:r w:rsidRPr="009728C9">
                      <w:t></w:t>
                    </w:r>
                  </w:p>
                </w:txbxContent>
              </v:textbox>
              <w10:wrap type="tight" anchorx="page" anchory="page"/>
              <w10:anchorlock/>
            </v:shape>
          </w:pict>
        </mc:Fallback>
      </mc:AlternateContent>
    </w:r>
    <w:r w:rsidR="00433886">
      <w:rPr>
        <w:noProof/>
        <w:lang w:val="en-US" w:eastAsia="en-US"/>
      </w:rPr>
      <w:drawing>
        <wp:anchor distT="0" distB="0" distL="114300" distR="114300" simplePos="0" relativeHeight="251653632" behindDoc="1" locked="0" layoutInCell="1" allowOverlap="1" wp14:anchorId="7D1BAE8A" wp14:editId="2A03D128">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E3B1" w14:textId="77777777" w:rsidR="00524347" w:rsidRDefault="00657CEB" w:rsidP="00524347">
    <w:pPr>
      <w:pStyle w:val="Header"/>
    </w:pPr>
    <w:r>
      <w:rPr>
        <w:noProof/>
        <w:lang w:val="en-US" w:eastAsia="en-US"/>
      </w:rPr>
      <mc:AlternateContent>
        <mc:Choice Requires="wps">
          <w:drawing>
            <wp:anchor distT="0" distB="0" distL="114300" distR="114300" simplePos="0" relativeHeight="251670016" behindDoc="0" locked="0" layoutInCell="1" allowOverlap="1" wp14:anchorId="0F7C176A" wp14:editId="269B0477">
              <wp:simplePos x="0" y="0"/>
              <wp:positionH relativeFrom="page">
                <wp:posOffset>1490980</wp:posOffset>
              </wp:positionH>
              <wp:positionV relativeFrom="page">
                <wp:posOffset>328930</wp:posOffset>
              </wp:positionV>
              <wp:extent cx="5480050" cy="808990"/>
              <wp:effectExtent l="0" t="0" r="6350" b="1016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C644" w14:textId="77777777" w:rsidR="00657CEB" w:rsidRDefault="00657CEB" w:rsidP="00657CEB">
                          <w:pPr>
                            <w:pStyle w:val="BSSWSName1"/>
                            <w:spacing w:line="220" w:lineRule="exact"/>
                          </w:pPr>
                          <w:bookmarkStart w:id="11" w:name="OFF_logo1AComputed"/>
                          <w:bookmarkStart w:id="12" w:name="OFF_logo1AComputed_HIF"/>
                          <w:r>
                            <w:t>School of Business and Social Sciences</w:t>
                          </w:r>
                          <w:bookmarkEnd w:id="11"/>
                        </w:p>
                        <w:p w14:paraId="68A2E343" w14:textId="77777777" w:rsidR="00657CEB" w:rsidRDefault="00657CEB" w:rsidP="00657CEB">
                          <w:pPr>
                            <w:pStyle w:val="BSSWSName2"/>
                            <w:spacing w:line="220" w:lineRule="exact"/>
                          </w:pPr>
                          <w:bookmarkStart w:id="13" w:name="OFF_logo2AComputed"/>
                          <w:bookmarkStart w:id="14" w:name="OFF_logo2AComputed_HIF"/>
                          <w:bookmarkEnd w:id="12"/>
                          <w:r>
                            <w:t>Aarhus University</w:t>
                          </w:r>
                          <w:bookmarkEnd w:id="13"/>
                        </w:p>
                        <w:bookmarkEnd w:id="14"/>
                        <w:p w14:paraId="4BF562E5" w14:textId="77777777" w:rsidR="00657CEB" w:rsidRPr="00364707" w:rsidRDefault="00657CEB" w:rsidP="00657CEB">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C176A" id="_x0000_t202" coordsize="21600,21600" o:spt="202" path="m,l,21600r21600,l21600,xe">
              <v:stroke joinstyle="miter"/>
              <v:path gradientshapeok="t" o:connecttype="rect"/>
            </v:shapetype>
            <v:shape id="_x0000_s1029" type="#_x0000_t202" style="position:absolute;margin-left:117.4pt;margin-top:25.9pt;width:431.5pt;height:63.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3160C644" w14:textId="77777777" w:rsidR="00657CEB" w:rsidRDefault="00657CEB" w:rsidP="00657CEB">
                    <w:pPr>
                      <w:pStyle w:val="BSSWSName1"/>
                      <w:spacing w:line="220" w:lineRule="exact"/>
                    </w:pPr>
                    <w:bookmarkStart w:id="15" w:name="OFF_logo1AComputed"/>
                    <w:bookmarkStart w:id="16" w:name="OFF_logo1AComputed_HIF"/>
                    <w:r>
                      <w:t>School of Business and Social Sciences</w:t>
                    </w:r>
                    <w:bookmarkEnd w:id="15"/>
                  </w:p>
                  <w:p w14:paraId="68A2E343" w14:textId="77777777" w:rsidR="00657CEB" w:rsidRDefault="00657CEB" w:rsidP="00657CEB">
                    <w:pPr>
                      <w:pStyle w:val="BSSWSName2"/>
                      <w:spacing w:line="220" w:lineRule="exact"/>
                    </w:pPr>
                    <w:bookmarkStart w:id="17" w:name="OFF_logo2AComputed"/>
                    <w:bookmarkStart w:id="18" w:name="OFF_logo2AComputed_HIF"/>
                    <w:bookmarkEnd w:id="16"/>
                    <w:r>
                      <w:t>Aarhus University</w:t>
                    </w:r>
                    <w:bookmarkEnd w:id="17"/>
                  </w:p>
                  <w:bookmarkEnd w:id="18"/>
                  <w:p w14:paraId="4BF562E5" w14:textId="77777777" w:rsidR="00657CEB" w:rsidRPr="00364707" w:rsidRDefault="00657CEB" w:rsidP="00657CEB">
                    <w:pPr>
                      <w:pStyle w:val="BSSWSName3"/>
                    </w:pPr>
                  </w:p>
                </w:txbxContent>
              </v:textbox>
              <w10:wrap anchorx="page" anchory="page"/>
            </v:shape>
          </w:pict>
        </mc:Fallback>
      </mc:AlternateContent>
    </w:r>
    <w:r w:rsidR="00646E89" w:rsidRPr="00646E89">
      <w:rPr>
        <w:noProof/>
        <w:lang w:val="en-US" w:eastAsia="en-US"/>
      </w:rPr>
      <mc:AlternateContent>
        <mc:Choice Requires="wps">
          <w:drawing>
            <wp:anchor distT="0" distB="0" distL="114300" distR="114300" simplePos="0" relativeHeight="251656704" behindDoc="1" locked="1" layoutInCell="1" allowOverlap="1" wp14:anchorId="24072399" wp14:editId="40ED5A4E">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6970B4BA" w14:textId="77777777" w:rsidR="00646E89" w:rsidRPr="009728C9" w:rsidRDefault="00646E89" w:rsidP="009728C9">
                          <w:pPr>
                            <w:pStyle w:val="BSSBomaerke"/>
                          </w:pPr>
                          <w:r w:rsidRPr="009728C9">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72399" id="_x0000_s1030" type="#_x0000_t202" style="position:absolute;margin-left:56.7pt;margin-top:28.35pt;width:52.45pt;height:50.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" filled="f" stroked="f">
              <v:textbox inset="0,0,0,0">
                <w:txbxContent>
                  <w:p w14:paraId="6970B4BA" w14:textId="77777777" w:rsidR="00646E89" w:rsidRPr="009728C9" w:rsidRDefault="00646E89" w:rsidP="009728C9">
                    <w:pPr>
                      <w:pStyle w:val="BSSBomaerke"/>
                    </w:pPr>
                    <w:r w:rsidRPr="009728C9">
                      <w:t></w:t>
                    </w:r>
                  </w:p>
                </w:txbxContent>
              </v:textbox>
              <w10:wrap type="tight" anchorx="page" anchory="page"/>
              <w10:anchorlock/>
            </v:shape>
          </w:pict>
        </mc:Fallback>
      </mc:AlternateContent>
    </w:r>
  </w:p>
  <w:p w14:paraId="3DD6C35C" w14:textId="77777777" w:rsidR="002312BD" w:rsidRDefault="00433886">
    <w:pPr>
      <w:pStyle w:val="Header"/>
    </w:pPr>
    <w:r>
      <w:rPr>
        <w:noProof/>
        <w:lang w:val="en-US" w:eastAsia="en-US"/>
      </w:rPr>
      <w:drawing>
        <wp:anchor distT="0" distB="0" distL="114300" distR="114300" simplePos="0" relativeHeight="251654656" behindDoc="1" locked="0" layoutInCell="1" allowOverlap="1" wp14:anchorId="6CAE453D" wp14:editId="74A32C5E">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15" w15:restartNumberingAfterBreak="0">
    <w:nsid w:val="79DD5340"/>
    <w:multiLevelType w:val="hybridMultilevel"/>
    <w:tmpl w:val="ECF660CE"/>
    <w:lvl w:ilvl="0" w:tplc="E1E6F20A">
      <w:start w:val="11"/>
      <w:numFmt w:val="bullet"/>
      <w:lvlText w:val="-"/>
      <w:lvlJc w:val="left"/>
      <w:pPr>
        <w:ind w:left="1440" w:hanging="360"/>
      </w:pPr>
      <w:rPr>
        <w:rFonts w:ascii="Palatino" w:eastAsia="Times New Roman" w:hAnsi="Palatino"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27879115">
    <w:abstractNumId w:val="8"/>
  </w:num>
  <w:num w:numId="2" w16cid:durableId="1160582750">
    <w:abstractNumId w:val="11"/>
  </w:num>
  <w:num w:numId="3" w16cid:durableId="2052685259">
    <w:abstractNumId w:val="7"/>
  </w:num>
  <w:num w:numId="4" w16cid:durableId="1992755526">
    <w:abstractNumId w:val="6"/>
  </w:num>
  <w:num w:numId="5" w16cid:durableId="852916755">
    <w:abstractNumId w:val="5"/>
  </w:num>
  <w:num w:numId="6" w16cid:durableId="1392578314">
    <w:abstractNumId w:val="4"/>
  </w:num>
  <w:num w:numId="7" w16cid:durableId="1195536589">
    <w:abstractNumId w:val="3"/>
  </w:num>
  <w:num w:numId="8" w16cid:durableId="496186486">
    <w:abstractNumId w:val="2"/>
  </w:num>
  <w:num w:numId="9" w16cid:durableId="1219170472">
    <w:abstractNumId w:val="1"/>
  </w:num>
  <w:num w:numId="10" w16cid:durableId="1243297838">
    <w:abstractNumId w:val="0"/>
  </w:num>
  <w:num w:numId="11" w16cid:durableId="1498695069">
    <w:abstractNumId w:val="13"/>
  </w:num>
  <w:num w:numId="12" w16cid:durableId="530340603">
    <w:abstractNumId w:val="14"/>
  </w:num>
  <w:num w:numId="13" w16cid:durableId="1252465393">
    <w:abstractNumId w:val="12"/>
  </w:num>
  <w:num w:numId="14" w16cid:durableId="1966737210">
    <w:abstractNumId w:val="9"/>
  </w:num>
  <w:num w:numId="15" w16cid:durableId="821116539">
    <w:abstractNumId w:val="10"/>
  </w:num>
  <w:num w:numId="16" w16cid:durableId="132778289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SortMethod w:val="0000"/>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C5B"/>
    <w:rsid w:val="00003B6C"/>
    <w:rsid w:val="00007510"/>
    <w:rsid w:val="00020295"/>
    <w:rsid w:val="00026EA7"/>
    <w:rsid w:val="00050B8A"/>
    <w:rsid w:val="00051A09"/>
    <w:rsid w:val="00055A39"/>
    <w:rsid w:val="00071E36"/>
    <w:rsid w:val="000824DA"/>
    <w:rsid w:val="00087773"/>
    <w:rsid w:val="00094D54"/>
    <w:rsid w:val="000A1051"/>
    <w:rsid w:val="000A50C4"/>
    <w:rsid w:val="000A762F"/>
    <w:rsid w:val="000B45C3"/>
    <w:rsid w:val="000D2892"/>
    <w:rsid w:val="0010077A"/>
    <w:rsid w:val="001043F7"/>
    <w:rsid w:val="001248EA"/>
    <w:rsid w:val="00130EC0"/>
    <w:rsid w:val="0013303E"/>
    <w:rsid w:val="001366F0"/>
    <w:rsid w:val="001373A9"/>
    <w:rsid w:val="0014236A"/>
    <w:rsid w:val="0014660D"/>
    <w:rsid w:val="00153477"/>
    <w:rsid w:val="0017345F"/>
    <w:rsid w:val="00185F45"/>
    <w:rsid w:val="00192812"/>
    <w:rsid w:val="001A6EDA"/>
    <w:rsid w:val="001B5836"/>
    <w:rsid w:val="001C17A0"/>
    <w:rsid w:val="001D44BE"/>
    <w:rsid w:val="001F2EA7"/>
    <w:rsid w:val="00212D3F"/>
    <w:rsid w:val="002171DE"/>
    <w:rsid w:val="002278B7"/>
    <w:rsid w:val="00227E7F"/>
    <w:rsid w:val="002312BD"/>
    <w:rsid w:val="00241DFE"/>
    <w:rsid w:val="002573D0"/>
    <w:rsid w:val="00266424"/>
    <w:rsid w:val="0026721B"/>
    <w:rsid w:val="00287815"/>
    <w:rsid w:val="002C6B7D"/>
    <w:rsid w:val="002D26AE"/>
    <w:rsid w:val="002D6501"/>
    <w:rsid w:val="002E326D"/>
    <w:rsid w:val="00301369"/>
    <w:rsid w:val="003064B1"/>
    <w:rsid w:val="003536C8"/>
    <w:rsid w:val="003563A2"/>
    <w:rsid w:val="00361F20"/>
    <w:rsid w:val="00364F55"/>
    <w:rsid w:val="003A40FF"/>
    <w:rsid w:val="003A5E3F"/>
    <w:rsid w:val="003B1B48"/>
    <w:rsid w:val="003C5575"/>
    <w:rsid w:val="003D5C25"/>
    <w:rsid w:val="003E6170"/>
    <w:rsid w:val="003F15E1"/>
    <w:rsid w:val="003F24CF"/>
    <w:rsid w:val="003F33BA"/>
    <w:rsid w:val="003F7193"/>
    <w:rsid w:val="00425019"/>
    <w:rsid w:val="004255EC"/>
    <w:rsid w:val="00433886"/>
    <w:rsid w:val="00443D5B"/>
    <w:rsid w:val="00444711"/>
    <w:rsid w:val="00450E2A"/>
    <w:rsid w:val="00456317"/>
    <w:rsid w:val="00463A8F"/>
    <w:rsid w:val="00465565"/>
    <w:rsid w:val="0047684D"/>
    <w:rsid w:val="0048777D"/>
    <w:rsid w:val="004A66E6"/>
    <w:rsid w:val="004C208C"/>
    <w:rsid w:val="004F3A6E"/>
    <w:rsid w:val="00504494"/>
    <w:rsid w:val="00511AE8"/>
    <w:rsid w:val="00522D69"/>
    <w:rsid w:val="00524347"/>
    <w:rsid w:val="00524DD1"/>
    <w:rsid w:val="005274FB"/>
    <w:rsid w:val="00547ACA"/>
    <w:rsid w:val="005549B1"/>
    <w:rsid w:val="00562043"/>
    <w:rsid w:val="005802EE"/>
    <w:rsid w:val="0058520A"/>
    <w:rsid w:val="00590D08"/>
    <w:rsid w:val="005D01E3"/>
    <w:rsid w:val="005D2E7C"/>
    <w:rsid w:val="005E6CB9"/>
    <w:rsid w:val="005E70F5"/>
    <w:rsid w:val="005E76C2"/>
    <w:rsid w:val="00615E0B"/>
    <w:rsid w:val="00641B24"/>
    <w:rsid w:val="00646E89"/>
    <w:rsid w:val="00657CEB"/>
    <w:rsid w:val="006653AF"/>
    <w:rsid w:val="00666E10"/>
    <w:rsid w:val="0068128D"/>
    <w:rsid w:val="006A3089"/>
    <w:rsid w:val="006B2F25"/>
    <w:rsid w:val="006B4204"/>
    <w:rsid w:val="006C3A1B"/>
    <w:rsid w:val="006C40FD"/>
    <w:rsid w:val="006D363C"/>
    <w:rsid w:val="006D4688"/>
    <w:rsid w:val="006D49BB"/>
    <w:rsid w:val="006D615D"/>
    <w:rsid w:val="006E4DD7"/>
    <w:rsid w:val="006E6979"/>
    <w:rsid w:val="007131E6"/>
    <w:rsid w:val="00731229"/>
    <w:rsid w:val="00736658"/>
    <w:rsid w:val="00753A1B"/>
    <w:rsid w:val="00756594"/>
    <w:rsid w:val="00757BDC"/>
    <w:rsid w:val="007676E3"/>
    <w:rsid w:val="007744E7"/>
    <w:rsid w:val="00775CC8"/>
    <w:rsid w:val="007871B3"/>
    <w:rsid w:val="00795523"/>
    <w:rsid w:val="007955B4"/>
    <w:rsid w:val="007A2F49"/>
    <w:rsid w:val="007A557C"/>
    <w:rsid w:val="007B6128"/>
    <w:rsid w:val="007F0C24"/>
    <w:rsid w:val="00802343"/>
    <w:rsid w:val="00803E04"/>
    <w:rsid w:val="00835697"/>
    <w:rsid w:val="008411A6"/>
    <w:rsid w:val="00852292"/>
    <w:rsid w:val="00863559"/>
    <w:rsid w:val="0088110F"/>
    <w:rsid w:val="00885361"/>
    <w:rsid w:val="00887068"/>
    <w:rsid w:val="008C546C"/>
    <w:rsid w:val="008D6ADD"/>
    <w:rsid w:val="00922D48"/>
    <w:rsid w:val="00925D50"/>
    <w:rsid w:val="00926FDE"/>
    <w:rsid w:val="00930E78"/>
    <w:rsid w:val="009328D2"/>
    <w:rsid w:val="00933E8B"/>
    <w:rsid w:val="0095045C"/>
    <w:rsid w:val="009555FC"/>
    <w:rsid w:val="00961B44"/>
    <w:rsid w:val="009728C9"/>
    <w:rsid w:val="009942B0"/>
    <w:rsid w:val="009A316E"/>
    <w:rsid w:val="009B0298"/>
    <w:rsid w:val="009C3A4A"/>
    <w:rsid w:val="009C542D"/>
    <w:rsid w:val="009D0762"/>
    <w:rsid w:val="009E4ABE"/>
    <w:rsid w:val="009F0851"/>
    <w:rsid w:val="00A05839"/>
    <w:rsid w:val="00A11327"/>
    <w:rsid w:val="00A22ABB"/>
    <w:rsid w:val="00A278F8"/>
    <w:rsid w:val="00A27E88"/>
    <w:rsid w:val="00A54864"/>
    <w:rsid w:val="00A66FAB"/>
    <w:rsid w:val="00A91CB9"/>
    <w:rsid w:val="00AA0EF9"/>
    <w:rsid w:val="00AB2E5C"/>
    <w:rsid w:val="00AB4E1D"/>
    <w:rsid w:val="00AC6B30"/>
    <w:rsid w:val="00AD02B4"/>
    <w:rsid w:val="00AF5AAD"/>
    <w:rsid w:val="00AF662D"/>
    <w:rsid w:val="00B15221"/>
    <w:rsid w:val="00B33FA5"/>
    <w:rsid w:val="00B345BB"/>
    <w:rsid w:val="00B45283"/>
    <w:rsid w:val="00B5598E"/>
    <w:rsid w:val="00B65055"/>
    <w:rsid w:val="00B7258F"/>
    <w:rsid w:val="00BA0D0E"/>
    <w:rsid w:val="00BA56DF"/>
    <w:rsid w:val="00BB53DC"/>
    <w:rsid w:val="00BE56BC"/>
    <w:rsid w:val="00BE761D"/>
    <w:rsid w:val="00BE7FBE"/>
    <w:rsid w:val="00BF3805"/>
    <w:rsid w:val="00C0187F"/>
    <w:rsid w:val="00C329C8"/>
    <w:rsid w:val="00C341A2"/>
    <w:rsid w:val="00C365EB"/>
    <w:rsid w:val="00C407F0"/>
    <w:rsid w:val="00C4409C"/>
    <w:rsid w:val="00C45E73"/>
    <w:rsid w:val="00C62763"/>
    <w:rsid w:val="00C67689"/>
    <w:rsid w:val="00C67795"/>
    <w:rsid w:val="00C732EE"/>
    <w:rsid w:val="00C7709C"/>
    <w:rsid w:val="00C800B1"/>
    <w:rsid w:val="00C96CED"/>
    <w:rsid w:val="00CA1CCC"/>
    <w:rsid w:val="00CB2ECE"/>
    <w:rsid w:val="00CB4FA5"/>
    <w:rsid w:val="00CD12AC"/>
    <w:rsid w:val="00CD6422"/>
    <w:rsid w:val="00D37E23"/>
    <w:rsid w:val="00D546CE"/>
    <w:rsid w:val="00D739D1"/>
    <w:rsid w:val="00D85610"/>
    <w:rsid w:val="00D90CF6"/>
    <w:rsid w:val="00DB21A7"/>
    <w:rsid w:val="00DB4ED9"/>
    <w:rsid w:val="00DE3C16"/>
    <w:rsid w:val="00DE42FB"/>
    <w:rsid w:val="00E026C1"/>
    <w:rsid w:val="00E32A2A"/>
    <w:rsid w:val="00E44979"/>
    <w:rsid w:val="00E65482"/>
    <w:rsid w:val="00E70052"/>
    <w:rsid w:val="00E751CC"/>
    <w:rsid w:val="00E814F9"/>
    <w:rsid w:val="00EA31FA"/>
    <w:rsid w:val="00EA5199"/>
    <w:rsid w:val="00EA6633"/>
    <w:rsid w:val="00ED0D75"/>
    <w:rsid w:val="00ED60D8"/>
    <w:rsid w:val="00F05149"/>
    <w:rsid w:val="00F06991"/>
    <w:rsid w:val="00F0727F"/>
    <w:rsid w:val="00F354CF"/>
    <w:rsid w:val="00F4463E"/>
    <w:rsid w:val="00F45004"/>
    <w:rsid w:val="00F625EE"/>
    <w:rsid w:val="00F65634"/>
    <w:rsid w:val="00F66241"/>
    <w:rsid w:val="00F76D16"/>
    <w:rsid w:val="00F81B7C"/>
    <w:rsid w:val="00FA0D28"/>
    <w:rsid w:val="00FA31F3"/>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A6619B"/>
  <w15:docId w15:val="{B424B3AF-8C8C-45E9-BA7F-1B11E3F1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51"/>
    <w:rPr>
      <w:lang w:val="en-GB"/>
    </w:rPr>
  </w:style>
  <w:style w:type="paragraph" w:styleId="Heading1">
    <w:name w:val="heading 1"/>
    <w:basedOn w:val="Normal"/>
    <w:next w:val="Normal"/>
    <w:uiPriority w:val="1"/>
    <w:qFormat/>
    <w:rsid w:val="00E32A2A"/>
    <w:pPr>
      <w:outlineLvl w:val="0"/>
    </w:pPr>
    <w:rPr>
      <w:rFonts w:cs="Arial"/>
      <w:b/>
      <w:bCs/>
      <w:szCs w:val="32"/>
    </w:rPr>
  </w:style>
  <w:style w:type="paragraph" w:styleId="Heading2">
    <w:name w:val="heading 2"/>
    <w:basedOn w:val="Normal"/>
    <w:next w:val="Normal"/>
    <w:uiPriority w:val="1"/>
    <w:qFormat/>
    <w:rsid w:val="00E32A2A"/>
    <w:pPr>
      <w:outlineLvl w:val="1"/>
    </w:pPr>
    <w:rPr>
      <w:rFonts w:cs="Arial"/>
      <w:b/>
      <w:bCs/>
      <w:i/>
      <w:iCs/>
      <w:szCs w:val="28"/>
    </w:rPr>
  </w:style>
  <w:style w:type="paragraph" w:styleId="Heading3">
    <w:name w:val="heading 3"/>
    <w:basedOn w:val="Normal"/>
    <w:next w:val="Normal"/>
    <w:uiPriority w:val="1"/>
    <w:qFormat/>
    <w:rsid w:val="00E32A2A"/>
    <w:pPr>
      <w:outlineLvl w:val="2"/>
    </w:pPr>
    <w:rPr>
      <w:rFonts w:cs="Arial"/>
      <w:bCs/>
      <w:i/>
      <w:szCs w:val="26"/>
    </w:rPr>
  </w:style>
  <w:style w:type="paragraph" w:styleId="Heading4">
    <w:name w:val="heading 4"/>
    <w:basedOn w:val="Normal"/>
    <w:next w:val="Normal"/>
    <w:uiPriority w:val="1"/>
    <w:semiHidden/>
    <w:qFormat/>
    <w:rsid w:val="00522D69"/>
    <w:pPr>
      <w:keepNext/>
      <w:outlineLvl w:val="3"/>
    </w:pPr>
    <w:rPr>
      <w:bCs/>
      <w:i/>
      <w:szCs w:val="28"/>
    </w:rPr>
  </w:style>
  <w:style w:type="paragraph" w:styleId="Heading5">
    <w:name w:val="heading 5"/>
    <w:basedOn w:val="Normal"/>
    <w:next w:val="Normal"/>
    <w:uiPriority w:val="1"/>
    <w:semiHidden/>
    <w:qFormat/>
    <w:rsid w:val="00522D69"/>
    <w:pPr>
      <w:outlineLvl w:val="4"/>
    </w:pPr>
    <w:rPr>
      <w:bCs/>
      <w:iCs/>
      <w:szCs w:val="26"/>
    </w:rPr>
  </w:style>
  <w:style w:type="paragraph" w:styleId="Heading6">
    <w:name w:val="heading 6"/>
    <w:basedOn w:val="Normal"/>
    <w:next w:val="Normal"/>
    <w:uiPriority w:val="1"/>
    <w:semiHidden/>
    <w:qFormat/>
    <w:rsid w:val="00522D69"/>
    <w:pPr>
      <w:outlineLvl w:val="5"/>
    </w:pPr>
    <w:rPr>
      <w:bCs/>
      <w:szCs w:val="22"/>
    </w:rPr>
  </w:style>
  <w:style w:type="paragraph" w:styleId="Heading7">
    <w:name w:val="heading 7"/>
    <w:basedOn w:val="Normal"/>
    <w:next w:val="Normal"/>
    <w:uiPriority w:val="1"/>
    <w:semiHidden/>
    <w:qFormat/>
    <w:rsid w:val="00522D69"/>
    <w:pPr>
      <w:outlineLvl w:val="6"/>
    </w:pPr>
  </w:style>
  <w:style w:type="paragraph" w:styleId="Heading8">
    <w:name w:val="heading 8"/>
    <w:basedOn w:val="Normal"/>
    <w:next w:val="Normal"/>
    <w:uiPriority w:val="1"/>
    <w:semiHidden/>
    <w:qFormat/>
    <w:rsid w:val="00522D69"/>
    <w:pPr>
      <w:outlineLvl w:val="7"/>
    </w:pPr>
    <w:rPr>
      <w:iCs/>
    </w:rPr>
  </w:style>
  <w:style w:type="paragraph" w:styleId="Heading9">
    <w:name w:val="heading 9"/>
    <w:basedOn w:val="Normal"/>
    <w:next w:val="Normal"/>
    <w:uiPriority w:val="1"/>
    <w:semiHidden/>
    <w:qFormat/>
    <w:rsid w:val="00522D69"/>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D44BE"/>
    <w:pPr>
      <w:numPr>
        <w:numId w:val="13"/>
      </w:numPr>
    </w:pPr>
  </w:style>
  <w:style w:type="numbering" w:styleId="1ai">
    <w:name w:val="Outline List 1"/>
    <w:basedOn w:val="NoList"/>
    <w:semiHidden/>
    <w:rsid w:val="00522D69"/>
    <w:pPr>
      <w:numPr>
        <w:numId w:val="1"/>
      </w:numPr>
    </w:pPr>
  </w:style>
  <w:style w:type="numbering" w:styleId="ArticleSection">
    <w:name w:val="Outline List 3"/>
    <w:basedOn w:val="NoList"/>
    <w:semiHidden/>
    <w:rsid w:val="00522D69"/>
    <w:pPr>
      <w:numPr>
        <w:numId w:val="2"/>
      </w:numPr>
    </w:pPr>
  </w:style>
  <w:style w:type="paragraph" w:styleId="BlockText">
    <w:name w:val="Block Text"/>
    <w:basedOn w:val="Normal"/>
    <w:uiPriority w:val="99"/>
    <w:semiHidden/>
    <w:rsid w:val="00522D69"/>
    <w:pPr>
      <w:spacing w:after="120"/>
      <w:ind w:left="1440" w:right="1440"/>
    </w:pPr>
  </w:style>
  <w:style w:type="paragraph" w:styleId="BodyText">
    <w:name w:val="Body Text"/>
    <w:basedOn w:val="Normal"/>
    <w:uiPriority w:val="99"/>
    <w:semiHidden/>
    <w:rsid w:val="00522D69"/>
    <w:pPr>
      <w:spacing w:after="120"/>
    </w:pPr>
  </w:style>
  <w:style w:type="paragraph" w:styleId="BodyText2">
    <w:name w:val="Body Text 2"/>
    <w:basedOn w:val="Normal"/>
    <w:uiPriority w:val="99"/>
    <w:semiHidden/>
    <w:rsid w:val="00522D69"/>
    <w:pPr>
      <w:spacing w:after="120" w:line="480" w:lineRule="auto"/>
    </w:pPr>
  </w:style>
  <w:style w:type="paragraph" w:styleId="BodyText3">
    <w:name w:val="Body Text 3"/>
    <w:basedOn w:val="Normal"/>
    <w:uiPriority w:val="99"/>
    <w:semiHidden/>
    <w:rsid w:val="00522D69"/>
    <w:pPr>
      <w:spacing w:after="120"/>
    </w:pPr>
    <w:rPr>
      <w:sz w:val="16"/>
      <w:szCs w:val="16"/>
    </w:rPr>
  </w:style>
  <w:style w:type="paragraph" w:styleId="BodyTextFirstIndent">
    <w:name w:val="Body Text First Indent"/>
    <w:basedOn w:val="BodyText"/>
    <w:uiPriority w:val="99"/>
    <w:semiHidden/>
    <w:rsid w:val="00522D69"/>
    <w:pPr>
      <w:ind w:firstLine="210"/>
    </w:pPr>
  </w:style>
  <w:style w:type="paragraph" w:styleId="BodyTextIndent">
    <w:name w:val="Body Text Indent"/>
    <w:basedOn w:val="Normal"/>
    <w:uiPriority w:val="99"/>
    <w:semiHidden/>
    <w:rsid w:val="00522D69"/>
    <w:pPr>
      <w:spacing w:after="120"/>
      <w:ind w:left="283"/>
    </w:pPr>
  </w:style>
  <w:style w:type="paragraph" w:styleId="BodyTextFirstIndent2">
    <w:name w:val="Body Text First Indent 2"/>
    <w:basedOn w:val="BodyTextIndent"/>
    <w:uiPriority w:val="99"/>
    <w:semiHidden/>
    <w:rsid w:val="00522D69"/>
    <w:pPr>
      <w:ind w:firstLine="210"/>
    </w:pPr>
  </w:style>
  <w:style w:type="paragraph" w:styleId="BodyTextIndent2">
    <w:name w:val="Body Text Indent 2"/>
    <w:basedOn w:val="Normal"/>
    <w:uiPriority w:val="99"/>
    <w:semiHidden/>
    <w:rsid w:val="00522D69"/>
    <w:pPr>
      <w:spacing w:after="120" w:line="480" w:lineRule="auto"/>
      <w:ind w:left="283"/>
    </w:pPr>
  </w:style>
  <w:style w:type="paragraph" w:styleId="BodyTextIndent3">
    <w:name w:val="Body Text Indent 3"/>
    <w:basedOn w:val="Normal"/>
    <w:uiPriority w:val="99"/>
    <w:semiHidden/>
    <w:rsid w:val="00522D69"/>
    <w:pPr>
      <w:spacing w:after="120"/>
      <w:ind w:left="283"/>
    </w:pPr>
    <w:rPr>
      <w:sz w:val="16"/>
      <w:szCs w:val="16"/>
    </w:rPr>
  </w:style>
  <w:style w:type="paragraph" w:styleId="Caption">
    <w:name w:val="caption"/>
    <w:basedOn w:val="Normal"/>
    <w:next w:val="Normal"/>
    <w:uiPriority w:val="3"/>
    <w:rsid w:val="00522D69"/>
    <w:rPr>
      <w:b/>
      <w:bCs/>
      <w:sz w:val="16"/>
    </w:rPr>
  </w:style>
  <w:style w:type="paragraph" w:styleId="Closing">
    <w:name w:val="Closing"/>
    <w:basedOn w:val="Normal"/>
    <w:uiPriority w:val="99"/>
    <w:semiHidden/>
    <w:rsid w:val="00522D69"/>
    <w:pPr>
      <w:ind w:left="4252"/>
    </w:pPr>
  </w:style>
  <w:style w:type="paragraph" w:styleId="Date">
    <w:name w:val="Date"/>
    <w:basedOn w:val="Normal"/>
    <w:next w:val="Normal"/>
    <w:uiPriority w:val="99"/>
    <w:semiHidden/>
    <w:rsid w:val="00522D69"/>
  </w:style>
  <w:style w:type="paragraph" w:styleId="E-mailSignature">
    <w:name w:val="E-mail Signature"/>
    <w:basedOn w:val="Normal"/>
    <w:uiPriority w:val="99"/>
    <w:semiHidden/>
    <w:rsid w:val="00522D69"/>
  </w:style>
  <w:style w:type="character" w:styleId="Emphasis">
    <w:name w:val="Emphasis"/>
    <w:uiPriority w:val="3"/>
    <w:rsid w:val="00AF662D"/>
    <w:rPr>
      <w:i/>
      <w:iCs/>
      <w:lang w:val="en-GB"/>
    </w:rPr>
  </w:style>
  <w:style w:type="character" w:styleId="EndnoteReference">
    <w:name w:val="endnote reference"/>
    <w:uiPriority w:val="7"/>
    <w:semiHidden/>
    <w:rsid w:val="00522D69"/>
    <w:rPr>
      <w:rFonts w:ascii="AU Passata" w:hAnsi="AU Passata"/>
      <w:color w:val="87888A"/>
      <w:sz w:val="14"/>
      <w:vertAlign w:val="superscript"/>
      <w:lang w:val="en-GB"/>
    </w:rPr>
  </w:style>
  <w:style w:type="paragraph" w:styleId="EndnoteText">
    <w:name w:val="endnote text"/>
    <w:basedOn w:val="Normal"/>
    <w:uiPriority w:val="7"/>
    <w:semiHidden/>
    <w:rsid w:val="00522D69"/>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22D69"/>
    <w:rPr>
      <w:rFonts w:ascii="Arial" w:hAnsi="Arial" w:cs="Arial"/>
    </w:rPr>
  </w:style>
  <w:style w:type="character" w:styleId="FootnoteReference">
    <w:name w:val="footnote reference"/>
    <w:rsid w:val="00522D69"/>
    <w:rPr>
      <w:rFonts w:ascii="AU Passata" w:hAnsi="AU Passata"/>
      <w:color w:val="87888A"/>
      <w:sz w:val="14"/>
      <w:vertAlign w:val="superscript"/>
      <w:lang w:val="en-GB"/>
    </w:rPr>
  </w:style>
  <w:style w:type="paragraph" w:styleId="FootnoteText">
    <w:name w:val="footnote text"/>
    <w:basedOn w:val="Normal"/>
    <w:link w:val="FootnoteTextChar"/>
    <w:rsid w:val="00522D69"/>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522D69"/>
    <w:rPr>
      <w:lang w:val="en-GB"/>
    </w:rPr>
  </w:style>
  <w:style w:type="paragraph" w:styleId="HTMLAddress">
    <w:name w:val="HTML Address"/>
    <w:basedOn w:val="Normal"/>
    <w:uiPriority w:val="99"/>
    <w:semiHidden/>
    <w:rsid w:val="00522D69"/>
    <w:rPr>
      <w:i/>
      <w:iCs/>
    </w:rPr>
  </w:style>
  <w:style w:type="character" w:styleId="HTMLCite">
    <w:name w:val="HTML Cite"/>
    <w:uiPriority w:val="99"/>
    <w:semiHidden/>
    <w:rsid w:val="00522D69"/>
    <w:rPr>
      <w:i/>
      <w:iCs/>
      <w:lang w:val="en-GB"/>
    </w:rPr>
  </w:style>
  <w:style w:type="character" w:styleId="HTMLCode">
    <w:name w:val="HTML Code"/>
    <w:uiPriority w:val="99"/>
    <w:semiHidden/>
    <w:rsid w:val="00522D69"/>
    <w:rPr>
      <w:rFonts w:ascii="Courier New" w:hAnsi="Courier New" w:cs="Courier New"/>
      <w:sz w:val="20"/>
      <w:szCs w:val="20"/>
      <w:lang w:val="en-GB"/>
    </w:rPr>
  </w:style>
  <w:style w:type="character" w:styleId="HTMLDefinition">
    <w:name w:val="HTML Definition"/>
    <w:uiPriority w:val="99"/>
    <w:semiHidden/>
    <w:rsid w:val="00522D69"/>
    <w:rPr>
      <w:i/>
      <w:iCs/>
      <w:lang w:val="en-GB"/>
    </w:rPr>
  </w:style>
  <w:style w:type="character" w:styleId="HTMLKeyboard">
    <w:name w:val="HTML Keyboard"/>
    <w:uiPriority w:val="99"/>
    <w:semiHidden/>
    <w:rsid w:val="00522D69"/>
    <w:rPr>
      <w:rFonts w:ascii="Courier New" w:hAnsi="Courier New" w:cs="Courier New"/>
      <w:sz w:val="20"/>
      <w:szCs w:val="20"/>
      <w:lang w:val="en-GB"/>
    </w:rPr>
  </w:style>
  <w:style w:type="paragraph" w:styleId="HTMLPreformatted">
    <w:name w:val="HTML Preformatted"/>
    <w:basedOn w:val="Normal"/>
    <w:uiPriority w:val="99"/>
    <w:semiHidden/>
    <w:rsid w:val="00522D69"/>
    <w:rPr>
      <w:rFonts w:ascii="Courier New" w:hAnsi="Courier New" w:cs="Courier New"/>
    </w:rPr>
  </w:style>
  <w:style w:type="character" w:styleId="HTMLSample">
    <w:name w:val="HTML Sample"/>
    <w:uiPriority w:val="99"/>
    <w:semiHidden/>
    <w:rsid w:val="00522D69"/>
    <w:rPr>
      <w:rFonts w:ascii="Courier New" w:hAnsi="Courier New" w:cs="Courier New"/>
      <w:lang w:val="en-GB"/>
    </w:rPr>
  </w:style>
  <w:style w:type="character" w:styleId="HTMLTypewriter">
    <w:name w:val="HTML Typewriter"/>
    <w:uiPriority w:val="99"/>
    <w:semiHidden/>
    <w:rsid w:val="00522D69"/>
    <w:rPr>
      <w:rFonts w:ascii="Courier New" w:hAnsi="Courier New" w:cs="Courier New"/>
      <w:sz w:val="20"/>
      <w:szCs w:val="20"/>
      <w:lang w:val="en-GB"/>
    </w:rPr>
  </w:style>
  <w:style w:type="character" w:styleId="HTMLVariable">
    <w:name w:val="HTML Variable"/>
    <w:uiPriority w:val="99"/>
    <w:semiHidden/>
    <w:rsid w:val="00522D69"/>
    <w:rPr>
      <w:i/>
      <w:iCs/>
      <w:lang w:val="en-GB"/>
    </w:rPr>
  </w:style>
  <w:style w:type="character" w:styleId="LineNumber">
    <w:name w:val="line number"/>
    <w:basedOn w:val="DefaultParagraphFont"/>
    <w:uiPriority w:val="99"/>
    <w:semiHidden/>
    <w:rsid w:val="00522D69"/>
    <w:rPr>
      <w:lang w:val="en-GB"/>
    </w:rPr>
  </w:style>
  <w:style w:type="paragraph" w:styleId="List">
    <w:name w:val="List"/>
    <w:basedOn w:val="Normal"/>
    <w:uiPriority w:val="99"/>
    <w:semiHidden/>
    <w:rsid w:val="00522D69"/>
    <w:pPr>
      <w:ind w:left="283" w:hanging="283"/>
    </w:pPr>
  </w:style>
  <w:style w:type="paragraph" w:styleId="List2">
    <w:name w:val="List 2"/>
    <w:basedOn w:val="Normal"/>
    <w:uiPriority w:val="99"/>
    <w:semiHidden/>
    <w:rsid w:val="00522D69"/>
    <w:pPr>
      <w:ind w:left="566" w:hanging="283"/>
    </w:pPr>
  </w:style>
  <w:style w:type="paragraph" w:styleId="List3">
    <w:name w:val="List 3"/>
    <w:basedOn w:val="Normal"/>
    <w:uiPriority w:val="99"/>
    <w:semiHidden/>
    <w:rsid w:val="00522D69"/>
    <w:pPr>
      <w:ind w:left="849" w:hanging="283"/>
    </w:pPr>
  </w:style>
  <w:style w:type="paragraph" w:styleId="List4">
    <w:name w:val="List 4"/>
    <w:basedOn w:val="Normal"/>
    <w:uiPriority w:val="99"/>
    <w:semiHidden/>
    <w:rsid w:val="00522D69"/>
    <w:pPr>
      <w:ind w:left="1132" w:hanging="283"/>
    </w:pPr>
  </w:style>
  <w:style w:type="paragraph" w:styleId="List5">
    <w:name w:val="List 5"/>
    <w:basedOn w:val="Normal"/>
    <w:uiPriority w:val="99"/>
    <w:semiHidden/>
    <w:rsid w:val="00522D69"/>
    <w:pPr>
      <w:ind w:left="1415" w:hanging="283"/>
    </w:pPr>
  </w:style>
  <w:style w:type="paragraph" w:styleId="ListBullet">
    <w:name w:val="List Bullet"/>
    <w:basedOn w:val="Normal"/>
    <w:uiPriority w:val="2"/>
    <w:qFormat/>
    <w:rsid w:val="00AF662D"/>
    <w:pPr>
      <w:numPr>
        <w:numId w:val="14"/>
      </w:numPr>
    </w:pPr>
  </w:style>
  <w:style w:type="paragraph" w:styleId="ListBullet2">
    <w:name w:val="List Bullet 2"/>
    <w:basedOn w:val="Normal"/>
    <w:uiPriority w:val="99"/>
    <w:semiHidden/>
    <w:rsid w:val="00522D69"/>
    <w:pPr>
      <w:numPr>
        <w:numId w:val="3"/>
      </w:numPr>
    </w:pPr>
  </w:style>
  <w:style w:type="paragraph" w:styleId="ListBullet3">
    <w:name w:val="List Bullet 3"/>
    <w:basedOn w:val="Normal"/>
    <w:uiPriority w:val="99"/>
    <w:semiHidden/>
    <w:rsid w:val="00522D69"/>
    <w:pPr>
      <w:numPr>
        <w:numId w:val="4"/>
      </w:numPr>
    </w:pPr>
  </w:style>
  <w:style w:type="paragraph" w:styleId="ListBullet4">
    <w:name w:val="List Bullet 4"/>
    <w:basedOn w:val="Normal"/>
    <w:uiPriority w:val="99"/>
    <w:semiHidden/>
    <w:rsid w:val="00522D69"/>
    <w:pPr>
      <w:numPr>
        <w:numId w:val="5"/>
      </w:numPr>
    </w:pPr>
  </w:style>
  <w:style w:type="paragraph" w:styleId="ListBullet5">
    <w:name w:val="List Bullet 5"/>
    <w:basedOn w:val="Normal"/>
    <w:uiPriority w:val="99"/>
    <w:semiHidden/>
    <w:rsid w:val="00522D69"/>
    <w:pPr>
      <w:numPr>
        <w:numId w:val="6"/>
      </w:numPr>
    </w:pPr>
  </w:style>
  <w:style w:type="paragraph" w:styleId="ListContinue">
    <w:name w:val="List Continue"/>
    <w:basedOn w:val="Normal"/>
    <w:uiPriority w:val="99"/>
    <w:semiHidden/>
    <w:rsid w:val="00522D69"/>
    <w:pPr>
      <w:spacing w:after="120"/>
      <w:ind w:left="283"/>
    </w:pPr>
  </w:style>
  <w:style w:type="paragraph" w:styleId="ListContinue2">
    <w:name w:val="List Continue 2"/>
    <w:basedOn w:val="Normal"/>
    <w:uiPriority w:val="99"/>
    <w:semiHidden/>
    <w:rsid w:val="00522D69"/>
    <w:pPr>
      <w:spacing w:after="120"/>
      <w:ind w:left="566"/>
    </w:pPr>
  </w:style>
  <w:style w:type="paragraph" w:styleId="ListContinue3">
    <w:name w:val="List Continue 3"/>
    <w:basedOn w:val="Normal"/>
    <w:uiPriority w:val="99"/>
    <w:semiHidden/>
    <w:rsid w:val="00522D69"/>
    <w:pPr>
      <w:spacing w:after="120"/>
      <w:ind w:left="849"/>
    </w:pPr>
  </w:style>
  <w:style w:type="paragraph" w:styleId="ListContinue4">
    <w:name w:val="List Continue 4"/>
    <w:basedOn w:val="Normal"/>
    <w:uiPriority w:val="99"/>
    <w:semiHidden/>
    <w:rsid w:val="00522D69"/>
    <w:pPr>
      <w:spacing w:after="120"/>
      <w:ind w:left="1132"/>
    </w:pPr>
  </w:style>
  <w:style w:type="paragraph" w:styleId="ListContinue5">
    <w:name w:val="List Continue 5"/>
    <w:basedOn w:val="Normal"/>
    <w:uiPriority w:val="99"/>
    <w:semiHidden/>
    <w:rsid w:val="00522D69"/>
    <w:pPr>
      <w:spacing w:after="120"/>
      <w:ind w:left="1415"/>
    </w:pPr>
  </w:style>
  <w:style w:type="paragraph" w:styleId="ListNumber">
    <w:name w:val="List Number"/>
    <w:basedOn w:val="Normal"/>
    <w:uiPriority w:val="2"/>
    <w:qFormat/>
    <w:rsid w:val="00AF662D"/>
    <w:pPr>
      <w:numPr>
        <w:numId w:val="15"/>
      </w:numPr>
    </w:pPr>
  </w:style>
  <w:style w:type="paragraph" w:styleId="ListNumber2">
    <w:name w:val="List Number 2"/>
    <w:basedOn w:val="Normal"/>
    <w:uiPriority w:val="99"/>
    <w:semiHidden/>
    <w:rsid w:val="00522D69"/>
    <w:pPr>
      <w:numPr>
        <w:numId w:val="7"/>
      </w:numPr>
    </w:pPr>
  </w:style>
  <w:style w:type="paragraph" w:styleId="ListNumber3">
    <w:name w:val="List Number 3"/>
    <w:basedOn w:val="Normal"/>
    <w:uiPriority w:val="99"/>
    <w:semiHidden/>
    <w:rsid w:val="00522D69"/>
    <w:pPr>
      <w:numPr>
        <w:numId w:val="8"/>
      </w:numPr>
    </w:pPr>
  </w:style>
  <w:style w:type="paragraph" w:styleId="ListNumber4">
    <w:name w:val="List Number 4"/>
    <w:basedOn w:val="Normal"/>
    <w:uiPriority w:val="99"/>
    <w:semiHidden/>
    <w:rsid w:val="00522D69"/>
    <w:pPr>
      <w:numPr>
        <w:numId w:val="9"/>
      </w:numPr>
    </w:pPr>
  </w:style>
  <w:style w:type="paragraph" w:styleId="ListNumber5">
    <w:name w:val="List Number 5"/>
    <w:basedOn w:val="Normal"/>
    <w:uiPriority w:val="99"/>
    <w:semiHidden/>
    <w:rsid w:val="00522D69"/>
    <w:pPr>
      <w:numPr>
        <w:numId w:val="10"/>
      </w:numPr>
    </w:pPr>
  </w:style>
  <w:style w:type="paragraph" w:styleId="MessageHeader">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ent">
    <w:name w:val="Normal Indent"/>
    <w:basedOn w:val="Normal"/>
    <w:uiPriority w:val="99"/>
    <w:semiHidden/>
    <w:rsid w:val="00522D69"/>
    <w:pPr>
      <w:ind w:left="1304"/>
    </w:pPr>
  </w:style>
  <w:style w:type="paragraph" w:styleId="NoteHeading">
    <w:name w:val="Note Heading"/>
    <w:basedOn w:val="Normal"/>
    <w:next w:val="Normal"/>
    <w:uiPriority w:val="99"/>
    <w:semiHidden/>
    <w:rsid w:val="00522D69"/>
  </w:style>
  <w:style w:type="paragraph" w:styleId="PlainText">
    <w:name w:val="Plain Text"/>
    <w:basedOn w:val="Normal"/>
    <w:uiPriority w:val="99"/>
    <w:semiHidden/>
    <w:rsid w:val="00522D69"/>
    <w:rPr>
      <w:rFonts w:ascii="Courier New" w:hAnsi="Courier New" w:cs="Courier New"/>
    </w:rPr>
  </w:style>
  <w:style w:type="paragraph" w:styleId="Salutation">
    <w:name w:val="Salutation"/>
    <w:basedOn w:val="Normal"/>
    <w:next w:val="Normal"/>
    <w:uiPriority w:val="99"/>
    <w:semiHidden/>
    <w:rsid w:val="00522D69"/>
  </w:style>
  <w:style w:type="paragraph" w:styleId="Signature">
    <w:name w:val="Signature"/>
    <w:basedOn w:val="Normal"/>
    <w:uiPriority w:val="99"/>
    <w:semiHidden/>
    <w:rsid w:val="00522D69"/>
    <w:pPr>
      <w:ind w:left="4252"/>
    </w:pPr>
  </w:style>
  <w:style w:type="character" w:styleId="Strong">
    <w:name w:val="Strong"/>
    <w:uiPriority w:val="99"/>
    <w:semiHidden/>
    <w:qFormat/>
    <w:rsid w:val="00AF662D"/>
    <w:rPr>
      <w:b/>
      <w:bCs/>
      <w:lang w:val="en-GB"/>
    </w:rPr>
  </w:style>
  <w:style w:type="paragraph" w:styleId="Subtitle">
    <w:name w:val="Subtitle"/>
    <w:basedOn w:val="Normal"/>
    <w:uiPriority w:val="99"/>
    <w:semiHidden/>
    <w:qFormat/>
    <w:rsid w:val="00AF662D"/>
    <w:pPr>
      <w:spacing w:after="60"/>
      <w:jc w:val="center"/>
      <w:outlineLvl w:val="1"/>
    </w:pPr>
    <w:rPr>
      <w:rFonts w:ascii="Arial" w:hAnsi="Arial" w:cs="Arial"/>
      <w:sz w:val="24"/>
    </w:rPr>
  </w:style>
  <w:style w:type="table" w:styleId="Table3Deffects1">
    <w:name w:val="Table 3D effects 1"/>
    <w:basedOn w:val="TableNormal"/>
    <w:semiHidden/>
    <w:rsid w:val="00522D69"/>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2D69"/>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2D69"/>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2D69"/>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2D69"/>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2D69"/>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2D69"/>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2D69"/>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2D69"/>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2D69"/>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2D69"/>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2D69"/>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2D69"/>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2D69"/>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2D69"/>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2D69"/>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2D69"/>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2D69"/>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2D69"/>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2D69"/>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2D69"/>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2D69"/>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2D69"/>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2D69"/>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2D69"/>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2D69"/>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2D69"/>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2D69"/>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2D69"/>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2D69"/>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2D69"/>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2D69"/>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2D69"/>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2D69"/>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2D69"/>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2D69"/>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2D69"/>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2D6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2D69"/>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2D69"/>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2D69"/>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9"/>
    <w:semiHidden/>
    <w:rsid w:val="00522D69"/>
    <w:pPr>
      <w:tabs>
        <w:tab w:val="right" w:pos="7655"/>
      </w:tabs>
      <w:spacing w:before="120"/>
      <w:ind w:right="567"/>
    </w:pPr>
    <w:rPr>
      <w:b/>
    </w:rPr>
  </w:style>
  <w:style w:type="paragraph" w:styleId="TOC2">
    <w:name w:val="toc 2"/>
    <w:basedOn w:val="Normal"/>
    <w:next w:val="Normal"/>
    <w:uiPriority w:val="99"/>
    <w:semiHidden/>
    <w:rsid w:val="00522D69"/>
    <w:pPr>
      <w:tabs>
        <w:tab w:val="right" w:pos="7655"/>
      </w:tabs>
      <w:ind w:left="284" w:right="567"/>
    </w:pPr>
  </w:style>
  <w:style w:type="paragraph" w:styleId="TOC3">
    <w:name w:val="toc 3"/>
    <w:basedOn w:val="Normal"/>
    <w:next w:val="Normal"/>
    <w:uiPriority w:val="99"/>
    <w:semiHidden/>
    <w:rsid w:val="00522D69"/>
    <w:pPr>
      <w:tabs>
        <w:tab w:val="right" w:pos="7655"/>
      </w:tabs>
      <w:ind w:left="567" w:right="567"/>
    </w:pPr>
  </w:style>
  <w:style w:type="paragraph" w:styleId="TOC4">
    <w:name w:val="toc 4"/>
    <w:basedOn w:val="Normal"/>
    <w:next w:val="Normal"/>
    <w:uiPriority w:val="99"/>
    <w:semiHidden/>
    <w:rsid w:val="00522D69"/>
    <w:pPr>
      <w:tabs>
        <w:tab w:val="right" w:pos="7655"/>
      </w:tabs>
      <w:ind w:left="851" w:right="567"/>
    </w:pPr>
  </w:style>
  <w:style w:type="paragraph" w:styleId="TOC5">
    <w:name w:val="toc 5"/>
    <w:basedOn w:val="Normal"/>
    <w:next w:val="Normal"/>
    <w:uiPriority w:val="99"/>
    <w:semiHidden/>
    <w:rsid w:val="00522D69"/>
    <w:pPr>
      <w:tabs>
        <w:tab w:val="right" w:pos="7655"/>
      </w:tabs>
      <w:ind w:left="1134" w:right="567"/>
    </w:pPr>
  </w:style>
  <w:style w:type="character" w:styleId="FollowedHyperlink">
    <w:name w:val="FollowedHyperlink"/>
    <w:uiPriority w:val="7"/>
    <w:semiHidden/>
    <w:rsid w:val="00522D69"/>
    <w:rPr>
      <w:rFonts w:ascii="Georgia" w:hAnsi="Georgia"/>
      <w:color w:val="87888A"/>
      <w:sz w:val="21"/>
      <w:u w:val="none"/>
      <w:lang w:val="en-GB"/>
    </w:rPr>
  </w:style>
  <w:style w:type="paragraph" w:styleId="Footer">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lang w:val="en-GB"/>
    </w:rPr>
  </w:style>
  <w:style w:type="character" w:styleId="PageNumber">
    <w:name w:val="page number"/>
    <w:uiPriority w:val="99"/>
    <w:semiHidden/>
    <w:rsid w:val="00212D3F"/>
    <w:rPr>
      <w:rFonts w:ascii="AU Passata" w:hAnsi="AU Passata"/>
      <w:sz w:val="14"/>
      <w:lang w:val="en-GB"/>
    </w:rPr>
  </w:style>
  <w:style w:type="paragraph" w:customStyle="1" w:styleId="Normal-Bullet">
    <w:name w:val="Normal - Bullet"/>
    <w:basedOn w:val="Normal"/>
    <w:uiPriority w:val="5"/>
    <w:semiHidden/>
    <w:rsid w:val="00522D69"/>
    <w:pPr>
      <w:numPr>
        <w:numId w:val="11"/>
      </w:numPr>
    </w:pPr>
  </w:style>
  <w:style w:type="paragraph" w:styleId="TOC6">
    <w:name w:val="toc 6"/>
    <w:basedOn w:val="Normal"/>
    <w:next w:val="Normal"/>
    <w:uiPriority w:val="99"/>
    <w:semiHidden/>
    <w:rsid w:val="00522D69"/>
    <w:pPr>
      <w:tabs>
        <w:tab w:val="right" w:pos="7655"/>
      </w:tabs>
      <w:ind w:left="2268" w:right="567" w:hanging="1134"/>
    </w:pPr>
  </w:style>
  <w:style w:type="paragraph" w:styleId="TOC7">
    <w:name w:val="toc 7"/>
    <w:basedOn w:val="Normal"/>
    <w:next w:val="Normal"/>
    <w:uiPriority w:val="99"/>
    <w:semiHidden/>
    <w:rsid w:val="00522D69"/>
    <w:pPr>
      <w:tabs>
        <w:tab w:val="right" w:pos="7655"/>
      </w:tabs>
      <w:ind w:left="2268" w:right="567" w:hanging="1134"/>
    </w:pPr>
  </w:style>
  <w:style w:type="paragraph" w:styleId="TOC8">
    <w:name w:val="toc 8"/>
    <w:basedOn w:val="Normal"/>
    <w:next w:val="Normal"/>
    <w:uiPriority w:val="99"/>
    <w:semiHidden/>
    <w:rsid w:val="00522D69"/>
    <w:pPr>
      <w:tabs>
        <w:tab w:val="right" w:pos="7655"/>
      </w:tabs>
      <w:ind w:left="2268" w:right="567" w:hanging="1134"/>
    </w:pPr>
  </w:style>
  <w:style w:type="paragraph" w:styleId="TOC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leNormal"/>
    <w:semiHidden/>
    <w:rsid w:val="00522D69"/>
    <w:pPr>
      <w:spacing w:line="220" w:lineRule="atLeast"/>
    </w:pPr>
    <w:rPr>
      <w:sz w:val="18"/>
      <w:lang w:val="en-GB"/>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leGrid">
    <w:name w:val="Table Grid"/>
    <w:basedOn w:val="TableNormal"/>
    <w:semiHidden/>
    <w:rsid w:val="00522D69"/>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TableofFigures">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44711"/>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BSSWSName2"/>
    <w:uiPriority w:val="8"/>
    <w:semiHidden/>
    <w:rsid w:val="00646E89"/>
    <w:pPr>
      <w:spacing w:before="66" w:line="160" w:lineRule="atLeast"/>
    </w:pPr>
    <w:rPr>
      <w:sz w:val="14"/>
    </w:rPr>
  </w:style>
  <w:style w:type="paragraph" w:styleId="BalloonText">
    <w:name w:val="Balloon Text"/>
    <w:basedOn w:val="Normal"/>
    <w:uiPriority w:val="99"/>
    <w:semiHidden/>
    <w:rsid w:val="00AF662D"/>
    <w:rPr>
      <w:rFonts w:ascii="Tahoma" w:hAnsi="Tahoma" w:cs="Tahoma"/>
      <w:sz w:val="16"/>
      <w:szCs w:val="16"/>
    </w:rPr>
  </w:style>
  <w:style w:type="character" w:styleId="CommentReference">
    <w:name w:val="annotation reference"/>
    <w:uiPriority w:val="99"/>
    <w:semiHidden/>
    <w:rsid w:val="00B7258F"/>
    <w:rPr>
      <w:sz w:val="16"/>
      <w:szCs w:val="16"/>
      <w:lang w:val="en-GB"/>
    </w:rPr>
  </w:style>
  <w:style w:type="paragraph" w:styleId="CommentText">
    <w:name w:val="annotation text"/>
    <w:basedOn w:val="Normal"/>
    <w:uiPriority w:val="99"/>
    <w:semiHidden/>
    <w:rsid w:val="00B7258F"/>
  </w:style>
  <w:style w:type="paragraph" w:styleId="CommentSubject">
    <w:name w:val="annotation subject"/>
    <w:basedOn w:val="CommentText"/>
    <w:next w:val="CommentText"/>
    <w:uiPriority w:val="99"/>
    <w:semiHidden/>
    <w:rsid w:val="00B7258F"/>
    <w:rPr>
      <w:b/>
      <w:bCs/>
    </w:rPr>
  </w:style>
  <w:style w:type="paragraph" w:styleId="DocumentMap">
    <w:name w:val="Document Map"/>
    <w:basedOn w:val="Normal"/>
    <w:uiPriority w:val="99"/>
    <w:semiHidden/>
    <w:rsid w:val="00B7258F"/>
    <w:pPr>
      <w:shd w:val="clear" w:color="auto" w:fill="000080"/>
    </w:pPr>
    <w:rPr>
      <w:rFonts w:ascii="Tahoma" w:hAnsi="Tahoma" w:cs="Tahoma"/>
    </w:rPr>
  </w:style>
  <w:style w:type="paragraph" w:styleId="Index1">
    <w:name w:val="index 1"/>
    <w:basedOn w:val="Normal"/>
    <w:next w:val="Normal"/>
    <w:autoRedefine/>
    <w:uiPriority w:val="99"/>
    <w:semiHidden/>
    <w:rsid w:val="00B7258F"/>
    <w:pPr>
      <w:ind w:left="210" w:hanging="210"/>
    </w:pPr>
  </w:style>
  <w:style w:type="paragraph" w:styleId="Index2">
    <w:name w:val="index 2"/>
    <w:basedOn w:val="Normal"/>
    <w:next w:val="Normal"/>
    <w:autoRedefine/>
    <w:uiPriority w:val="99"/>
    <w:semiHidden/>
    <w:rsid w:val="00B7258F"/>
    <w:pPr>
      <w:ind w:left="420" w:hanging="210"/>
    </w:pPr>
  </w:style>
  <w:style w:type="paragraph" w:styleId="Index3">
    <w:name w:val="index 3"/>
    <w:basedOn w:val="Normal"/>
    <w:next w:val="Normal"/>
    <w:autoRedefine/>
    <w:uiPriority w:val="99"/>
    <w:semiHidden/>
    <w:rsid w:val="00B7258F"/>
    <w:pPr>
      <w:ind w:left="630" w:hanging="210"/>
    </w:pPr>
  </w:style>
  <w:style w:type="paragraph" w:styleId="Index4">
    <w:name w:val="index 4"/>
    <w:basedOn w:val="Normal"/>
    <w:next w:val="Normal"/>
    <w:autoRedefine/>
    <w:uiPriority w:val="99"/>
    <w:semiHidden/>
    <w:rsid w:val="00B7258F"/>
    <w:pPr>
      <w:ind w:left="840" w:hanging="210"/>
    </w:pPr>
  </w:style>
  <w:style w:type="paragraph" w:styleId="Index5">
    <w:name w:val="index 5"/>
    <w:basedOn w:val="Normal"/>
    <w:next w:val="Normal"/>
    <w:autoRedefine/>
    <w:uiPriority w:val="99"/>
    <w:semiHidden/>
    <w:rsid w:val="00B7258F"/>
    <w:pPr>
      <w:ind w:left="1050" w:hanging="210"/>
    </w:pPr>
  </w:style>
  <w:style w:type="paragraph" w:styleId="Index6">
    <w:name w:val="index 6"/>
    <w:basedOn w:val="Normal"/>
    <w:next w:val="Normal"/>
    <w:autoRedefine/>
    <w:uiPriority w:val="99"/>
    <w:semiHidden/>
    <w:rsid w:val="00B7258F"/>
    <w:pPr>
      <w:ind w:left="1260" w:hanging="210"/>
    </w:pPr>
  </w:style>
  <w:style w:type="paragraph" w:styleId="Index7">
    <w:name w:val="index 7"/>
    <w:basedOn w:val="Normal"/>
    <w:next w:val="Normal"/>
    <w:autoRedefine/>
    <w:uiPriority w:val="99"/>
    <w:semiHidden/>
    <w:rsid w:val="00B7258F"/>
    <w:pPr>
      <w:ind w:left="1470" w:hanging="210"/>
    </w:pPr>
  </w:style>
  <w:style w:type="paragraph" w:styleId="Index8">
    <w:name w:val="index 8"/>
    <w:basedOn w:val="Normal"/>
    <w:next w:val="Normal"/>
    <w:autoRedefine/>
    <w:uiPriority w:val="99"/>
    <w:semiHidden/>
    <w:rsid w:val="00B7258F"/>
    <w:pPr>
      <w:ind w:left="1680" w:hanging="210"/>
    </w:pPr>
  </w:style>
  <w:style w:type="paragraph" w:styleId="Index9">
    <w:name w:val="index 9"/>
    <w:basedOn w:val="Normal"/>
    <w:next w:val="Normal"/>
    <w:autoRedefine/>
    <w:uiPriority w:val="99"/>
    <w:semiHidden/>
    <w:rsid w:val="00B7258F"/>
    <w:pPr>
      <w:ind w:left="1890" w:hanging="210"/>
    </w:pPr>
  </w:style>
  <w:style w:type="paragraph" w:styleId="IndexHeading">
    <w:name w:val="index heading"/>
    <w:basedOn w:val="Normal"/>
    <w:next w:val="Index1"/>
    <w:uiPriority w:val="99"/>
    <w:semiHidden/>
    <w:rsid w:val="00B7258F"/>
    <w:rPr>
      <w:rFonts w:ascii="Arial" w:hAnsi="Arial" w:cs="Arial"/>
      <w:b/>
      <w:bCs/>
    </w:rPr>
  </w:style>
  <w:style w:type="paragraph" w:styleId="MacroTex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B7258F"/>
    <w:pPr>
      <w:ind w:left="210" w:hanging="210"/>
    </w:pPr>
  </w:style>
  <w:style w:type="paragraph" w:styleId="TOAHeading">
    <w:name w:val="toa heading"/>
    <w:basedOn w:val="Normal"/>
    <w:next w:val="Normal"/>
    <w:uiPriority w:val="99"/>
    <w:semiHidden/>
    <w:rsid w:val="00B7258F"/>
    <w:pPr>
      <w:spacing w:before="120"/>
    </w:pPr>
    <w:rPr>
      <w:rFonts w:ascii="Arial" w:hAnsi="Arial" w:cs="Arial"/>
      <w:b/>
      <w:bCs/>
      <w:sz w:val="24"/>
    </w:rPr>
  </w:style>
  <w:style w:type="character" w:styleId="IntenseEmphasis">
    <w:name w:val="Intense Emphasis"/>
    <w:basedOn w:val="DefaultParagraphFont"/>
    <w:uiPriority w:val="99"/>
    <w:semiHidden/>
    <w:qFormat/>
    <w:rsid w:val="00AF662D"/>
    <w:rPr>
      <w:b/>
      <w:bCs/>
      <w:i/>
      <w:iCs/>
      <w:color w:val="auto"/>
      <w:lang w:val="en-GB"/>
    </w:rPr>
  </w:style>
  <w:style w:type="paragraph" w:styleId="IntenseQuote">
    <w:name w:val="Intense Quote"/>
    <w:basedOn w:val="Normal"/>
    <w:next w:val="Normal"/>
    <w:link w:val="IntenseQuoteChar"/>
    <w:uiPriority w:val="99"/>
    <w:semiHidden/>
    <w:qFormat/>
    <w:rsid w:val="00AF662D"/>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14660D"/>
    <w:rPr>
      <w:b/>
      <w:bCs/>
      <w:i/>
      <w:iCs/>
      <w:lang w:val="en-GB"/>
    </w:rPr>
  </w:style>
  <w:style w:type="character" w:styleId="IntenseReference">
    <w:name w:val="Intense Reference"/>
    <w:basedOn w:val="DefaultParagraphFont"/>
    <w:uiPriority w:val="99"/>
    <w:semiHidden/>
    <w:qFormat/>
    <w:rsid w:val="00AF662D"/>
    <w:rPr>
      <w:b/>
      <w:bCs/>
      <w:smallCaps/>
      <w:color w:val="auto"/>
      <w:spacing w:val="5"/>
      <w:u w:val="single"/>
      <w:lang w:val="en-GB"/>
    </w:rPr>
  </w:style>
  <w:style w:type="character" w:styleId="SubtleReference">
    <w:name w:val="Subtle Reference"/>
    <w:basedOn w:val="DefaultParagraphFont"/>
    <w:uiPriority w:val="99"/>
    <w:semiHidden/>
    <w:qFormat/>
    <w:rsid w:val="00AF662D"/>
    <w:rPr>
      <w:smallCaps/>
      <w:color w:val="auto"/>
      <w:u w:val="single"/>
      <w:lang w:val="en-GB"/>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BSSWSName2">
    <w:name w:val="BSS WS Name 2"/>
    <w:basedOn w:val="BSSWSName1"/>
    <w:uiPriority w:val="8"/>
    <w:semiHidden/>
    <w:rsid w:val="00050B8A"/>
    <w:pPr>
      <w:contextualSpacing/>
    </w:pPr>
    <w:rPr>
      <w:b w:val="0"/>
    </w:rPr>
  </w:style>
  <w:style w:type="paragraph" w:customStyle="1" w:styleId="BSSWSName1">
    <w:name w:val="BSS WS Name 1"/>
    <w:uiPriority w:val="8"/>
    <w:semiHidden/>
    <w:qFormat/>
    <w:rsid w:val="00050B8A"/>
    <w:pPr>
      <w:spacing w:line="230" w:lineRule="exact"/>
    </w:pPr>
    <w:rPr>
      <w:rFonts w:ascii="AU Passata" w:hAnsi="AU Passata"/>
      <w:b/>
      <w:caps/>
      <w:noProof/>
      <w:color w:val="003D73" w:themeColor="text2"/>
      <w:spacing w:val="10"/>
      <w:lang w:val="en-GB"/>
    </w:rPr>
  </w:style>
  <w:style w:type="paragraph" w:customStyle="1" w:styleId="BSSWSName3">
    <w:name w:val="BSS WS Name 3"/>
    <w:basedOn w:val="BSSWSName2"/>
    <w:semiHidden/>
    <w:qFormat/>
    <w:rsid w:val="00050B8A"/>
    <w:pPr>
      <w:spacing w:line="226" w:lineRule="exact"/>
    </w:pPr>
  </w:style>
  <w:style w:type="paragraph" w:customStyle="1" w:styleId="BSSBomaerke">
    <w:name w:val="BSSBomaerke"/>
    <w:basedOn w:val="Normal"/>
    <w:next w:val="Normal"/>
    <w:semiHidden/>
    <w:qFormat/>
    <w:rsid w:val="00050B8A"/>
    <w:rPr>
      <w:rFonts w:ascii="AU Logo" w:hAnsi="AU Logo"/>
      <w:b/>
      <w:color w:val="003D73" w:themeColor="text2"/>
      <w:sz w:val="101"/>
    </w:rPr>
  </w:style>
  <w:style w:type="paragraph" w:customStyle="1" w:styleId="Linjeoversidenr">
    <w:name w:val="Linje over sidenr"/>
    <w:basedOn w:val="Normal"/>
    <w:uiPriority w:val="9"/>
    <w:semiHidden/>
    <w:qFormat/>
    <w:rsid w:val="006653AF"/>
    <w:pPr>
      <w:spacing w:after="120"/>
    </w:pPr>
  </w:style>
  <w:style w:type="paragraph" w:customStyle="1" w:styleId="Emnefelt">
    <w:name w:val="Emnefelt"/>
    <w:basedOn w:val="Normal"/>
    <w:semiHidden/>
    <w:qFormat/>
    <w:rsid w:val="00511AE8"/>
    <w:pPr>
      <w:spacing w:after="240"/>
    </w:pPr>
    <w:rPr>
      <w:rFonts w:ascii="AU Passata" w:hAnsi="AU Passata"/>
      <w:sz w:val="40"/>
    </w:rPr>
  </w:style>
  <w:style w:type="character" w:customStyle="1" w:styleId="FootnoteTextChar">
    <w:name w:val="Footnote Text Char"/>
    <w:link w:val="FootnoteText"/>
    <w:rsid w:val="004F3A6E"/>
    <w:rPr>
      <w:rFonts w:ascii="AU Passata" w:hAnsi="AU Passata"/>
      <w:color w:val="87888A"/>
      <w:spacing w:val="10"/>
      <w:sz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s.au.dk/en/research/phd/rules-and-regulation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bphd@psys.au.dk"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phd@psys.au.dk" TargetMode="External"/><Relationship Id="rId4" Type="http://schemas.openxmlformats.org/officeDocument/2006/relationships/webSettings" Target="webSettings.xml"/><Relationship Id="rId9" Type="http://schemas.openxmlformats.org/officeDocument/2006/relationships/hyperlink" Target="https://medarbejdere.au.dk/fileadmin/www.medarbejdere.au.dk/hovedomraader/Business_and_Social_Sciences/HR_paa_BS/PhD/Co-author_statement_BSS_ny.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980</Words>
  <Characters>5887</Characters>
  <Application>Microsoft Office Word</Application>
  <DocSecurity>0</DocSecurity>
  <Lines>255</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Århus Universitet</Company>
  <LinksUpToDate>false</LinksUpToDate>
  <CharactersWithSpaces>6769</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Randi Groslier Bjælde</dc:creator>
  <cp:lastModifiedBy>Randi Groslier Bjælde</cp:lastModifiedBy>
  <cp:revision>2</cp:revision>
  <dcterms:created xsi:type="dcterms:W3CDTF">2023-08-17T08:39:00Z</dcterms:created>
  <dcterms:modified xsi:type="dcterms:W3CDTF">2023-08-17T08:39:00Z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OfficeID">
    <vt:lpwstr>3070</vt:lpwstr>
  </property>
  <property fmtid="{D5CDD505-2E9C-101B-9397-08002B2CF9AE}" pid="6" name="CustomerId">
    <vt:lpwstr>auoffice</vt:lpwstr>
  </property>
  <property fmtid="{D5CDD505-2E9C-101B-9397-08002B2CF9AE}" pid="7" name="TemplateId">
    <vt:lpwstr>636203291127498037</vt:lpwstr>
  </property>
  <property fmtid="{D5CDD505-2E9C-101B-9397-08002B2CF9AE}" pid="8" name="UserProfileId">
    <vt:lpwstr>636443493581210321</vt:lpwstr>
  </property>
</Properties>
</file>