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B10730" w14:textId="77777777" w:rsidR="00920916" w:rsidRPr="00B97CA5" w:rsidRDefault="00920916">
      <w:pPr>
        <w:rPr>
          <w:rFonts w:ascii="AU Passata" w:hAnsi="AU Passata"/>
          <w:sz w:val="32"/>
          <w:szCs w:val="32"/>
        </w:rPr>
      </w:pPr>
    </w:p>
    <w:p w14:paraId="6DB9A383" w14:textId="0ED0DCF6" w:rsidR="007964AB" w:rsidRPr="00B97CA5" w:rsidRDefault="001D3B7D" w:rsidP="007A66FD">
      <w:pPr>
        <w:pStyle w:val="Bodyblackreg"/>
        <w:rPr>
          <w:rFonts w:ascii="AU Passata" w:hAnsi="AU Passata" w:cs="AUPassata-Regular"/>
          <w:b/>
          <w:sz w:val="32"/>
          <w:szCs w:val="32"/>
        </w:rPr>
      </w:pPr>
      <w:r w:rsidRPr="00B97CA5">
        <w:rPr>
          <w:rFonts w:ascii="AU Passata" w:hAnsi="AU Passata" w:cs="AUPassata-Regular"/>
          <w:b/>
          <w:sz w:val="32"/>
          <w:szCs w:val="32"/>
        </w:rPr>
        <w:t>Receipt: Show up fee</w:t>
      </w:r>
    </w:p>
    <w:p w14:paraId="05C2C8B0" w14:textId="77777777" w:rsidR="007964AB" w:rsidRPr="00B97CA5" w:rsidRDefault="007964AB" w:rsidP="007A66FD">
      <w:pPr>
        <w:pStyle w:val="Bodyblackreg"/>
        <w:rPr>
          <w:rFonts w:ascii="AU Passata" w:hAnsi="AU Passata" w:cs="AUPassata-Regular"/>
          <w:sz w:val="22"/>
          <w:szCs w:val="22"/>
        </w:rPr>
      </w:pPr>
    </w:p>
    <w:p w14:paraId="12473BCB" w14:textId="39182544" w:rsidR="0070589A" w:rsidRDefault="00B70F4D" w:rsidP="00B70F4D">
      <w:pPr>
        <w:pStyle w:val="Bodyblackreg"/>
        <w:rPr>
          <w:rFonts w:ascii="AU Passata" w:hAnsi="AU Passata" w:cs="AUPassata-Regular"/>
          <w:sz w:val="22"/>
          <w:szCs w:val="22"/>
        </w:rPr>
      </w:pPr>
      <w:r w:rsidRPr="00B97CA5">
        <w:rPr>
          <w:rFonts w:ascii="AU Passata" w:hAnsi="AU Passata" w:cs="AUPassata-Regular"/>
          <w:sz w:val="22"/>
          <w:szCs w:val="22"/>
        </w:rPr>
        <w:t>For acting as a reserve participant in today’s experiment you will receive compensation to t</w:t>
      </w:r>
      <w:bookmarkStart w:id="0" w:name="_GoBack"/>
      <w:bookmarkEnd w:id="0"/>
      <w:r w:rsidRPr="00B97CA5">
        <w:rPr>
          <w:rFonts w:ascii="AU Passata" w:hAnsi="AU Passata" w:cs="AUPassata-Regular"/>
          <w:sz w:val="22"/>
          <w:szCs w:val="22"/>
        </w:rPr>
        <w:t xml:space="preserve">he value of </w:t>
      </w:r>
      <w:r w:rsidR="0070589A" w:rsidRPr="0070589A">
        <w:rPr>
          <w:rFonts w:ascii="AU Passata" w:hAnsi="AU Passata" w:cs="AUPassata-Regular"/>
          <w:color w:val="FF0000"/>
          <w:sz w:val="22"/>
          <w:szCs w:val="22"/>
        </w:rPr>
        <w:t>AMOUNT</w:t>
      </w:r>
      <w:r w:rsidRPr="00B97CA5">
        <w:rPr>
          <w:rFonts w:ascii="AU Passata" w:hAnsi="AU Passata" w:cs="AUPassata-Regular"/>
          <w:sz w:val="22"/>
          <w:szCs w:val="22"/>
        </w:rPr>
        <w:t xml:space="preserve"> DKK. </w:t>
      </w:r>
    </w:p>
    <w:p w14:paraId="4F001B19" w14:textId="77777777" w:rsidR="0070589A" w:rsidRDefault="0070589A" w:rsidP="00B70F4D">
      <w:pPr>
        <w:pStyle w:val="Bodyblackreg"/>
        <w:rPr>
          <w:rFonts w:ascii="AU Passata" w:hAnsi="AU Passata" w:cs="AUPassata-Regular"/>
          <w:sz w:val="22"/>
          <w:szCs w:val="22"/>
        </w:rPr>
      </w:pPr>
    </w:p>
    <w:p w14:paraId="7C2B9F49" w14:textId="28F4B63D" w:rsidR="00B70F4D" w:rsidRPr="00B97CA5" w:rsidRDefault="00B70F4D" w:rsidP="00B70F4D">
      <w:pPr>
        <w:pStyle w:val="Bodyblackreg"/>
        <w:rPr>
          <w:rFonts w:ascii="AU Passata" w:hAnsi="AU Passata" w:cs="AUPassata-Regular"/>
          <w:sz w:val="22"/>
          <w:szCs w:val="22"/>
        </w:rPr>
      </w:pPr>
      <w:r w:rsidRPr="00B97CA5">
        <w:rPr>
          <w:rFonts w:ascii="AU Passata" w:hAnsi="AU Passata" w:cs="AUPassata-Regular"/>
          <w:sz w:val="22"/>
          <w:szCs w:val="22"/>
        </w:rPr>
        <w:t xml:space="preserve">Aarhus University will automatically transfer the amount you earn into your </w:t>
      </w:r>
      <w:proofErr w:type="spellStart"/>
      <w:r w:rsidRPr="00B97CA5">
        <w:rPr>
          <w:rFonts w:ascii="AU Passata" w:hAnsi="AU Passata" w:cs="AUPassata-Regular"/>
          <w:sz w:val="22"/>
          <w:szCs w:val="22"/>
        </w:rPr>
        <w:t>NemKonto</w:t>
      </w:r>
      <w:proofErr w:type="spellEnd"/>
      <w:r w:rsidRPr="00B97CA5">
        <w:rPr>
          <w:rFonts w:ascii="AU Passata" w:hAnsi="AU Passata" w:cs="AUPassata-Regular"/>
          <w:sz w:val="22"/>
          <w:szCs w:val="22"/>
        </w:rPr>
        <w:t xml:space="preserve"> account (for this we need your CPR number). This is simply your existing bank account, into which all payments from the public sector flow (e.g., tax refunds or SU student grants). The principal investigator and their team will start registering the payments with the administration of Aarhus University. The administrative process will take between 2-6 weeks to process. You can contact </w:t>
      </w:r>
      <w:proofErr w:type="spellStart"/>
      <w:r w:rsidRPr="00B97CA5">
        <w:rPr>
          <w:rFonts w:ascii="AU Passata" w:hAnsi="AU Passata" w:cs="AUPassata-Regular"/>
          <w:sz w:val="22"/>
          <w:szCs w:val="22"/>
        </w:rPr>
        <w:t>Cogntion</w:t>
      </w:r>
      <w:proofErr w:type="spellEnd"/>
      <w:r w:rsidRPr="00B97CA5">
        <w:rPr>
          <w:rFonts w:ascii="AU Passata" w:hAnsi="AU Passata" w:cs="AUPassata-Regular"/>
          <w:sz w:val="22"/>
          <w:szCs w:val="22"/>
        </w:rPr>
        <w:t xml:space="preserve"> and Behavior Lab via </w:t>
      </w:r>
      <w:hyperlink r:id="rId8" w:history="1">
        <w:r w:rsidRPr="00B97CA5">
          <w:rPr>
            <w:rStyle w:val="Hyperlink"/>
            <w:rFonts w:ascii="AU Passata" w:hAnsi="AU Passata" w:cs="AUPassata-Regular"/>
            <w:sz w:val="22"/>
            <w:szCs w:val="22"/>
          </w:rPr>
          <w:t>cobelab@au.dk</w:t>
        </w:r>
      </w:hyperlink>
      <w:r w:rsidRPr="00B97CA5">
        <w:rPr>
          <w:rFonts w:ascii="AU Passata" w:hAnsi="AU Passata" w:cs="AUPassata-Regular"/>
          <w:sz w:val="22"/>
          <w:szCs w:val="22"/>
        </w:rPr>
        <w:t xml:space="preserve"> for further information on the payment process.</w:t>
      </w:r>
    </w:p>
    <w:p w14:paraId="308AAAE2" w14:textId="77777777" w:rsidR="00B70F4D" w:rsidRPr="00B97CA5" w:rsidRDefault="00B70F4D" w:rsidP="00B70F4D">
      <w:pPr>
        <w:pStyle w:val="Bodyblackreg"/>
        <w:rPr>
          <w:rFonts w:ascii="AU Passata" w:hAnsi="AU Passata" w:cs="AUPassata-Regular"/>
          <w:sz w:val="22"/>
          <w:szCs w:val="22"/>
        </w:rPr>
      </w:pPr>
    </w:p>
    <w:p w14:paraId="0ACC76B8" w14:textId="52CA6137" w:rsidR="00E91D7D" w:rsidRPr="00B97CA5" w:rsidRDefault="00B70F4D" w:rsidP="00B70F4D">
      <w:pPr>
        <w:pStyle w:val="Bodyblackreg"/>
        <w:rPr>
          <w:rFonts w:ascii="AU Passata" w:hAnsi="AU Passata" w:cs="AUPassata-Regular"/>
          <w:sz w:val="22"/>
          <w:szCs w:val="22"/>
        </w:rPr>
      </w:pPr>
      <w:r w:rsidRPr="00B97CA5">
        <w:rPr>
          <w:rFonts w:ascii="AU Passata" w:hAnsi="AU Passata" w:cs="AUPassata-Regular"/>
          <w:sz w:val="22"/>
          <w:szCs w:val="22"/>
        </w:rPr>
        <w:t>According to Danish law, Aarhus University reports payments to the tax authorities. Please note that, depending on your personal income tax rate, taxes may be deducted from the payment.</w:t>
      </w:r>
    </w:p>
    <w:p w14:paraId="34C8B2A9" w14:textId="77777777" w:rsidR="00E91D7D" w:rsidRPr="00B97CA5" w:rsidRDefault="00E91D7D" w:rsidP="00E15DAC">
      <w:pPr>
        <w:pStyle w:val="Bodyblackreg"/>
        <w:rPr>
          <w:rFonts w:ascii="AU Passata" w:hAnsi="AU Passata" w:cs="AUPassata-Regular"/>
          <w:sz w:val="22"/>
          <w:szCs w:val="22"/>
        </w:rPr>
      </w:pPr>
    </w:p>
    <w:p w14:paraId="3B280229" w14:textId="77777777" w:rsidR="00E91D7D" w:rsidRPr="00B97CA5" w:rsidRDefault="00E91D7D" w:rsidP="00E15DAC">
      <w:pPr>
        <w:pStyle w:val="Bodyblackreg"/>
        <w:rPr>
          <w:rFonts w:ascii="AU Passata" w:hAnsi="AU Passata" w:cs="AUPassata-Regular"/>
          <w:sz w:val="22"/>
          <w:szCs w:val="22"/>
        </w:rPr>
      </w:pPr>
    </w:p>
    <w:p w14:paraId="19B5C94B" w14:textId="77777777" w:rsidR="00B97CA5" w:rsidRDefault="00B97CA5" w:rsidP="00B97CA5">
      <w:pPr>
        <w:pStyle w:val="Bodyblackreg"/>
        <w:rPr>
          <w:rFonts w:ascii="AU Passata" w:hAnsi="AU Passata" w:cs="AUPassata-Regular"/>
          <w:sz w:val="22"/>
          <w:szCs w:val="18"/>
        </w:rPr>
      </w:pPr>
      <w:r>
        <w:rPr>
          <w:rFonts w:ascii="AU Passata" w:hAnsi="AU Passata" w:cs="AUPassata-Regular"/>
          <w:sz w:val="22"/>
          <w:szCs w:val="18"/>
        </w:rPr>
        <w:t>Please write reader-friendly.</w:t>
      </w:r>
    </w:p>
    <w:p w14:paraId="6DF7FCD6" w14:textId="77777777" w:rsidR="00B97CA5" w:rsidRDefault="00B97CA5" w:rsidP="00B97CA5">
      <w:pPr>
        <w:pStyle w:val="Bodyblackreg"/>
        <w:rPr>
          <w:rFonts w:ascii="AU Passata" w:hAnsi="AU Passata" w:cs="AUPassata-Regular"/>
          <w:sz w:val="22"/>
          <w:szCs w:val="18"/>
        </w:rPr>
      </w:pPr>
    </w:p>
    <w:p w14:paraId="5DAB9F97" w14:textId="77777777" w:rsidR="00B97CA5" w:rsidRPr="00DD0B78" w:rsidRDefault="00B97CA5" w:rsidP="00B97CA5">
      <w:pPr>
        <w:pStyle w:val="Bodyblackreg"/>
        <w:rPr>
          <w:rFonts w:ascii="AU Passata" w:hAnsi="AU Passata" w:cs="AUPassata-Regular"/>
          <w:sz w:val="22"/>
          <w:szCs w:val="18"/>
        </w:rPr>
      </w:pPr>
    </w:p>
    <w:p w14:paraId="1C165BD1" w14:textId="77777777" w:rsidR="00B97CA5" w:rsidRPr="00DD0B78" w:rsidRDefault="00B97CA5" w:rsidP="00B97CA5">
      <w:pPr>
        <w:pStyle w:val="Bodyblackreg"/>
        <w:rPr>
          <w:rFonts w:ascii="AU Passata" w:hAnsi="AU Passata" w:cs="AUPassata-Regular"/>
          <w:sz w:val="22"/>
          <w:szCs w:val="18"/>
        </w:rPr>
      </w:pPr>
      <w:r w:rsidRPr="00DD0B78">
        <w:rPr>
          <w:rFonts w:ascii="AU Passata" w:hAnsi="AU Passata" w:cs="AUPassata-Regular"/>
          <w:sz w:val="22"/>
          <w:szCs w:val="18"/>
        </w:rPr>
        <w:t>Name of participant</w:t>
      </w:r>
      <w:r>
        <w:rPr>
          <w:rFonts w:ascii="AU Passata" w:hAnsi="AU Passata" w:cs="AUPassata-Regular"/>
          <w:sz w:val="22"/>
          <w:szCs w:val="18"/>
        </w:rPr>
        <w:t>:</w:t>
      </w:r>
      <w:r>
        <w:rPr>
          <w:rFonts w:ascii="AU Passata" w:hAnsi="AU Passata" w:cs="AUPassata-Regular"/>
          <w:sz w:val="22"/>
          <w:szCs w:val="18"/>
        </w:rPr>
        <w:tab/>
      </w:r>
      <w:r>
        <w:rPr>
          <w:rFonts w:ascii="AU Passata" w:hAnsi="AU Passata" w:cs="AUPassata-Regular"/>
          <w:sz w:val="22"/>
          <w:szCs w:val="18"/>
        </w:rPr>
        <w:tab/>
      </w:r>
      <w:r>
        <w:rPr>
          <w:rFonts w:ascii="AU Passata" w:hAnsi="AU Passata" w:cs="AUPassata-Regular"/>
          <w:sz w:val="22"/>
          <w:szCs w:val="18"/>
        </w:rPr>
        <w:tab/>
        <w:t>_________________________</w:t>
      </w:r>
    </w:p>
    <w:p w14:paraId="20CD3359" w14:textId="77777777" w:rsidR="00B97CA5" w:rsidRPr="00DD0B78" w:rsidRDefault="00B97CA5" w:rsidP="00B97CA5">
      <w:pPr>
        <w:pStyle w:val="Bodyblackreg"/>
        <w:rPr>
          <w:rFonts w:ascii="AU Passata" w:hAnsi="AU Passata" w:cs="AUPassata-Regular"/>
          <w:sz w:val="22"/>
          <w:szCs w:val="18"/>
        </w:rPr>
      </w:pPr>
    </w:p>
    <w:p w14:paraId="7B37AFAD" w14:textId="77777777" w:rsidR="00B97CA5" w:rsidRPr="00DD0B78" w:rsidRDefault="00B97CA5" w:rsidP="00B97CA5">
      <w:pPr>
        <w:pStyle w:val="Bodyblackreg"/>
        <w:rPr>
          <w:rFonts w:ascii="AU Passata" w:hAnsi="AU Passata" w:cs="AUPassata-Regular"/>
          <w:sz w:val="22"/>
          <w:szCs w:val="18"/>
        </w:rPr>
      </w:pPr>
      <w:r>
        <w:rPr>
          <w:rFonts w:ascii="AU Passata" w:hAnsi="AU Passata" w:cs="AUPassata-Regular"/>
          <w:sz w:val="22"/>
          <w:szCs w:val="18"/>
        </w:rPr>
        <w:t>Date of experiment:</w:t>
      </w:r>
      <w:r>
        <w:rPr>
          <w:rFonts w:ascii="AU Passata" w:hAnsi="AU Passata" w:cs="AUPassata-Regular"/>
          <w:sz w:val="22"/>
          <w:szCs w:val="18"/>
        </w:rPr>
        <w:tab/>
      </w:r>
      <w:r>
        <w:rPr>
          <w:rFonts w:ascii="AU Passata" w:hAnsi="AU Passata" w:cs="AUPassata-Regular"/>
          <w:sz w:val="22"/>
          <w:szCs w:val="18"/>
        </w:rPr>
        <w:tab/>
      </w:r>
      <w:r>
        <w:rPr>
          <w:rFonts w:ascii="AU Passata" w:hAnsi="AU Passata" w:cs="AUPassata-Regular"/>
          <w:sz w:val="22"/>
          <w:szCs w:val="18"/>
        </w:rPr>
        <w:tab/>
        <w:t>_________________________</w:t>
      </w:r>
    </w:p>
    <w:p w14:paraId="225B7197" w14:textId="77777777" w:rsidR="00B97CA5" w:rsidRPr="00DD0B78" w:rsidRDefault="00B97CA5" w:rsidP="00B97CA5">
      <w:pPr>
        <w:pStyle w:val="Bodyblackreg"/>
        <w:rPr>
          <w:rFonts w:ascii="AU Passata" w:hAnsi="AU Passata" w:cs="AUPassata-Regular"/>
          <w:sz w:val="22"/>
          <w:szCs w:val="18"/>
        </w:rPr>
      </w:pPr>
    </w:p>
    <w:p w14:paraId="29217D82" w14:textId="77777777" w:rsidR="00B97CA5" w:rsidRPr="00DD0B78" w:rsidRDefault="00B97CA5" w:rsidP="00B97CA5">
      <w:pPr>
        <w:pStyle w:val="Bodyblackreg"/>
        <w:rPr>
          <w:rFonts w:ascii="AU Passata" w:hAnsi="AU Passata" w:cs="AUPassata-Regular"/>
          <w:sz w:val="22"/>
          <w:szCs w:val="18"/>
        </w:rPr>
      </w:pPr>
      <w:r w:rsidRPr="00DD0B78">
        <w:rPr>
          <w:rFonts w:ascii="AU Passata" w:hAnsi="AU Passata" w:cs="AUPassata-Regular"/>
          <w:sz w:val="22"/>
          <w:szCs w:val="18"/>
        </w:rPr>
        <w:t xml:space="preserve">Participant CPR number: </w:t>
      </w:r>
      <w:r>
        <w:rPr>
          <w:rFonts w:ascii="AU Passata" w:hAnsi="AU Passata" w:cs="AUPassata-Regular"/>
          <w:sz w:val="22"/>
          <w:szCs w:val="18"/>
        </w:rPr>
        <w:tab/>
      </w:r>
      <w:r>
        <w:rPr>
          <w:rFonts w:ascii="AU Passata" w:hAnsi="AU Passata" w:cs="AUPassata-Regular"/>
          <w:sz w:val="22"/>
          <w:szCs w:val="18"/>
        </w:rPr>
        <w:tab/>
        <w:t>_________________________</w:t>
      </w:r>
    </w:p>
    <w:p w14:paraId="04D89AEE" w14:textId="77777777" w:rsidR="00B97CA5" w:rsidRPr="00DD0B78" w:rsidRDefault="00B97CA5" w:rsidP="00B97CA5">
      <w:pPr>
        <w:pStyle w:val="Bodyblackreg"/>
        <w:rPr>
          <w:rFonts w:ascii="AU Passata" w:hAnsi="AU Passata" w:cs="AUPassata-Regular"/>
          <w:sz w:val="22"/>
          <w:szCs w:val="18"/>
        </w:rPr>
      </w:pPr>
    </w:p>
    <w:p w14:paraId="04BC4081" w14:textId="77777777" w:rsidR="00B97CA5" w:rsidRPr="00DD0B78" w:rsidRDefault="00B97CA5" w:rsidP="00B97CA5">
      <w:pPr>
        <w:pStyle w:val="Bodyblackreg"/>
        <w:rPr>
          <w:rFonts w:ascii="AU Passata" w:hAnsi="AU Passata" w:cs="AUPassata-Regular"/>
          <w:sz w:val="22"/>
          <w:szCs w:val="18"/>
        </w:rPr>
      </w:pPr>
      <w:r w:rsidRPr="00DD0B78">
        <w:rPr>
          <w:rFonts w:ascii="AU Passata" w:hAnsi="AU Passata" w:cs="AUPassata-Regular"/>
          <w:sz w:val="22"/>
          <w:szCs w:val="18"/>
        </w:rPr>
        <w:t xml:space="preserve">Repeat participant CPR number: </w:t>
      </w:r>
      <w:r>
        <w:rPr>
          <w:rFonts w:ascii="AU Passata" w:hAnsi="AU Passata" w:cs="AUPassata-Regular"/>
          <w:sz w:val="22"/>
          <w:szCs w:val="18"/>
        </w:rPr>
        <w:tab/>
        <w:t>_________________________</w:t>
      </w:r>
    </w:p>
    <w:p w14:paraId="45035680" w14:textId="77777777" w:rsidR="00B97CA5" w:rsidRPr="00DD0B78" w:rsidRDefault="00B97CA5" w:rsidP="00B97CA5">
      <w:pPr>
        <w:pStyle w:val="Bodyblackreg"/>
        <w:rPr>
          <w:rFonts w:ascii="AU Passata" w:hAnsi="AU Passata" w:cs="AUPassata-Regular"/>
          <w:sz w:val="22"/>
          <w:szCs w:val="18"/>
        </w:rPr>
      </w:pPr>
    </w:p>
    <w:p w14:paraId="2C1A4AD6" w14:textId="77777777" w:rsidR="00B97CA5" w:rsidRDefault="00B97CA5" w:rsidP="00B97CA5">
      <w:pPr>
        <w:pStyle w:val="Bodyblackreg"/>
        <w:rPr>
          <w:rFonts w:ascii="AU Passata" w:hAnsi="AU Passata" w:cs="AUPassata-Regular"/>
          <w:sz w:val="22"/>
          <w:szCs w:val="18"/>
        </w:rPr>
      </w:pPr>
      <w:r>
        <w:rPr>
          <w:rFonts w:ascii="AU Passata" w:hAnsi="AU Passata" w:cs="AUPassata-Regular"/>
          <w:sz w:val="22"/>
          <w:szCs w:val="18"/>
        </w:rPr>
        <w:t>SONA ID:</w:t>
      </w:r>
      <w:r>
        <w:rPr>
          <w:rFonts w:ascii="AU Passata" w:hAnsi="AU Passata" w:cs="AUPassata-Regular"/>
          <w:sz w:val="22"/>
          <w:szCs w:val="18"/>
        </w:rPr>
        <w:tab/>
      </w:r>
      <w:r>
        <w:rPr>
          <w:rFonts w:ascii="AU Passata" w:hAnsi="AU Passata" w:cs="AUPassata-Regular"/>
          <w:sz w:val="22"/>
          <w:szCs w:val="18"/>
        </w:rPr>
        <w:tab/>
      </w:r>
      <w:r>
        <w:rPr>
          <w:rFonts w:ascii="AU Passata" w:hAnsi="AU Passata" w:cs="AUPassata-Regular"/>
          <w:sz w:val="22"/>
          <w:szCs w:val="18"/>
        </w:rPr>
        <w:tab/>
      </w:r>
      <w:r>
        <w:rPr>
          <w:rFonts w:ascii="AU Passata" w:hAnsi="AU Passata" w:cs="AUPassata-Regular"/>
          <w:sz w:val="22"/>
          <w:szCs w:val="18"/>
        </w:rPr>
        <w:tab/>
        <w:t>_________________________</w:t>
      </w:r>
    </w:p>
    <w:p w14:paraId="07B5C186" w14:textId="77777777" w:rsidR="00B97CA5" w:rsidRDefault="00B97CA5" w:rsidP="00B97CA5">
      <w:pPr>
        <w:pStyle w:val="Bodyblackreg"/>
        <w:rPr>
          <w:rFonts w:ascii="AU Passata" w:hAnsi="AU Passata" w:cs="AUPassata-Regular"/>
          <w:sz w:val="22"/>
          <w:szCs w:val="18"/>
        </w:rPr>
      </w:pPr>
    </w:p>
    <w:p w14:paraId="62CDD39F" w14:textId="77777777" w:rsidR="00B97CA5" w:rsidRDefault="00B97CA5" w:rsidP="00B97CA5">
      <w:pPr>
        <w:pStyle w:val="Bodyblackreg"/>
        <w:rPr>
          <w:rFonts w:ascii="AU Passata" w:hAnsi="AU Passata" w:cs="AUPassata-Regular"/>
          <w:sz w:val="22"/>
          <w:szCs w:val="18"/>
        </w:rPr>
      </w:pPr>
    </w:p>
    <w:p w14:paraId="0D3C5F78" w14:textId="77777777" w:rsidR="00B97CA5" w:rsidRPr="00DD0B78" w:rsidRDefault="00B97CA5" w:rsidP="00B97CA5">
      <w:pPr>
        <w:pStyle w:val="Bodyblackreg"/>
        <w:rPr>
          <w:rFonts w:ascii="AU Passata" w:hAnsi="AU Passata" w:cs="AUPassata-Regular"/>
          <w:sz w:val="22"/>
          <w:szCs w:val="18"/>
        </w:rPr>
      </w:pPr>
      <w:r w:rsidRPr="00DD0B78">
        <w:rPr>
          <w:rFonts w:ascii="AU Passata" w:hAnsi="AU Passata" w:cs="AUPassata-Regular"/>
          <w:sz w:val="22"/>
          <w:szCs w:val="18"/>
        </w:rPr>
        <w:t xml:space="preserve">Signature of participant: </w:t>
      </w:r>
      <w:r>
        <w:rPr>
          <w:rFonts w:ascii="AU Passata" w:hAnsi="AU Passata" w:cs="AUPassata-Regular"/>
          <w:sz w:val="22"/>
          <w:szCs w:val="18"/>
        </w:rPr>
        <w:tab/>
      </w:r>
      <w:r>
        <w:rPr>
          <w:rFonts w:ascii="AU Passata" w:hAnsi="AU Passata" w:cs="AUPassata-Regular"/>
          <w:sz w:val="22"/>
          <w:szCs w:val="18"/>
        </w:rPr>
        <w:tab/>
        <w:t>_________________________</w:t>
      </w:r>
    </w:p>
    <w:p w14:paraId="602736DD" w14:textId="77777777" w:rsidR="00B97CA5" w:rsidRPr="00DD0B78" w:rsidRDefault="00B97CA5" w:rsidP="00B97CA5">
      <w:pPr>
        <w:pStyle w:val="Bodyblackreg"/>
        <w:rPr>
          <w:rFonts w:ascii="AU Passata" w:hAnsi="AU Passata" w:cs="AUPassata-Regular"/>
          <w:sz w:val="22"/>
          <w:szCs w:val="18"/>
        </w:rPr>
      </w:pPr>
    </w:p>
    <w:p w14:paraId="5B70A5EF" w14:textId="77777777" w:rsidR="00B97CA5" w:rsidRPr="00DD0B78" w:rsidRDefault="00B97CA5" w:rsidP="00B97CA5">
      <w:pPr>
        <w:pStyle w:val="Bodyblackreg"/>
        <w:rPr>
          <w:rFonts w:ascii="AU Passata" w:hAnsi="AU Passata" w:cs="AUPassata-Regular"/>
          <w:sz w:val="22"/>
          <w:szCs w:val="18"/>
        </w:rPr>
      </w:pPr>
    </w:p>
    <w:p w14:paraId="0B9AA003" w14:textId="77777777" w:rsidR="00B97CA5" w:rsidRPr="00DD0B78" w:rsidRDefault="00B97CA5" w:rsidP="00B97CA5">
      <w:pPr>
        <w:pStyle w:val="Bodyblackreg"/>
        <w:rPr>
          <w:rFonts w:ascii="AU Passata" w:hAnsi="AU Passata" w:cs="AUPassata-Regular"/>
          <w:sz w:val="22"/>
          <w:szCs w:val="18"/>
        </w:rPr>
      </w:pPr>
    </w:p>
    <w:p w14:paraId="45F952EE" w14:textId="77777777" w:rsidR="00B97CA5" w:rsidRPr="00DD0B78" w:rsidRDefault="00B97CA5" w:rsidP="00B97CA5">
      <w:pPr>
        <w:pStyle w:val="Bodyblackreg"/>
        <w:rPr>
          <w:rFonts w:ascii="AU Passata" w:hAnsi="AU Passata" w:cs="AUPassata-Regular"/>
          <w:sz w:val="22"/>
          <w:szCs w:val="18"/>
        </w:rPr>
      </w:pPr>
    </w:p>
    <w:p w14:paraId="08EF4503" w14:textId="77777777" w:rsidR="00B97CA5" w:rsidRPr="00DD0B78" w:rsidRDefault="00B97CA5" w:rsidP="00B97CA5">
      <w:pPr>
        <w:pStyle w:val="Bodyblackreg"/>
        <w:rPr>
          <w:rFonts w:ascii="AU Passata" w:hAnsi="AU Passata" w:cs="AUPassata-Regular"/>
          <w:sz w:val="22"/>
          <w:szCs w:val="18"/>
        </w:rPr>
      </w:pPr>
      <w:r w:rsidRPr="00DD0B78">
        <w:rPr>
          <w:rFonts w:ascii="AU Passata" w:hAnsi="AU Passata" w:cs="AUPassata-Regular"/>
          <w:sz w:val="22"/>
          <w:szCs w:val="18"/>
        </w:rPr>
        <w:t>------</w:t>
      </w:r>
    </w:p>
    <w:p w14:paraId="5E3741AE" w14:textId="77777777" w:rsidR="00B97CA5" w:rsidRPr="00DD0B78" w:rsidRDefault="00B97CA5" w:rsidP="00B97CA5">
      <w:pPr>
        <w:pStyle w:val="Bodyblackreg"/>
        <w:rPr>
          <w:rFonts w:ascii="AU Passata" w:hAnsi="AU Passata" w:cs="AUPassata-Regular"/>
          <w:sz w:val="22"/>
          <w:szCs w:val="18"/>
        </w:rPr>
      </w:pPr>
    </w:p>
    <w:p w14:paraId="08DF95E4" w14:textId="77777777" w:rsidR="00B97CA5" w:rsidRPr="00DD0B78" w:rsidRDefault="00B97CA5" w:rsidP="00B97CA5">
      <w:pPr>
        <w:pStyle w:val="Bodyblackreg"/>
        <w:rPr>
          <w:rFonts w:ascii="AU Passata" w:hAnsi="AU Passata" w:cs="AUPassata-Regular"/>
          <w:sz w:val="22"/>
          <w:szCs w:val="18"/>
        </w:rPr>
      </w:pPr>
      <w:r w:rsidRPr="00DD0B78">
        <w:rPr>
          <w:rFonts w:ascii="AU Passata" w:hAnsi="AU Passata" w:cs="AUPassata-Regular"/>
          <w:sz w:val="22"/>
          <w:szCs w:val="18"/>
        </w:rPr>
        <w:t xml:space="preserve">Signature of researcher: </w:t>
      </w:r>
    </w:p>
    <w:p w14:paraId="6AA590E2" w14:textId="77777777" w:rsidR="00E91D7D" w:rsidRPr="00B97CA5" w:rsidRDefault="00E91D7D" w:rsidP="00E15DAC">
      <w:pPr>
        <w:pStyle w:val="Bodyblackreg"/>
        <w:rPr>
          <w:rFonts w:ascii="AU Passata" w:hAnsi="AU Passata" w:cs="AUPassata-Regular"/>
          <w:sz w:val="22"/>
          <w:szCs w:val="22"/>
        </w:rPr>
      </w:pPr>
    </w:p>
    <w:p w14:paraId="2036EBD7" w14:textId="77777777" w:rsidR="00E91D7D" w:rsidRPr="00B97CA5" w:rsidRDefault="00E91D7D" w:rsidP="00E15DAC">
      <w:pPr>
        <w:pStyle w:val="Bodyblackreg"/>
        <w:rPr>
          <w:rFonts w:ascii="AU Passata" w:hAnsi="AU Passata" w:cs="AUPassata-Regular"/>
          <w:sz w:val="22"/>
          <w:szCs w:val="22"/>
        </w:rPr>
      </w:pPr>
    </w:p>
    <w:sectPr w:rsidR="00E91D7D" w:rsidRPr="00B97CA5" w:rsidSect="0024500F">
      <w:headerReference w:type="default" r:id="rId9"/>
      <w:footerReference w:type="default" r:id="rId10"/>
      <w:headerReference w:type="first" r:id="rId11"/>
      <w:footerReference w:type="first" r:id="rId12"/>
      <w:endnotePr>
        <w:numFmt w:val="decimal"/>
      </w:endnotePr>
      <w:pgSz w:w="11907" w:h="16840" w:code="9"/>
      <w:pgMar w:top="2472" w:right="2835" w:bottom="1985" w:left="1134" w:header="567" w:footer="22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F38643" w14:textId="77777777" w:rsidR="0044666F" w:rsidRDefault="0044666F">
      <w:r>
        <w:separator/>
      </w:r>
    </w:p>
  </w:endnote>
  <w:endnote w:type="continuationSeparator" w:id="0">
    <w:p w14:paraId="17AC3162" w14:textId="77777777" w:rsidR="0044666F" w:rsidRDefault="00446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165875C5-E6C4-48EC-81F0-B2267467F7F7}"/>
    <w:embedBold r:id="rId2" w:fontKey="{28ED4D1E-266B-4117-8B4E-BC76C05F5722}"/>
    <w:embedItalic r:id="rId3" w:fontKey="{3357FE29-2644-4419-9C55-9F0C2BC081AC}"/>
    <w:embedBoldItalic r:id="rId4" w:fontKey="{7BD74252-38FC-4BEB-BC44-ED98CD44F7D6}"/>
  </w:font>
  <w:font w:name="Arial">
    <w:panose1 w:val="020B0604020202020204"/>
    <w:charset w:val="00"/>
    <w:family w:val="swiss"/>
    <w:pitch w:val="variable"/>
    <w:sig w:usb0="E0002AFF" w:usb1="C0007843"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07270BF9-B915-4006-8762-AFCBCFAA68A6}"/>
    <w:embedBold r:id="rId6" w:fontKey="{5153F0C6-5A2E-4006-A4F2-3F587FF9681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7" w:fontKey="{D97520F0-A2B7-469B-AEFA-12D2E7C592A9}"/>
    <w:embedBold r:id="rId8" w:fontKey="{A662E464-F8D2-47D0-BAFA-DB48164336D6}"/>
  </w:font>
  <w:font w:name="Tahoma">
    <w:panose1 w:val="020B0604030504040204"/>
    <w:charset w:val="00"/>
    <w:family w:val="swiss"/>
    <w:pitch w:val="variable"/>
    <w:sig w:usb0="E1002EFF" w:usb1="C000605B" w:usb2="00000029" w:usb3="00000000" w:csb0="000101FF" w:csb1="00000000"/>
    <w:embedRegular r:id="rId9" w:fontKey="{047C23BC-FB6C-4DBD-9D2F-D163AF8547EB}"/>
  </w:font>
  <w:font w:name="AUPassata-Regular">
    <w:altName w:val="Times New Roman"/>
    <w:charset w:val="00"/>
    <w:family w:val="auto"/>
    <w:pitch w:val="variable"/>
    <w:sig w:usb0="00000001" w:usb1="5000204A" w:usb2="00000000" w:usb3="00000000" w:csb0="0000009B" w:csb1="00000000"/>
  </w:font>
  <w:font w:name="AU Logo">
    <w:panose1 w:val="050B0500000000020004"/>
    <w:charset w:val="02"/>
    <w:family w:val="swiss"/>
    <w:pitch w:val="variable"/>
    <w:sig w:usb0="00000000" w:usb1="10000000" w:usb2="00000000" w:usb3="00000000" w:csb0="80000000" w:csb1="00000000"/>
    <w:embedBold r:id="rId10" w:fontKey="{C3F75678-A457-46F7-97DA-81C9EE358135}"/>
  </w:font>
  <w:font w:name="Verdana">
    <w:panose1 w:val="020B0604030504040204"/>
    <w:charset w:val="00"/>
    <w:family w:val="swiss"/>
    <w:pitch w:val="variable"/>
    <w:sig w:usb0="A00006FF" w:usb1="4000205B" w:usb2="00000010" w:usb3="00000000" w:csb0="0000019F" w:csb1="00000000"/>
    <w:embedRegular r:id="rId11" w:fontKey="{D11698F5-D709-422C-A1A3-141892435C25}"/>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2" w:fontKey="{5AF81572-D2DC-491E-91EE-424C2A0C66ED}"/>
  </w:font>
  <w:font w:name="MS Mincho">
    <w:altName w:val="Yu Gothic UI"/>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98852" w14:textId="77777777" w:rsidR="00562AFA" w:rsidRDefault="00562AFA">
    <w:pPr>
      <w:pStyle w:val="Footer"/>
    </w:pPr>
    <w:r>
      <w:tab/>
    </w:r>
    <w:r>
      <w:tab/>
    </w:r>
    <w:r>
      <w:tab/>
    </w:r>
    <w:r w:rsidRPr="00336DC5">
      <w:rPr>
        <w:vanish/>
      </w:rPr>
      <w:fldChar w:fldCharType="begin"/>
    </w:r>
    <w:r w:rsidRPr="00336DC5">
      <w:rPr>
        <w:vanish/>
      </w:rPr>
      <w:instrText>page</w:instrText>
    </w:r>
    <w:r w:rsidRPr="00336DC5">
      <w:rPr>
        <w:vanish/>
      </w:rPr>
      <w:fldChar w:fldCharType="separate"/>
    </w:r>
    <w:r w:rsidR="00000C44">
      <w:rPr>
        <w:noProof/>
        <w:vanish/>
      </w:rPr>
      <w:t>2</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000C44">
      <w:rPr>
        <w:noProof/>
        <w:vanish/>
      </w:rPr>
      <w:t>2</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000C44">
      <w:rPr>
        <w:noProof/>
        <w:vanish/>
      </w:rPr>
      <w:t>2</w:t>
    </w:r>
    <w:r w:rsidRPr="00336DC5">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4" w:type="dxa"/>
      <w:tblLayout w:type="fixed"/>
      <w:tblCellMar>
        <w:left w:w="0" w:type="dxa"/>
        <w:right w:w="0" w:type="dxa"/>
      </w:tblCellMar>
      <w:tblLook w:val="01E0" w:firstRow="1" w:lastRow="1" w:firstColumn="1" w:lastColumn="1" w:noHBand="0" w:noVBand="0"/>
    </w:tblPr>
    <w:tblGrid>
      <w:gridCol w:w="2410"/>
      <w:gridCol w:w="2410"/>
      <w:gridCol w:w="4824"/>
    </w:tblGrid>
    <w:tr w:rsidR="00562AFA" w:rsidRPr="00B97CA5" w14:paraId="2FCB8F69" w14:textId="77777777" w:rsidTr="0024500F">
      <w:trPr>
        <w:trHeight w:hRule="exact" w:val="986"/>
      </w:trPr>
      <w:tc>
        <w:tcPr>
          <w:tcW w:w="2410" w:type="dxa"/>
        </w:tcPr>
        <w:tbl>
          <w:tblPr>
            <w:tblW w:w="96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09"/>
            <w:gridCol w:w="2410"/>
            <w:gridCol w:w="4820"/>
          </w:tblGrid>
          <w:tr w:rsidR="009929B1" w:rsidRPr="00FD04A2" w14:paraId="45BE3DDB" w14:textId="77777777" w:rsidTr="00E43BC7">
            <w:tc>
              <w:tcPr>
                <w:tcW w:w="2409" w:type="dxa"/>
              </w:tcPr>
              <w:p w14:paraId="7E629603" w14:textId="77777777" w:rsidR="009929B1" w:rsidRPr="009929B1" w:rsidRDefault="009929B1" w:rsidP="009929B1">
                <w:pPr>
                  <w:pStyle w:val="Template-Companyname"/>
                  <w:rPr>
                    <w:lang w:val="en-US"/>
                  </w:rPr>
                </w:pPr>
                <w:bookmarkStart w:id="29" w:name="OFF_unitName"/>
                <w:r w:rsidRPr="009929B1">
                  <w:rPr>
                    <w:lang w:val="en-US"/>
                  </w:rPr>
                  <w:t>Cognition and Behavior Lab</w:t>
                </w:r>
                <w:bookmarkEnd w:id="29"/>
              </w:p>
              <w:p w14:paraId="2721EE5F" w14:textId="77777777" w:rsidR="009929B1" w:rsidRPr="009929B1" w:rsidRDefault="009929B1" w:rsidP="009929B1">
                <w:pPr>
                  <w:pStyle w:val="Template-Address"/>
                  <w:rPr>
                    <w:lang w:val="en-US"/>
                  </w:rPr>
                </w:pPr>
                <w:bookmarkStart w:id="30" w:name="LAN_AU"/>
                <w:r>
                  <w:rPr>
                    <w:lang w:val="en-GB"/>
                  </w:rPr>
                  <w:t>Aarhus University</w:t>
                </w:r>
                <w:bookmarkEnd w:id="30"/>
              </w:p>
              <w:p w14:paraId="5BC280F6" w14:textId="77777777" w:rsidR="009929B1" w:rsidRPr="00EA6E75" w:rsidRDefault="009929B1" w:rsidP="009929B1">
                <w:pPr>
                  <w:pStyle w:val="Template-Address"/>
                </w:pPr>
                <w:bookmarkStart w:id="31" w:name="OFF_addressComputed"/>
                <w:r w:rsidRPr="00EA6E75">
                  <w:t>Fuglesangs Allé 20</w:t>
                </w:r>
                <w:r w:rsidRPr="00EA6E75">
                  <w:br/>
                  <w:t>DK-8210 Aarhus V</w:t>
                </w:r>
                <w:r w:rsidRPr="00EA6E75">
                  <w:br/>
                  <w:t>Denmark</w:t>
                </w:r>
                <w:bookmarkEnd w:id="31"/>
              </w:p>
            </w:tc>
            <w:tc>
              <w:tcPr>
                <w:tcW w:w="2410" w:type="dxa"/>
              </w:tcPr>
              <w:p w14:paraId="4FDA3E06" w14:textId="77777777" w:rsidR="009929B1" w:rsidRPr="009224E3" w:rsidRDefault="009929B1" w:rsidP="009929B1">
                <w:pPr>
                  <w:pStyle w:val="Template-Address"/>
                  <w:tabs>
                    <w:tab w:val="right" w:pos="2400"/>
                  </w:tabs>
                  <w:jc w:val="right"/>
                </w:pPr>
                <w:bookmarkStart w:id="32" w:name="LAN_Tel"/>
                <w:bookmarkStart w:id="33" w:name="OFF_Phone_HIF"/>
                <w:r>
                  <w:rPr>
                    <w:lang w:val="en-GB"/>
                  </w:rPr>
                  <w:t>Tel.:</w:t>
                </w:r>
                <w:bookmarkEnd w:id="32"/>
                <w:r w:rsidRPr="009224E3">
                  <w:rPr>
                    <w:lang w:val="en-GB"/>
                  </w:rPr>
                  <w:t xml:space="preserve"> </w:t>
                </w:r>
                <w:bookmarkStart w:id="34" w:name="OFF_Phone"/>
                <w:r>
                  <w:t>+45 8715 2454</w:t>
                </w:r>
                <w:bookmarkEnd w:id="34"/>
              </w:p>
              <w:p w14:paraId="028A5229" w14:textId="77777777" w:rsidR="009929B1" w:rsidRPr="009224E3" w:rsidRDefault="009929B1" w:rsidP="009929B1">
                <w:pPr>
                  <w:pStyle w:val="Template-Address"/>
                  <w:jc w:val="right"/>
                  <w:rPr>
                    <w:vanish/>
                  </w:rPr>
                </w:pPr>
                <w:bookmarkStart w:id="35" w:name="LAN_Fax"/>
                <w:bookmarkStart w:id="36" w:name="OFF_Fax_HIF"/>
                <w:bookmarkEnd w:id="33"/>
                <w:r>
                  <w:rPr>
                    <w:vanish/>
                    <w:lang w:val="en-GB"/>
                  </w:rPr>
                  <w:t>Fax:</w:t>
                </w:r>
                <w:bookmarkEnd w:id="35"/>
                <w:r w:rsidRPr="009224E3">
                  <w:rPr>
                    <w:vanish/>
                    <w:lang w:val="en-GB"/>
                  </w:rPr>
                  <w:t xml:space="preserve"> </w:t>
                </w:r>
                <w:bookmarkStart w:id="37" w:name="OFF_Fax"/>
                <w:bookmarkEnd w:id="37"/>
              </w:p>
              <w:p w14:paraId="0F7EAA8A" w14:textId="77777777" w:rsidR="009929B1" w:rsidRPr="00EA6E75" w:rsidRDefault="009929B1" w:rsidP="009929B1">
                <w:pPr>
                  <w:pStyle w:val="Template-Address"/>
                  <w:jc w:val="right"/>
                </w:pPr>
                <w:bookmarkStart w:id="38" w:name="OFF_Email_HIF"/>
                <w:bookmarkEnd w:id="36"/>
                <w:r w:rsidRPr="00EA6E75">
                  <w:t xml:space="preserve">E-mail: </w:t>
                </w:r>
                <w:bookmarkStart w:id="39" w:name="OFF_Email"/>
                <w:r w:rsidRPr="00EA6E75">
                  <w:t>cobelab@au.dk</w:t>
                </w:r>
                <w:bookmarkEnd w:id="39"/>
              </w:p>
              <w:p w14:paraId="09613A18" w14:textId="77777777" w:rsidR="009929B1" w:rsidRPr="00EA6E75" w:rsidRDefault="009929B1" w:rsidP="009929B1">
                <w:pPr>
                  <w:pStyle w:val="Template-Address"/>
                  <w:jc w:val="right"/>
                </w:pPr>
                <w:bookmarkStart w:id="40" w:name="OFF_wwwComputed_HIF"/>
                <w:bookmarkEnd w:id="38"/>
                <w:r w:rsidRPr="00EA6E75">
                  <w:t xml:space="preserve">Web: </w:t>
                </w:r>
                <w:bookmarkStart w:id="41" w:name="OFF_wwwComputed"/>
                <w:r w:rsidRPr="00EA6E75">
                  <w:t>bss.au.dk/en</w:t>
                </w:r>
                <w:bookmarkEnd w:id="40"/>
                <w:bookmarkEnd w:id="41"/>
              </w:p>
            </w:tc>
            <w:tc>
              <w:tcPr>
                <w:tcW w:w="4820" w:type="dxa"/>
              </w:tcPr>
              <w:p w14:paraId="71FE598C" w14:textId="77777777" w:rsidR="009929B1" w:rsidRDefault="009929B1" w:rsidP="009929B1">
                <w:pPr>
                  <w:pStyle w:val="Template-Address"/>
                  <w:tabs>
                    <w:tab w:val="right" w:pos="2400"/>
                  </w:tabs>
                  <w:jc w:val="right"/>
                </w:pPr>
                <w:bookmarkStart w:id="42" w:name="IMG_Secondary"/>
                <w:r>
                  <w:drawing>
                    <wp:inline distT="0" distB="0" distL="0" distR="0" wp14:anchorId="2E57C6E9" wp14:editId="7876B601">
                      <wp:extent cx="2340317" cy="360000"/>
                      <wp:effectExtent l="0" t="0" r="0" b="0"/>
                      <wp:docPr id="2128723391" name="IMG_Secondary"/>
                      <wp:cNvGraphicFramePr/>
                      <a:graphic xmlns:a="http://schemas.openxmlformats.org/drawingml/2006/main">
                        <a:graphicData uri="http://schemas.openxmlformats.org/drawingml/2006/picture">
                          <pic:pic xmlns:pic="http://schemas.openxmlformats.org/drawingml/2006/picture">
                            <pic:nvPicPr>
                              <pic:cNvPr id="2128723391" name="IMG_Secondary"/>
                              <pic:cNvPicPr/>
                            </pic:nvPicPr>
                            <pic:blipFill>
                              <a:blip r:embed="rId1"/>
                              <a:srcRect/>
                              <a:stretch/>
                            </pic:blipFill>
                            <pic:spPr>
                              <a:xfrm>
                                <a:off x="0" y="0"/>
                                <a:ext cx="2340317" cy="360000"/>
                              </a:xfrm>
                              <a:prstGeom prst="rect">
                                <a:avLst/>
                              </a:prstGeom>
                            </pic:spPr>
                          </pic:pic>
                        </a:graphicData>
                      </a:graphic>
                    </wp:inline>
                  </w:drawing>
                </w:r>
                <w:bookmarkEnd w:id="42"/>
              </w:p>
            </w:tc>
          </w:tr>
        </w:tbl>
        <w:p w14:paraId="36580DFD" w14:textId="6C8B7213" w:rsidR="00562AFA" w:rsidRPr="009908C0" w:rsidRDefault="00562AFA" w:rsidP="006325A4">
          <w:pPr>
            <w:pStyle w:val="Template-Address"/>
            <w:rPr>
              <w:lang w:val="en-US"/>
            </w:rPr>
          </w:pPr>
        </w:p>
      </w:tc>
      <w:tc>
        <w:tcPr>
          <w:tcW w:w="2410" w:type="dxa"/>
        </w:tcPr>
        <w:p w14:paraId="2C68116F" w14:textId="6CD4E283" w:rsidR="00562AFA" w:rsidRPr="009224E3" w:rsidRDefault="00562AFA" w:rsidP="00E91D7D">
          <w:pPr>
            <w:pStyle w:val="Template-Address"/>
            <w:rPr>
              <w:lang w:val="en-GB"/>
            </w:rPr>
          </w:pPr>
        </w:p>
      </w:tc>
      <w:tc>
        <w:tcPr>
          <w:tcW w:w="4824" w:type="dxa"/>
        </w:tcPr>
        <w:p w14:paraId="35C709B1" w14:textId="77777777" w:rsidR="00562AFA" w:rsidRPr="00C9539B" w:rsidRDefault="00562AFA" w:rsidP="00314F29">
          <w:pPr>
            <w:pStyle w:val="Template-Address"/>
            <w:jc w:val="right"/>
            <w:rPr>
              <w:lang w:val="en-GB"/>
            </w:rPr>
          </w:pPr>
        </w:p>
      </w:tc>
    </w:tr>
  </w:tbl>
  <w:p w14:paraId="2F498D41" w14:textId="26215800" w:rsidR="00562AFA" w:rsidRPr="006C3A1B" w:rsidRDefault="00562AFA" w:rsidP="00E91D7D">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731856" w14:textId="77777777" w:rsidR="0044666F" w:rsidRDefault="0044666F">
      <w:r>
        <w:separator/>
      </w:r>
    </w:p>
  </w:footnote>
  <w:footnote w:type="continuationSeparator" w:id="0">
    <w:p w14:paraId="54FBE3F5" w14:textId="77777777" w:rsidR="0044666F" w:rsidRDefault="004466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EDB77" w14:textId="77777777" w:rsidR="00562AFA" w:rsidRDefault="00562AFA">
    <w:pPr>
      <w:pStyle w:val="Header"/>
    </w:pPr>
    <w:r>
      <w:rPr>
        <w:noProof/>
        <w:lang w:eastAsia="da-DK"/>
      </w:rPr>
      <w:drawing>
        <wp:inline distT="0" distB="0" distL="0" distR="0" wp14:anchorId="2953A415" wp14:editId="08CA7C8B">
          <wp:extent cx="666750" cy="666750"/>
          <wp:effectExtent l="0" t="0" r="0" b="0"/>
          <wp:docPr id="3"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Slogo_firmaerke.png"/>
                  <pic:cNvPicPr/>
                </pic:nvPicPr>
                <pic:blipFill>
                  <a:blip r:embed="rId1">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inline>
      </w:drawing>
    </w:r>
  </w:p>
  <w:p w14:paraId="2F56736B" w14:textId="77777777" w:rsidR="00562AFA" w:rsidRDefault="00562AFA">
    <w:pPr>
      <w:pStyle w:val="Header"/>
    </w:pPr>
    <w:r>
      <w:rPr>
        <w:noProof/>
        <w:lang w:eastAsia="da-DK"/>
      </w:rPr>
      <w:drawing>
        <wp:anchor distT="0" distB="0" distL="114300" distR="114300" simplePos="0" relativeHeight="251657216" behindDoc="1" locked="0" layoutInCell="1" allowOverlap="1" wp14:anchorId="5B189BD7" wp14:editId="5A1F5B8C">
          <wp:simplePos x="0" y="0"/>
          <wp:positionH relativeFrom="page">
            <wp:posOffset>180340</wp:posOffset>
          </wp:positionH>
          <wp:positionV relativeFrom="page">
            <wp:posOffset>3600450</wp:posOffset>
          </wp:positionV>
          <wp:extent cx="356870" cy="3798570"/>
          <wp:effectExtent l="0" t="0" r="0" b="0"/>
          <wp:wrapNone/>
          <wp:docPr id="4"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2">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a-DK"/>
      </w:rPr>
      <mc:AlternateContent>
        <mc:Choice Requires="wps">
          <w:drawing>
            <wp:anchor distT="0" distB="0" distL="114300" distR="114300" simplePos="0" relativeHeight="251656192" behindDoc="0" locked="0" layoutInCell="1" allowOverlap="1" wp14:anchorId="0007FEE7" wp14:editId="4DCA8CC1">
              <wp:simplePos x="0" y="0"/>
              <wp:positionH relativeFrom="page">
                <wp:posOffset>5939790</wp:posOffset>
              </wp:positionH>
              <wp:positionV relativeFrom="page">
                <wp:posOffset>1526540</wp:posOffset>
              </wp:positionV>
              <wp:extent cx="890270" cy="1069340"/>
              <wp:effectExtent l="0" t="2540" r="0" b="4445"/>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5A58DA9" w14:textId="77777777" w:rsidR="00562AFA" w:rsidRDefault="00562AFA" w:rsidP="005C13F3">
                          <w:pPr>
                            <w:rPr>
                              <w:rStyle w:val="PageNumber"/>
                            </w:rPr>
                          </w:pPr>
                          <w:bookmarkStart w:id="1" w:name="SD_LAN_Page_N2"/>
                          <w:r w:rsidRPr="009224E3">
                            <w:rPr>
                              <w:rStyle w:val="PageNumber"/>
                            </w:rPr>
                            <w:t>Side</w:t>
                          </w:r>
                          <w:bookmarkEnd w:id="1"/>
                          <w:r>
                            <w:rPr>
                              <w:rStyle w:val="PageNumber"/>
                            </w:rPr>
                            <w:t xml:space="preserve"> </w:t>
                          </w:r>
                          <w:r>
                            <w:rPr>
                              <w:rStyle w:val="PageNumber"/>
                            </w:rPr>
                            <w:fldChar w:fldCharType="begin"/>
                          </w:r>
                          <w:r w:rsidRPr="009F27A2">
                            <w:rPr>
                              <w:rStyle w:val="PageNumber"/>
                            </w:rPr>
                            <w:instrText xml:space="preserve"> PAGE </w:instrText>
                          </w:r>
                          <w:r>
                            <w:rPr>
                              <w:rStyle w:val="PageNumber"/>
                            </w:rPr>
                            <w:fldChar w:fldCharType="separate"/>
                          </w:r>
                          <w:r w:rsidR="00000C44">
                            <w:rPr>
                              <w:rStyle w:val="PageNumber"/>
                              <w:noProof/>
                            </w:rPr>
                            <w:t>2</w:t>
                          </w:r>
                          <w:r>
                            <w:rPr>
                              <w:rStyle w:val="PageNumber"/>
                            </w:rPr>
                            <w:fldChar w:fldCharType="end"/>
                          </w:r>
                          <w:r>
                            <w:rPr>
                              <w:rStyle w:val="PageNumber"/>
                            </w:rPr>
                            <w:t>/</w:t>
                          </w:r>
                          <w:r>
                            <w:rPr>
                              <w:rStyle w:val="PageNumber"/>
                            </w:rPr>
                            <w:fldChar w:fldCharType="begin"/>
                          </w:r>
                          <w:r>
                            <w:rPr>
                              <w:rStyle w:val="PageNumber"/>
                            </w:rPr>
                            <w:instrText xml:space="preserve"> NUM</w:instrText>
                          </w:r>
                          <w:r w:rsidRPr="009F27A2">
                            <w:rPr>
                              <w:rStyle w:val="PageNumber"/>
                            </w:rPr>
                            <w:instrText xml:space="preserve">PAGES </w:instrText>
                          </w:r>
                          <w:r>
                            <w:rPr>
                              <w:rStyle w:val="PageNumber"/>
                            </w:rPr>
                            <w:fldChar w:fldCharType="separate"/>
                          </w:r>
                          <w:r w:rsidR="00000C44">
                            <w:rPr>
                              <w:rStyle w:val="PageNumber"/>
                              <w:noProof/>
                            </w:rPr>
                            <w:t>2</w:t>
                          </w:r>
                          <w:r>
                            <w:rPr>
                              <w:rStyle w:val="PageNumber"/>
                            </w:rPr>
                            <w:fldChar w:fldCharType="end"/>
                          </w:r>
                        </w:p>
                        <w:p w14:paraId="6B387A89" w14:textId="77777777" w:rsidR="00562AFA" w:rsidRPr="00192812" w:rsidRDefault="00562AFA" w:rsidP="005C13F3">
                          <w:pPr>
                            <w:pStyle w:val="Template-Date"/>
                            <w:spacing w:line="260" w:lineRule="exact"/>
                            <w:rPr>
                              <w:rStyle w:val="PageNumber"/>
                            </w:rPr>
                          </w:pPr>
                          <w:r>
                            <w:rPr>
                              <w:lang w:eastAsia="da-DK"/>
                            </w:rPr>
                            <w:drawing>
                              <wp:inline distT="0" distB="0" distL="0" distR="0" wp14:anchorId="374AF339" wp14:editId="51619F8F">
                                <wp:extent cx="352425" cy="152400"/>
                                <wp:effectExtent l="0" t="0" r="0" b="0"/>
                                <wp:docPr id="8" name="Billede 3"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07FEE7" id="_x0000_t202" coordsize="21600,21600" o:spt="202" path="m,l,21600r21600,l21600,xe">
              <v:stroke joinstyle="miter"/>
              <v:path gradientshapeok="t" o:connecttype="rect"/>
            </v:shapetype>
            <v:shape id="Text Box 20" o:spid="_x0000_s1026" type="#_x0000_t202" style="position:absolute;margin-left:467.7pt;margin-top:120.2pt;width:70.1pt;height:84.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" filled="f" stroked="f">
              <v:textbox inset="0,0,0,0">
                <w:txbxContent>
                  <w:p w14:paraId="75A58DA9" w14:textId="77777777" w:rsidR="00562AFA" w:rsidRDefault="00562AFA" w:rsidP="005C13F3">
                    <w:pPr>
                      <w:rPr>
                        <w:rStyle w:val="PageNumber"/>
                      </w:rPr>
                    </w:pPr>
                    <w:bookmarkStart w:id="2" w:name="SD_LAN_Page_N2"/>
                    <w:r w:rsidRPr="009224E3">
                      <w:rPr>
                        <w:rStyle w:val="PageNumber"/>
                      </w:rPr>
                      <w:t>Side</w:t>
                    </w:r>
                    <w:bookmarkEnd w:id="2"/>
                    <w:r>
                      <w:rPr>
                        <w:rStyle w:val="PageNumber"/>
                      </w:rPr>
                      <w:t xml:space="preserve"> </w:t>
                    </w:r>
                    <w:r>
                      <w:rPr>
                        <w:rStyle w:val="PageNumber"/>
                      </w:rPr>
                      <w:fldChar w:fldCharType="begin"/>
                    </w:r>
                    <w:r w:rsidRPr="009F27A2">
                      <w:rPr>
                        <w:rStyle w:val="PageNumber"/>
                      </w:rPr>
                      <w:instrText xml:space="preserve"> PAGE </w:instrText>
                    </w:r>
                    <w:r>
                      <w:rPr>
                        <w:rStyle w:val="PageNumber"/>
                      </w:rPr>
                      <w:fldChar w:fldCharType="separate"/>
                    </w:r>
                    <w:r w:rsidR="00000C44">
                      <w:rPr>
                        <w:rStyle w:val="PageNumber"/>
                        <w:noProof/>
                      </w:rPr>
                      <w:t>2</w:t>
                    </w:r>
                    <w:r>
                      <w:rPr>
                        <w:rStyle w:val="PageNumber"/>
                      </w:rPr>
                      <w:fldChar w:fldCharType="end"/>
                    </w:r>
                    <w:r>
                      <w:rPr>
                        <w:rStyle w:val="PageNumber"/>
                      </w:rPr>
                      <w:t>/</w:t>
                    </w:r>
                    <w:r>
                      <w:rPr>
                        <w:rStyle w:val="PageNumber"/>
                      </w:rPr>
                      <w:fldChar w:fldCharType="begin"/>
                    </w:r>
                    <w:r>
                      <w:rPr>
                        <w:rStyle w:val="PageNumber"/>
                      </w:rPr>
                      <w:instrText xml:space="preserve"> NUM</w:instrText>
                    </w:r>
                    <w:r w:rsidRPr="009F27A2">
                      <w:rPr>
                        <w:rStyle w:val="PageNumber"/>
                      </w:rPr>
                      <w:instrText xml:space="preserve">PAGES </w:instrText>
                    </w:r>
                    <w:r>
                      <w:rPr>
                        <w:rStyle w:val="PageNumber"/>
                      </w:rPr>
                      <w:fldChar w:fldCharType="separate"/>
                    </w:r>
                    <w:r w:rsidR="00000C44">
                      <w:rPr>
                        <w:rStyle w:val="PageNumber"/>
                        <w:noProof/>
                      </w:rPr>
                      <w:t>2</w:t>
                    </w:r>
                    <w:r>
                      <w:rPr>
                        <w:rStyle w:val="PageNumber"/>
                      </w:rPr>
                      <w:fldChar w:fldCharType="end"/>
                    </w:r>
                  </w:p>
                  <w:p w14:paraId="6B387A89" w14:textId="77777777" w:rsidR="00562AFA" w:rsidRPr="00192812" w:rsidRDefault="00562AFA" w:rsidP="005C13F3">
                    <w:pPr>
                      <w:pStyle w:val="Template-Date"/>
                      <w:spacing w:line="260" w:lineRule="exact"/>
                      <w:rPr>
                        <w:rStyle w:val="PageNumber"/>
                      </w:rPr>
                    </w:pPr>
                    <w:r>
                      <w:rPr>
                        <w:lang w:eastAsia="da-DK"/>
                      </w:rPr>
                      <w:drawing>
                        <wp:inline distT="0" distB="0" distL="0" distR="0" wp14:anchorId="374AF339" wp14:editId="51619F8F">
                          <wp:extent cx="352425" cy="152400"/>
                          <wp:effectExtent l="0" t="0" r="0" b="0"/>
                          <wp:docPr id="8" name="Billede 3"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468E3" w14:textId="77777777" w:rsidR="00562AFA" w:rsidRDefault="00562AFA">
    <w:pPr>
      <w:pStyle w:val="Header"/>
    </w:pPr>
  </w:p>
  <w:p w14:paraId="70AA86C1" w14:textId="77777777" w:rsidR="009929B1" w:rsidRDefault="009929B1" w:rsidP="009929B1">
    <w:pPr>
      <w:pStyle w:val="BSSWSName1"/>
    </w:pPr>
    <w:r>
      <w:rPr>
        <w:lang w:val="da-DK"/>
      </w:rPr>
      <mc:AlternateContent>
        <mc:Choice Requires="wps">
          <w:drawing>
            <wp:anchor distT="0" distB="0" distL="114300" distR="114300" simplePos="0" relativeHeight="251659264" behindDoc="0" locked="0" layoutInCell="1" allowOverlap="1" wp14:anchorId="59008F13" wp14:editId="057DBA93">
              <wp:simplePos x="0" y="0"/>
              <wp:positionH relativeFrom="page">
                <wp:posOffset>1490980</wp:posOffset>
              </wp:positionH>
              <wp:positionV relativeFrom="page">
                <wp:posOffset>329111</wp:posOffset>
              </wp:positionV>
              <wp:extent cx="5480050" cy="808990"/>
              <wp:effectExtent l="0" t="0" r="6350" b="10160"/>
              <wp:wrapNone/>
              <wp:docPr id="7" name="AU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80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5C193" w14:textId="77777777" w:rsidR="009929B1" w:rsidRDefault="009929B1" w:rsidP="009929B1">
                          <w:pPr>
                            <w:pStyle w:val="BSSWSName1"/>
                            <w:spacing w:line="220" w:lineRule="exact"/>
                          </w:pPr>
                          <w:bookmarkStart w:id="3" w:name="OFF_logo1AComputed"/>
                          <w:bookmarkStart w:id="4" w:name="OFF_logo1AComputed_HIF"/>
                          <w:r>
                            <w:t>Cognition and Behavior Lab</w:t>
                          </w:r>
                          <w:bookmarkEnd w:id="3"/>
                        </w:p>
                        <w:p w14:paraId="02C00FEE" w14:textId="77777777" w:rsidR="009929B1" w:rsidRDefault="009929B1" w:rsidP="009929B1">
                          <w:pPr>
                            <w:pStyle w:val="BSSWSName2"/>
                            <w:spacing w:line="220" w:lineRule="exact"/>
                          </w:pPr>
                          <w:bookmarkStart w:id="5" w:name="OFF_logo2AComputed"/>
                          <w:bookmarkStart w:id="6" w:name="OFF_logo2AComputed_HIF"/>
                          <w:bookmarkEnd w:id="4"/>
                          <w:r>
                            <w:t>Aarhus University</w:t>
                          </w:r>
                          <w:bookmarkEnd w:id="5"/>
                        </w:p>
                        <w:bookmarkEnd w:id="6"/>
                        <w:p w14:paraId="1D2FC3AD" w14:textId="77777777" w:rsidR="009929B1" w:rsidRPr="00364707" w:rsidRDefault="009929B1" w:rsidP="009929B1">
                          <w:pPr>
                            <w:pStyle w:val="BSSWSName3"/>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59008F13" id="_x0000_t202" coordsize="21600,21600" o:spt="202" path="m,l,21600r21600,l21600,xe">
              <v:stroke joinstyle="miter"/>
              <v:path gradientshapeok="t" o:connecttype="rect"/>
            </v:shapetype>
            <v:shape id="AUHide" o:spid="_x0000_s1027" type="#_x0000_t202" style="position:absolute;margin-left:117.4pt;margin-top:25.9pt;width:431.5pt;height:63.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" filled="f" stroked="f">
              <v:textbox inset="0,0,0,0">
                <w:txbxContent>
                  <w:p w14:paraId="4865C193" w14:textId="77777777" w:rsidR="009929B1" w:rsidRDefault="009929B1" w:rsidP="009929B1">
                    <w:pPr>
                      <w:pStyle w:val="BSSWSName1"/>
                      <w:spacing w:line="220" w:lineRule="exact"/>
                    </w:pPr>
                    <w:bookmarkStart w:id="7" w:name="OFF_logo1AComputed"/>
                    <w:bookmarkStart w:id="8" w:name="OFF_logo1AComputed_HIF"/>
                    <w:r>
                      <w:t>Cognition and Behavior Lab</w:t>
                    </w:r>
                    <w:bookmarkEnd w:id="7"/>
                  </w:p>
                  <w:p w14:paraId="02C00FEE" w14:textId="77777777" w:rsidR="009929B1" w:rsidRDefault="009929B1" w:rsidP="009929B1">
                    <w:pPr>
                      <w:pStyle w:val="BSSWSName2"/>
                      <w:spacing w:line="220" w:lineRule="exact"/>
                    </w:pPr>
                    <w:bookmarkStart w:id="9" w:name="OFF_logo2AComputed"/>
                    <w:bookmarkStart w:id="10" w:name="OFF_logo2AComputed_HIF"/>
                    <w:bookmarkEnd w:id="8"/>
                    <w:r>
                      <w:t>Aarhus University</w:t>
                    </w:r>
                    <w:bookmarkEnd w:id="9"/>
                  </w:p>
                  <w:bookmarkEnd w:id="10"/>
                  <w:p w14:paraId="1D2FC3AD" w14:textId="77777777" w:rsidR="009929B1" w:rsidRPr="00364707" w:rsidRDefault="009929B1" w:rsidP="009929B1">
                    <w:pPr>
                      <w:pStyle w:val="BSSWSName3"/>
                    </w:pPr>
                  </w:p>
                </w:txbxContent>
              </v:textbox>
              <w10:wrap anchorx="page" anchory="page"/>
            </v:shape>
          </w:pict>
        </mc:Fallback>
      </mc:AlternateContent>
    </w:r>
    <w:r>
      <w:rPr>
        <w:lang w:val="da-DK"/>
      </w:rPr>
      <mc:AlternateContent>
        <mc:Choice Requires="wps">
          <w:drawing>
            <wp:anchor distT="0" distB="0" distL="114300" distR="114300" simplePos="0" relativeHeight="251660288" behindDoc="1" locked="1" layoutInCell="1" allowOverlap="1" wp14:anchorId="436B57BE" wp14:editId="0811F2A9">
              <wp:simplePos x="0" y="0"/>
              <wp:positionH relativeFrom="page">
                <wp:posOffset>718820</wp:posOffset>
              </wp:positionH>
              <wp:positionV relativeFrom="page">
                <wp:posOffset>359410</wp:posOffset>
              </wp:positionV>
              <wp:extent cx="666000" cy="640800"/>
              <wp:effectExtent l="0" t="0" r="1270" b="6985"/>
              <wp:wrapTight wrapText="bothSides">
                <wp:wrapPolygon edited="0">
                  <wp:start x="0" y="0"/>
                  <wp:lineTo x="0" y="21193"/>
                  <wp:lineTo x="21023" y="21193"/>
                  <wp:lineTo x="21023" y="0"/>
                  <wp:lineTo x="0" y="0"/>
                </wp:wrapPolygon>
              </wp:wrapTight>
              <wp:docPr id="2" name="Bomærk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00" cy="640800"/>
                      </a:xfrm>
                      <a:prstGeom prst="rect">
                        <a:avLst/>
                      </a:prstGeom>
                      <a:noFill/>
                      <a:ln w="9525">
                        <a:noFill/>
                        <a:miter lim="800000"/>
                        <a:headEnd/>
                        <a:tailEnd/>
                      </a:ln>
                    </wps:spPr>
                    <wps:txbx>
                      <w:txbxContent>
                        <w:p w14:paraId="6201A9AA" w14:textId="77777777" w:rsidR="009929B1" w:rsidRPr="00386B26" w:rsidRDefault="009929B1" w:rsidP="009929B1">
                          <w:pPr>
                            <w:pStyle w:val="BSSBomaerke"/>
                          </w:pPr>
                          <w:r w:rsidRPr="00386B26">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B57BE" id="BomærkeHide" o:spid="_x0000_s1028" type="#_x0000_t202" style="position:absolute;margin-left:56.6pt;margin-top:28.3pt;width:52.45pt;height:50.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" filled="f" stroked="f">
              <v:textbox inset="0,0,0,0">
                <w:txbxContent>
                  <w:p w14:paraId="6201A9AA" w14:textId="77777777" w:rsidR="009929B1" w:rsidRPr="00386B26" w:rsidRDefault="009929B1" w:rsidP="009929B1">
                    <w:pPr>
                      <w:pStyle w:val="BSSBomaerke"/>
                    </w:pPr>
                    <w:r w:rsidRPr="00386B26">
                      <w:t></w:t>
                    </w:r>
                  </w:p>
                </w:txbxContent>
              </v:textbox>
              <w10:wrap type="tight" anchorx="page" anchory="page"/>
              <w10:anchorlock/>
            </v:shape>
          </w:pict>
        </mc:Fallback>
      </mc:AlternateContent>
    </w:r>
    <w:r>
      <w:tab/>
    </w:r>
  </w:p>
  <w:p w14:paraId="02D8844A" w14:textId="28763FF1" w:rsidR="00562AFA" w:rsidRDefault="00562AFA">
    <w:pPr>
      <w:pStyle w:val="Header"/>
    </w:pPr>
    <w:r>
      <w:rPr>
        <w:noProof/>
        <w:lang w:eastAsia="da-DK"/>
      </w:rPr>
      <mc:AlternateContent>
        <mc:Choice Requires="wps">
          <w:drawing>
            <wp:anchor distT="0" distB="0" distL="114300" distR="114300" simplePos="0" relativeHeight="251654144" behindDoc="0" locked="0" layoutInCell="1" allowOverlap="1" wp14:anchorId="528C9B96" wp14:editId="0EB15AAF">
              <wp:simplePos x="0" y="0"/>
              <wp:positionH relativeFrom="page">
                <wp:posOffset>5970905</wp:posOffset>
              </wp:positionH>
              <wp:positionV relativeFrom="page">
                <wp:posOffset>2827020</wp:posOffset>
              </wp:positionV>
              <wp:extent cx="1350010" cy="2057400"/>
              <wp:effectExtent l="0" t="0" r="2159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205740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1AC39EA" w14:textId="77777777" w:rsidR="00562AFA" w:rsidRDefault="00562AFA" w:rsidP="003F33BA">
                          <w:pPr>
                            <w:pStyle w:val="Template"/>
                            <w:rPr>
                              <w:lang w:val="en-US"/>
                            </w:rPr>
                          </w:pPr>
                          <w:bookmarkStart w:id="11" w:name="HIF_SD_USR_Title"/>
                        </w:p>
                        <w:p w14:paraId="6783E72D" w14:textId="44EF284E" w:rsidR="00562AFA" w:rsidRDefault="00562AFA" w:rsidP="003F33BA">
                          <w:pPr>
                            <w:pStyle w:val="Template"/>
                            <w:rPr>
                              <w:lang w:val="en-US"/>
                            </w:rPr>
                          </w:pPr>
                          <w:r>
                            <w:rPr>
                              <w:lang w:val="en-US"/>
                            </w:rPr>
                            <w:t xml:space="preserve">Principal Investigator: </w:t>
                          </w:r>
                        </w:p>
                        <w:p w14:paraId="3D22B9B7" w14:textId="77777777" w:rsidR="00562AFA" w:rsidRDefault="00562AFA" w:rsidP="003F33BA">
                          <w:pPr>
                            <w:pStyle w:val="Template"/>
                            <w:rPr>
                              <w:lang w:val="en-US"/>
                            </w:rPr>
                          </w:pPr>
                        </w:p>
                        <w:p w14:paraId="444621E3" w14:textId="77777777" w:rsidR="00562AFA" w:rsidRDefault="00562AFA" w:rsidP="003F33BA">
                          <w:pPr>
                            <w:pStyle w:val="Template"/>
                            <w:rPr>
                              <w:lang w:val="en-US"/>
                            </w:rPr>
                          </w:pPr>
                        </w:p>
                        <w:p w14:paraId="6D569E58" w14:textId="77777777" w:rsidR="00562AFA" w:rsidRPr="00274CB2" w:rsidRDefault="00562AFA" w:rsidP="003F33BA">
                          <w:pPr>
                            <w:pStyle w:val="Template"/>
                            <w:rPr>
                              <w:lang w:val="en-US"/>
                            </w:rPr>
                          </w:pPr>
                        </w:p>
                        <w:p w14:paraId="4A489B17" w14:textId="6BBD70D6" w:rsidR="00562AFA" w:rsidRPr="00274CB2" w:rsidRDefault="00562AFA" w:rsidP="004B63C7">
                          <w:pPr>
                            <w:pStyle w:val="Template"/>
                            <w:rPr>
                              <w:lang w:val="en-US"/>
                            </w:rPr>
                          </w:pPr>
                          <w:bookmarkStart w:id="12" w:name="SD_LAN_Date"/>
                          <w:bookmarkEnd w:id="11"/>
                          <w:r w:rsidRPr="00274CB2">
                            <w:rPr>
                              <w:lang w:val="en-US"/>
                            </w:rPr>
                            <w:t>Dat</w:t>
                          </w:r>
                          <w:bookmarkEnd w:id="12"/>
                          <w:r w:rsidRPr="00274CB2">
                            <w:rPr>
                              <w:lang w:val="en-US"/>
                            </w:rPr>
                            <w:t xml:space="preserve">e: </w:t>
                          </w:r>
                          <w:r>
                            <w:fldChar w:fldCharType="begin"/>
                          </w:r>
                          <w:r>
                            <w:instrText xml:space="preserve"> TIME \@ "dd/MM/yy" </w:instrText>
                          </w:r>
                          <w:r>
                            <w:fldChar w:fldCharType="separate"/>
                          </w:r>
                          <w:r w:rsidR="009929B1">
                            <w:t>27/06/19</w:t>
                          </w:r>
                          <w:r>
                            <w:fldChar w:fldCharType="end"/>
                          </w:r>
                        </w:p>
                        <w:p w14:paraId="5E7290DA" w14:textId="77777777" w:rsidR="00562AFA" w:rsidRPr="00274CB2" w:rsidRDefault="00562AFA" w:rsidP="00B525C1">
                          <w:pPr>
                            <w:pStyle w:val="Template-Date"/>
                            <w:spacing w:line="260" w:lineRule="exact"/>
                            <w:rPr>
                              <w:lang w:val="en-US"/>
                            </w:rPr>
                          </w:pPr>
                          <w:r>
                            <w:rPr>
                              <w:lang w:eastAsia="da-DK"/>
                            </w:rPr>
                            <w:drawing>
                              <wp:inline distT="0" distB="0" distL="0" distR="0" wp14:anchorId="2933003A" wp14:editId="249C6B4B">
                                <wp:extent cx="352425" cy="152400"/>
                                <wp:effectExtent l="0" t="0" r="0" b="0"/>
                                <wp:docPr id="11" name="Billed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14:paraId="32BC17AC" w14:textId="21304846" w:rsidR="00562AFA" w:rsidRPr="00274CB2" w:rsidRDefault="00562AFA" w:rsidP="002171DE">
                          <w:pPr>
                            <w:pStyle w:val="Template-Date"/>
                            <w:rPr>
                              <w:vanish/>
                              <w:lang w:val="en-US"/>
                            </w:rPr>
                          </w:pPr>
                          <w:bookmarkStart w:id="13" w:name="SD_USR_Personsøger"/>
                          <w:bookmarkStart w:id="14" w:name="SD_LAN_Private"/>
                          <w:bookmarkStart w:id="15" w:name="HIF_SD_USR_PrivatePhone"/>
                          <w:bookmarkEnd w:id="13"/>
                          <w:r>
                            <w:rPr>
                              <w:vanish/>
                              <w:lang w:val="en-US"/>
                            </w:rPr>
                            <w:t>Tel</w:t>
                          </w:r>
                          <w:r w:rsidRPr="00274CB2">
                            <w:rPr>
                              <w:vanish/>
                              <w:lang w:val="en-US"/>
                            </w:rPr>
                            <w:t>.:</w:t>
                          </w:r>
                          <w:bookmarkEnd w:id="14"/>
                          <w:r w:rsidRPr="00274CB2">
                            <w:rPr>
                              <w:vanish/>
                              <w:lang w:val="en-US"/>
                            </w:rPr>
                            <w:t xml:space="preserve"> </w:t>
                          </w:r>
                          <w:bookmarkStart w:id="16" w:name="SD_USR_PrivatePhone"/>
                          <w:bookmarkEnd w:id="16"/>
                        </w:p>
                        <w:p w14:paraId="5119FEF3" w14:textId="77777777" w:rsidR="00562AFA" w:rsidRDefault="00562AFA" w:rsidP="002171DE">
                          <w:pPr>
                            <w:pStyle w:val="Template-Date"/>
                            <w:rPr>
                              <w:lang w:val="en-US"/>
                            </w:rPr>
                          </w:pPr>
                          <w:bookmarkStart w:id="17" w:name="SD_LAN_Email"/>
                          <w:bookmarkStart w:id="18" w:name="HIF_SD_USR_Email"/>
                          <w:bookmarkEnd w:id="15"/>
                        </w:p>
                        <w:p w14:paraId="1479F50F" w14:textId="3D4A1462" w:rsidR="00562AFA" w:rsidRPr="00C9539B" w:rsidRDefault="00562AFA" w:rsidP="002171DE">
                          <w:pPr>
                            <w:pStyle w:val="Template-Date"/>
                            <w:rPr>
                              <w:lang w:val="en-US"/>
                            </w:rPr>
                          </w:pPr>
                          <w:r>
                            <w:rPr>
                              <w:lang w:val="en-US"/>
                            </w:rPr>
                            <w:t>E</w:t>
                          </w:r>
                          <w:r w:rsidRPr="00C9539B">
                            <w:rPr>
                              <w:lang w:val="en-US"/>
                            </w:rPr>
                            <w:t>mail</w:t>
                          </w:r>
                          <w:bookmarkEnd w:id="17"/>
                          <w:r w:rsidRPr="00C9539B">
                            <w:rPr>
                              <w:lang w:val="en-US"/>
                            </w:rPr>
                            <w:t xml:space="preserve">: </w:t>
                          </w:r>
                          <w:r>
                            <w:rPr>
                              <w:lang w:val="en-US"/>
                            </w:rPr>
                            <w:t xml:space="preserve"> your_email@au.dk</w:t>
                          </w:r>
                        </w:p>
                        <w:p w14:paraId="54516199" w14:textId="77777777" w:rsidR="00562AFA" w:rsidRDefault="00562AFA" w:rsidP="002171DE">
                          <w:pPr>
                            <w:pStyle w:val="Template-Date"/>
                            <w:rPr>
                              <w:vanish/>
                              <w:lang w:val="en-US"/>
                            </w:rPr>
                          </w:pPr>
                          <w:bookmarkStart w:id="19" w:name="HIF_SD_USR_Www"/>
                          <w:bookmarkEnd w:id="18"/>
                        </w:p>
                        <w:bookmarkEnd w:id="19"/>
                        <w:p w14:paraId="645D1BC3" w14:textId="77777777" w:rsidR="00562AFA" w:rsidRPr="00C96CED" w:rsidRDefault="00562AFA" w:rsidP="00B525C1">
                          <w:pPr>
                            <w:pStyle w:val="Template-Date"/>
                            <w:spacing w:line="260" w:lineRule="exact"/>
                          </w:pPr>
                          <w:r>
                            <w:rPr>
                              <w:lang w:eastAsia="da-DK"/>
                            </w:rPr>
                            <w:drawing>
                              <wp:inline distT="0" distB="0" distL="0" distR="0" wp14:anchorId="1FCCD4E5" wp14:editId="101014F5">
                                <wp:extent cx="352425" cy="152400"/>
                                <wp:effectExtent l="0" t="0" r="0" b="0"/>
                                <wp:docPr id="13" name="Billed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14:paraId="62FEFFA6" w14:textId="77777777" w:rsidR="00562AFA" w:rsidRDefault="00562AFA" w:rsidP="00B525C1">
                          <w:pPr>
                            <w:pStyle w:val="Template-Date"/>
                            <w:spacing w:line="120" w:lineRule="exact"/>
                          </w:pPr>
                        </w:p>
                        <w:p w14:paraId="6BA26E26" w14:textId="55F62CF3" w:rsidR="00562AFA" w:rsidRPr="00641B24" w:rsidRDefault="00562AFA" w:rsidP="002171DE">
                          <w:pPr>
                            <w:pStyle w:val="Template-Date"/>
                            <w:rPr>
                              <w:rFonts w:ascii="Verdana" w:hAnsi="Verdana"/>
                              <w:noProof w:val="0"/>
                            </w:rPr>
                          </w:pPr>
                          <w:r>
                            <w:t xml:space="preserve">Page: </w:t>
                          </w:r>
                          <w:r>
                            <w:rPr>
                              <w:rStyle w:val="PageNumber"/>
                            </w:rPr>
                            <w:fldChar w:fldCharType="begin"/>
                          </w:r>
                          <w:r w:rsidRPr="009F27A2">
                            <w:rPr>
                              <w:rStyle w:val="PageNumber"/>
                            </w:rPr>
                            <w:instrText xml:space="preserve"> PAGE </w:instrText>
                          </w:r>
                          <w:r>
                            <w:rPr>
                              <w:rStyle w:val="PageNumber"/>
                            </w:rPr>
                            <w:fldChar w:fldCharType="separate"/>
                          </w:r>
                          <w:r w:rsidR="009929B1">
                            <w:rPr>
                              <w:rStyle w:val="PageNumber"/>
                            </w:rPr>
                            <w:t>1</w:t>
                          </w:r>
                          <w:r>
                            <w:rPr>
                              <w:rStyle w:val="PageNumber"/>
                            </w:rPr>
                            <w:fldChar w:fldCharType="end"/>
                          </w:r>
                          <w:r>
                            <w:rPr>
                              <w:rStyle w:val="PageNumber"/>
                              <w:noProof w:val="0"/>
                            </w:rPr>
                            <w:t>/</w:t>
                          </w:r>
                          <w:r>
                            <w:rPr>
                              <w:rStyle w:val="PageNumber"/>
                            </w:rPr>
                            <w:fldChar w:fldCharType="begin"/>
                          </w:r>
                          <w:r>
                            <w:rPr>
                              <w:rStyle w:val="PageNumber"/>
                            </w:rPr>
                            <w:instrText xml:space="preserve"> NUM</w:instrText>
                          </w:r>
                          <w:r w:rsidRPr="009F27A2">
                            <w:rPr>
                              <w:rStyle w:val="PageNumber"/>
                            </w:rPr>
                            <w:instrText xml:space="preserve">PAGES </w:instrText>
                          </w:r>
                          <w:r>
                            <w:rPr>
                              <w:rStyle w:val="PageNumber"/>
                            </w:rPr>
                            <w:fldChar w:fldCharType="separate"/>
                          </w:r>
                          <w:r w:rsidR="009929B1">
                            <w:rPr>
                              <w:rStyle w:val="PageNumber"/>
                            </w:rPr>
                            <w:t>1</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C9B96" id="Text Box 4" o:spid="_x0000_s1029" type="#_x0000_t202" style="position:absolute;margin-left:470.15pt;margin-top:222.6pt;width:106.3pt;height:16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" filled="f" stroked="f">
              <v:textbox inset="0,0,0,0">
                <w:txbxContent>
                  <w:p w14:paraId="51AC39EA" w14:textId="77777777" w:rsidR="00562AFA" w:rsidRDefault="00562AFA" w:rsidP="003F33BA">
                    <w:pPr>
                      <w:pStyle w:val="Template"/>
                      <w:rPr>
                        <w:lang w:val="en-US"/>
                      </w:rPr>
                    </w:pPr>
                    <w:bookmarkStart w:id="20" w:name="HIF_SD_USR_Title"/>
                  </w:p>
                  <w:p w14:paraId="6783E72D" w14:textId="44EF284E" w:rsidR="00562AFA" w:rsidRDefault="00562AFA" w:rsidP="003F33BA">
                    <w:pPr>
                      <w:pStyle w:val="Template"/>
                      <w:rPr>
                        <w:lang w:val="en-US"/>
                      </w:rPr>
                    </w:pPr>
                    <w:r>
                      <w:rPr>
                        <w:lang w:val="en-US"/>
                      </w:rPr>
                      <w:t xml:space="preserve">Principal Investigator: </w:t>
                    </w:r>
                  </w:p>
                  <w:p w14:paraId="3D22B9B7" w14:textId="77777777" w:rsidR="00562AFA" w:rsidRDefault="00562AFA" w:rsidP="003F33BA">
                    <w:pPr>
                      <w:pStyle w:val="Template"/>
                      <w:rPr>
                        <w:lang w:val="en-US"/>
                      </w:rPr>
                    </w:pPr>
                  </w:p>
                  <w:p w14:paraId="444621E3" w14:textId="77777777" w:rsidR="00562AFA" w:rsidRDefault="00562AFA" w:rsidP="003F33BA">
                    <w:pPr>
                      <w:pStyle w:val="Template"/>
                      <w:rPr>
                        <w:lang w:val="en-US"/>
                      </w:rPr>
                    </w:pPr>
                  </w:p>
                  <w:p w14:paraId="6D569E58" w14:textId="77777777" w:rsidR="00562AFA" w:rsidRPr="00274CB2" w:rsidRDefault="00562AFA" w:rsidP="003F33BA">
                    <w:pPr>
                      <w:pStyle w:val="Template"/>
                      <w:rPr>
                        <w:lang w:val="en-US"/>
                      </w:rPr>
                    </w:pPr>
                  </w:p>
                  <w:p w14:paraId="4A489B17" w14:textId="6BBD70D6" w:rsidR="00562AFA" w:rsidRPr="00274CB2" w:rsidRDefault="00562AFA" w:rsidP="004B63C7">
                    <w:pPr>
                      <w:pStyle w:val="Template"/>
                      <w:rPr>
                        <w:lang w:val="en-US"/>
                      </w:rPr>
                    </w:pPr>
                    <w:bookmarkStart w:id="21" w:name="SD_LAN_Date"/>
                    <w:bookmarkEnd w:id="20"/>
                    <w:r w:rsidRPr="00274CB2">
                      <w:rPr>
                        <w:lang w:val="en-US"/>
                      </w:rPr>
                      <w:t>Dat</w:t>
                    </w:r>
                    <w:bookmarkEnd w:id="21"/>
                    <w:r w:rsidRPr="00274CB2">
                      <w:rPr>
                        <w:lang w:val="en-US"/>
                      </w:rPr>
                      <w:t xml:space="preserve">e: </w:t>
                    </w:r>
                    <w:r>
                      <w:fldChar w:fldCharType="begin"/>
                    </w:r>
                    <w:r>
                      <w:instrText xml:space="preserve"> TIME \@ "dd/MM/yy" </w:instrText>
                    </w:r>
                    <w:r>
                      <w:fldChar w:fldCharType="separate"/>
                    </w:r>
                    <w:r w:rsidR="009929B1">
                      <w:t>27/06/19</w:t>
                    </w:r>
                    <w:r>
                      <w:fldChar w:fldCharType="end"/>
                    </w:r>
                  </w:p>
                  <w:p w14:paraId="5E7290DA" w14:textId="77777777" w:rsidR="00562AFA" w:rsidRPr="00274CB2" w:rsidRDefault="00562AFA" w:rsidP="00B525C1">
                    <w:pPr>
                      <w:pStyle w:val="Template-Date"/>
                      <w:spacing w:line="260" w:lineRule="exact"/>
                      <w:rPr>
                        <w:lang w:val="en-US"/>
                      </w:rPr>
                    </w:pPr>
                    <w:r>
                      <w:rPr>
                        <w:lang w:eastAsia="da-DK"/>
                      </w:rPr>
                      <w:drawing>
                        <wp:inline distT="0" distB="0" distL="0" distR="0" wp14:anchorId="2933003A" wp14:editId="249C6B4B">
                          <wp:extent cx="352425" cy="152400"/>
                          <wp:effectExtent l="0" t="0" r="0" b="0"/>
                          <wp:docPr id="11" name="Billed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14:paraId="32BC17AC" w14:textId="21304846" w:rsidR="00562AFA" w:rsidRPr="00274CB2" w:rsidRDefault="00562AFA" w:rsidP="002171DE">
                    <w:pPr>
                      <w:pStyle w:val="Template-Date"/>
                      <w:rPr>
                        <w:vanish/>
                        <w:lang w:val="en-US"/>
                      </w:rPr>
                    </w:pPr>
                    <w:bookmarkStart w:id="22" w:name="SD_USR_Personsøger"/>
                    <w:bookmarkStart w:id="23" w:name="SD_LAN_Private"/>
                    <w:bookmarkStart w:id="24" w:name="HIF_SD_USR_PrivatePhone"/>
                    <w:bookmarkEnd w:id="22"/>
                    <w:r>
                      <w:rPr>
                        <w:vanish/>
                        <w:lang w:val="en-US"/>
                      </w:rPr>
                      <w:t>Tel</w:t>
                    </w:r>
                    <w:r w:rsidRPr="00274CB2">
                      <w:rPr>
                        <w:vanish/>
                        <w:lang w:val="en-US"/>
                      </w:rPr>
                      <w:t>.:</w:t>
                    </w:r>
                    <w:bookmarkEnd w:id="23"/>
                    <w:r w:rsidRPr="00274CB2">
                      <w:rPr>
                        <w:vanish/>
                        <w:lang w:val="en-US"/>
                      </w:rPr>
                      <w:t xml:space="preserve"> </w:t>
                    </w:r>
                    <w:bookmarkStart w:id="25" w:name="SD_USR_PrivatePhone"/>
                    <w:bookmarkEnd w:id="25"/>
                  </w:p>
                  <w:p w14:paraId="5119FEF3" w14:textId="77777777" w:rsidR="00562AFA" w:rsidRDefault="00562AFA" w:rsidP="002171DE">
                    <w:pPr>
                      <w:pStyle w:val="Template-Date"/>
                      <w:rPr>
                        <w:lang w:val="en-US"/>
                      </w:rPr>
                    </w:pPr>
                    <w:bookmarkStart w:id="26" w:name="SD_LAN_Email"/>
                    <w:bookmarkStart w:id="27" w:name="HIF_SD_USR_Email"/>
                    <w:bookmarkEnd w:id="24"/>
                  </w:p>
                  <w:p w14:paraId="1479F50F" w14:textId="3D4A1462" w:rsidR="00562AFA" w:rsidRPr="00C9539B" w:rsidRDefault="00562AFA" w:rsidP="002171DE">
                    <w:pPr>
                      <w:pStyle w:val="Template-Date"/>
                      <w:rPr>
                        <w:lang w:val="en-US"/>
                      </w:rPr>
                    </w:pPr>
                    <w:r>
                      <w:rPr>
                        <w:lang w:val="en-US"/>
                      </w:rPr>
                      <w:t>E</w:t>
                    </w:r>
                    <w:r w:rsidRPr="00C9539B">
                      <w:rPr>
                        <w:lang w:val="en-US"/>
                      </w:rPr>
                      <w:t>mail</w:t>
                    </w:r>
                    <w:bookmarkEnd w:id="26"/>
                    <w:r w:rsidRPr="00C9539B">
                      <w:rPr>
                        <w:lang w:val="en-US"/>
                      </w:rPr>
                      <w:t xml:space="preserve">: </w:t>
                    </w:r>
                    <w:r>
                      <w:rPr>
                        <w:lang w:val="en-US"/>
                      </w:rPr>
                      <w:t xml:space="preserve"> your_email@au.dk</w:t>
                    </w:r>
                  </w:p>
                  <w:p w14:paraId="54516199" w14:textId="77777777" w:rsidR="00562AFA" w:rsidRDefault="00562AFA" w:rsidP="002171DE">
                    <w:pPr>
                      <w:pStyle w:val="Template-Date"/>
                      <w:rPr>
                        <w:vanish/>
                        <w:lang w:val="en-US"/>
                      </w:rPr>
                    </w:pPr>
                    <w:bookmarkStart w:id="28" w:name="HIF_SD_USR_Www"/>
                    <w:bookmarkEnd w:id="27"/>
                  </w:p>
                  <w:bookmarkEnd w:id="28"/>
                  <w:p w14:paraId="645D1BC3" w14:textId="77777777" w:rsidR="00562AFA" w:rsidRPr="00C96CED" w:rsidRDefault="00562AFA" w:rsidP="00B525C1">
                    <w:pPr>
                      <w:pStyle w:val="Template-Date"/>
                      <w:spacing w:line="260" w:lineRule="exact"/>
                    </w:pPr>
                    <w:r>
                      <w:rPr>
                        <w:lang w:eastAsia="da-DK"/>
                      </w:rPr>
                      <w:drawing>
                        <wp:inline distT="0" distB="0" distL="0" distR="0" wp14:anchorId="1FCCD4E5" wp14:editId="101014F5">
                          <wp:extent cx="352425" cy="152400"/>
                          <wp:effectExtent l="0" t="0" r="0" b="0"/>
                          <wp:docPr id="13" name="Billed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14:paraId="62FEFFA6" w14:textId="77777777" w:rsidR="00562AFA" w:rsidRDefault="00562AFA" w:rsidP="00B525C1">
                    <w:pPr>
                      <w:pStyle w:val="Template-Date"/>
                      <w:spacing w:line="120" w:lineRule="exact"/>
                    </w:pPr>
                  </w:p>
                  <w:p w14:paraId="6BA26E26" w14:textId="55F62CF3" w:rsidR="00562AFA" w:rsidRPr="00641B24" w:rsidRDefault="00562AFA" w:rsidP="002171DE">
                    <w:pPr>
                      <w:pStyle w:val="Template-Date"/>
                      <w:rPr>
                        <w:rFonts w:ascii="Verdana" w:hAnsi="Verdana"/>
                        <w:noProof w:val="0"/>
                      </w:rPr>
                    </w:pPr>
                    <w:r>
                      <w:t xml:space="preserve">Page: </w:t>
                    </w:r>
                    <w:r>
                      <w:rPr>
                        <w:rStyle w:val="PageNumber"/>
                      </w:rPr>
                      <w:fldChar w:fldCharType="begin"/>
                    </w:r>
                    <w:r w:rsidRPr="009F27A2">
                      <w:rPr>
                        <w:rStyle w:val="PageNumber"/>
                      </w:rPr>
                      <w:instrText xml:space="preserve"> PAGE </w:instrText>
                    </w:r>
                    <w:r>
                      <w:rPr>
                        <w:rStyle w:val="PageNumber"/>
                      </w:rPr>
                      <w:fldChar w:fldCharType="separate"/>
                    </w:r>
                    <w:r w:rsidR="009929B1">
                      <w:rPr>
                        <w:rStyle w:val="PageNumber"/>
                      </w:rPr>
                      <w:t>1</w:t>
                    </w:r>
                    <w:r>
                      <w:rPr>
                        <w:rStyle w:val="PageNumber"/>
                      </w:rPr>
                      <w:fldChar w:fldCharType="end"/>
                    </w:r>
                    <w:r>
                      <w:rPr>
                        <w:rStyle w:val="PageNumber"/>
                        <w:noProof w:val="0"/>
                      </w:rPr>
                      <w:t>/</w:t>
                    </w:r>
                    <w:r>
                      <w:rPr>
                        <w:rStyle w:val="PageNumber"/>
                      </w:rPr>
                      <w:fldChar w:fldCharType="begin"/>
                    </w:r>
                    <w:r>
                      <w:rPr>
                        <w:rStyle w:val="PageNumber"/>
                      </w:rPr>
                      <w:instrText xml:space="preserve"> NUM</w:instrText>
                    </w:r>
                    <w:r w:rsidRPr="009F27A2">
                      <w:rPr>
                        <w:rStyle w:val="PageNumber"/>
                      </w:rPr>
                      <w:instrText xml:space="preserve">PAGES </w:instrText>
                    </w:r>
                    <w:r>
                      <w:rPr>
                        <w:rStyle w:val="PageNumber"/>
                      </w:rPr>
                      <w:fldChar w:fldCharType="separate"/>
                    </w:r>
                    <w:r w:rsidR="009929B1">
                      <w:rPr>
                        <w:rStyle w:val="PageNumber"/>
                      </w:rPr>
                      <w:t>1</w:t>
                    </w:r>
                    <w:r>
                      <w:rPr>
                        <w:rStyle w:val="PageNumber"/>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D56BE1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D84BF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0FE6D67"/>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95971E1"/>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AD4368A"/>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8CF094A"/>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6" w15:restartNumberingAfterBreak="0">
    <w:nsid w:val="559339FE"/>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63557BB0"/>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9"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15"/>
  </w:num>
  <w:num w:numId="2">
    <w:abstractNumId w:val="10"/>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8"/>
  </w:num>
  <w:num w:numId="15">
    <w:abstractNumId w:val="19"/>
  </w:num>
  <w:num w:numId="16">
    <w:abstractNumId w:val="17"/>
  </w:num>
  <w:num w:numId="17">
    <w:abstractNumId w:val="12"/>
  </w:num>
  <w:num w:numId="18">
    <w:abstractNumId w:val="16"/>
  </w:num>
  <w:num w:numId="19">
    <w:abstractNumId w:val="13"/>
  </w:num>
  <w:num w:numId="20">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da-DK"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hyphenationZone w:val="140"/>
  <w:drawingGridHorizontalSpacing w:val="105"/>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CBA"/>
    <w:rsid w:val="00000C44"/>
    <w:rsid w:val="00003B6C"/>
    <w:rsid w:val="000170D6"/>
    <w:rsid w:val="000221B7"/>
    <w:rsid w:val="00027431"/>
    <w:rsid w:val="00032B4F"/>
    <w:rsid w:val="00045E53"/>
    <w:rsid w:val="00051A09"/>
    <w:rsid w:val="00054B15"/>
    <w:rsid w:val="000553F3"/>
    <w:rsid w:val="00094D54"/>
    <w:rsid w:val="00096068"/>
    <w:rsid w:val="000A48FF"/>
    <w:rsid w:val="000B2A66"/>
    <w:rsid w:val="000D58D1"/>
    <w:rsid w:val="000D6181"/>
    <w:rsid w:val="000D7729"/>
    <w:rsid w:val="000E46C3"/>
    <w:rsid w:val="00103D2C"/>
    <w:rsid w:val="001213E5"/>
    <w:rsid w:val="0012702C"/>
    <w:rsid w:val="00131B5C"/>
    <w:rsid w:val="00144417"/>
    <w:rsid w:val="001473B9"/>
    <w:rsid w:val="00153477"/>
    <w:rsid w:val="00156D0E"/>
    <w:rsid w:val="00160373"/>
    <w:rsid w:val="00186ECA"/>
    <w:rsid w:val="00191872"/>
    <w:rsid w:val="00192812"/>
    <w:rsid w:val="0019659B"/>
    <w:rsid w:val="001A67BC"/>
    <w:rsid w:val="001B4FA1"/>
    <w:rsid w:val="001B7CB4"/>
    <w:rsid w:val="001C2E9B"/>
    <w:rsid w:val="001D3B7D"/>
    <w:rsid w:val="001F665E"/>
    <w:rsid w:val="00201945"/>
    <w:rsid w:val="00203F15"/>
    <w:rsid w:val="00213BCF"/>
    <w:rsid w:val="002171DE"/>
    <w:rsid w:val="00227E7F"/>
    <w:rsid w:val="002307BF"/>
    <w:rsid w:val="00235108"/>
    <w:rsid w:val="0024500F"/>
    <w:rsid w:val="002464E0"/>
    <w:rsid w:val="00247A66"/>
    <w:rsid w:val="0025262C"/>
    <w:rsid w:val="00256F88"/>
    <w:rsid w:val="00261B99"/>
    <w:rsid w:val="00270EFE"/>
    <w:rsid w:val="00274CB2"/>
    <w:rsid w:val="00281275"/>
    <w:rsid w:val="00284BB8"/>
    <w:rsid w:val="00295893"/>
    <w:rsid w:val="002B043A"/>
    <w:rsid w:val="002B6407"/>
    <w:rsid w:val="002C100C"/>
    <w:rsid w:val="002C4602"/>
    <w:rsid w:val="002E326D"/>
    <w:rsid w:val="002E4CBA"/>
    <w:rsid w:val="002F3BF9"/>
    <w:rsid w:val="003001FB"/>
    <w:rsid w:val="00303EB3"/>
    <w:rsid w:val="003122C4"/>
    <w:rsid w:val="00314F29"/>
    <w:rsid w:val="00331A73"/>
    <w:rsid w:val="00336DC5"/>
    <w:rsid w:val="0034014F"/>
    <w:rsid w:val="0034099C"/>
    <w:rsid w:val="00355698"/>
    <w:rsid w:val="003646CE"/>
    <w:rsid w:val="00370CD1"/>
    <w:rsid w:val="00372A7D"/>
    <w:rsid w:val="00385E94"/>
    <w:rsid w:val="003955CD"/>
    <w:rsid w:val="003A0992"/>
    <w:rsid w:val="003A5CC4"/>
    <w:rsid w:val="003E6170"/>
    <w:rsid w:val="003F33BA"/>
    <w:rsid w:val="00411A1B"/>
    <w:rsid w:val="00423170"/>
    <w:rsid w:val="00424362"/>
    <w:rsid w:val="0043573B"/>
    <w:rsid w:val="00441897"/>
    <w:rsid w:val="00443D5B"/>
    <w:rsid w:val="00446187"/>
    <w:rsid w:val="0044666F"/>
    <w:rsid w:val="00450B9C"/>
    <w:rsid w:val="00467364"/>
    <w:rsid w:val="00475F24"/>
    <w:rsid w:val="004777F0"/>
    <w:rsid w:val="004803D4"/>
    <w:rsid w:val="00481982"/>
    <w:rsid w:val="0048777D"/>
    <w:rsid w:val="004A2009"/>
    <w:rsid w:val="004A66E6"/>
    <w:rsid w:val="004B63C7"/>
    <w:rsid w:val="004C1620"/>
    <w:rsid w:val="004C27E3"/>
    <w:rsid w:val="004D00EC"/>
    <w:rsid w:val="00503A94"/>
    <w:rsid w:val="00504494"/>
    <w:rsid w:val="005227B7"/>
    <w:rsid w:val="00531E58"/>
    <w:rsid w:val="00533CEE"/>
    <w:rsid w:val="00535205"/>
    <w:rsid w:val="00541B8A"/>
    <w:rsid w:val="00547ACA"/>
    <w:rsid w:val="00562679"/>
    <w:rsid w:val="00562AFA"/>
    <w:rsid w:val="00565F6D"/>
    <w:rsid w:val="00567F0D"/>
    <w:rsid w:val="005755B6"/>
    <w:rsid w:val="00577E20"/>
    <w:rsid w:val="005802EE"/>
    <w:rsid w:val="00593264"/>
    <w:rsid w:val="00595CFB"/>
    <w:rsid w:val="005B1DAA"/>
    <w:rsid w:val="005C13F3"/>
    <w:rsid w:val="005D5DAA"/>
    <w:rsid w:val="005E6CB9"/>
    <w:rsid w:val="00601BB3"/>
    <w:rsid w:val="0060260C"/>
    <w:rsid w:val="006033CC"/>
    <w:rsid w:val="0060539C"/>
    <w:rsid w:val="00620C41"/>
    <w:rsid w:val="00624E23"/>
    <w:rsid w:val="006325A4"/>
    <w:rsid w:val="00641B24"/>
    <w:rsid w:val="00643A7A"/>
    <w:rsid w:val="00663BC3"/>
    <w:rsid w:val="0066674A"/>
    <w:rsid w:val="006964C1"/>
    <w:rsid w:val="006A7ADC"/>
    <w:rsid w:val="006B6134"/>
    <w:rsid w:val="006C1797"/>
    <w:rsid w:val="006C3A1B"/>
    <w:rsid w:val="006D2642"/>
    <w:rsid w:val="006D65DC"/>
    <w:rsid w:val="007050A5"/>
    <w:rsid w:val="0070589A"/>
    <w:rsid w:val="007130D5"/>
    <w:rsid w:val="0072005E"/>
    <w:rsid w:val="00736658"/>
    <w:rsid w:val="00742CC5"/>
    <w:rsid w:val="0074726D"/>
    <w:rsid w:val="00750EE1"/>
    <w:rsid w:val="00757BDC"/>
    <w:rsid w:val="0076144A"/>
    <w:rsid w:val="0076360B"/>
    <w:rsid w:val="0077618E"/>
    <w:rsid w:val="007904C2"/>
    <w:rsid w:val="00795523"/>
    <w:rsid w:val="007955B4"/>
    <w:rsid w:val="007964AB"/>
    <w:rsid w:val="007A6435"/>
    <w:rsid w:val="007A66FD"/>
    <w:rsid w:val="007B1EF5"/>
    <w:rsid w:val="007B3386"/>
    <w:rsid w:val="007C1953"/>
    <w:rsid w:val="007C5681"/>
    <w:rsid w:val="007F0B29"/>
    <w:rsid w:val="007F28D1"/>
    <w:rsid w:val="00832325"/>
    <w:rsid w:val="00835D85"/>
    <w:rsid w:val="00845E23"/>
    <w:rsid w:val="00851407"/>
    <w:rsid w:val="00855AD5"/>
    <w:rsid w:val="00863559"/>
    <w:rsid w:val="008979A9"/>
    <w:rsid w:val="008C1273"/>
    <w:rsid w:val="008C3D75"/>
    <w:rsid w:val="008C5C37"/>
    <w:rsid w:val="008E4128"/>
    <w:rsid w:val="008E6802"/>
    <w:rsid w:val="008F02A7"/>
    <w:rsid w:val="008F0558"/>
    <w:rsid w:val="008F7FDE"/>
    <w:rsid w:val="00903CEB"/>
    <w:rsid w:val="009044C3"/>
    <w:rsid w:val="00905114"/>
    <w:rsid w:val="00907607"/>
    <w:rsid w:val="00912BA4"/>
    <w:rsid w:val="00920916"/>
    <w:rsid w:val="009224E3"/>
    <w:rsid w:val="00926025"/>
    <w:rsid w:val="00930299"/>
    <w:rsid w:val="00930E78"/>
    <w:rsid w:val="009335D6"/>
    <w:rsid w:val="00966484"/>
    <w:rsid w:val="00974D2D"/>
    <w:rsid w:val="009908C0"/>
    <w:rsid w:val="009929B1"/>
    <w:rsid w:val="009931E4"/>
    <w:rsid w:val="00997B5B"/>
    <w:rsid w:val="009B14B5"/>
    <w:rsid w:val="009B65BF"/>
    <w:rsid w:val="009C1F1A"/>
    <w:rsid w:val="009C3A4A"/>
    <w:rsid w:val="009C5C27"/>
    <w:rsid w:val="009D3785"/>
    <w:rsid w:val="009D6862"/>
    <w:rsid w:val="009F1091"/>
    <w:rsid w:val="009F3FAD"/>
    <w:rsid w:val="009F79B6"/>
    <w:rsid w:val="00A11327"/>
    <w:rsid w:val="00A24D90"/>
    <w:rsid w:val="00A256C1"/>
    <w:rsid w:val="00A509CB"/>
    <w:rsid w:val="00AA0EF9"/>
    <w:rsid w:val="00AB36AC"/>
    <w:rsid w:val="00AB4E1D"/>
    <w:rsid w:val="00AB6E12"/>
    <w:rsid w:val="00AD403F"/>
    <w:rsid w:val="00AD4779"/>
    <w:rsid w:val="00AE4001"/>
    <w:rsid w:val="00AE774C"/>
    <w:rsid w:val="00B0759B"/>
    <w:rsid w:val="00B10D00"/>
    <w:rsid w:val="00B15221"/>
    <w:rsid w:val="00B51957"/>
    <w:rsid w:val="00B525C1"/>
    <w:rsid w:val="00B548DF"/>
    <w:rsid w:val="00B7088E"/>
    <w:rsid w:val="00B70F4D"/>
    <w:rsid w:val="00B904CE"/>
    <w:rsid w:val="00B95269"/>
    <w:rsid w:val="00B97CA5"/>
    <w:rsid w:val="00BA56DF"/>
    <w:rsid w:val="00BB5539"/>
    <w:rsid w:val="00BC0B40"/>
    <w:rsid w:val="00BC120C"/>
    <w:rsid w:val="00BE2A15"/>
    <w:rsid w:val="00BE7FBE"/>
    <w:rsid w:val="00BF3805"/>
    <w:rsid w:val="00BF61D5"/>
    <w:rsid w:val="00C02C68"/>
    <w:rsid w:val="00C051E7"/>
    <w:rsid w:val="00C10F56"/>
    <w:rsid w:val="00C32E9E"/>
    <w:rsid w:val="00C53E9D"/>
    <w:rsid w:val="00C607BD"/>
    <w:rsid w:val="00C61078"/>
    <w:rsid w:val="00C63B20"/>
    <w:rsid w:val="00C720E8"/>
    <w:rsid w:val="00C723B1"/>
    <w:rsid w:val="00C74A89"/>
    <w:rsid w:val="00C77F09"/>
    <w:rsid w:val="00C9539B"/>
    <w:rsid w:val="00C96CED"/>
    <w:rsid w:val="00C96E92"/>
    <w:rsid w:val="00CB03A1"/>
    <w:rsid w:val="00CB2ECE"/>
    <w:rsid w:val="00CB381D"/>
    <w:rsid w:val="00CB4E1B"/>
    <w:rsid w:val="00CC7B3A"/>
    <w:rsid w:val="00CD3CE7"/>
    <w:rsid w:val="00CE18FB"/>
    <w:rsid w:val="00D07B53"/>
    <w:rsid w:val="00D14768"/>
    <w:rsid w:val="00D1478C"/>
    <w:rsid w:val="00D17641"/>
    <w:rsid w:val="00D42A34"/>
    <w:rsid w:val="00D4350D"/>
    <w:rsid w:val="00D54EBE"/>
    <w:rsid w:val="00D71609"/>
    <w:rsid w:val="00D747B6"/>
    <w:rsid w:val="00D80A20"/>
    <w:rsid w:val="00D956AC"/>
    <w:rsid w:val="00DA0E15"/>
    <w:rsid w:val="00DB449D"/>
    <w:rsid w:val="00DC3E3A"/>
    <w:rsid w:val="00E1266A"/>
    <w:rsid w:val="00E15DAC"/>
    <w:rsid w:val="00E22B04"/>
    <w:rsid w:val="00E44247"/>
    <w:rsid w:val="00E45DD8"/>
    <w:rsid w:val="00E50D00"/>
    <w:rsid w:val="00E64FC5"/>
    <w:rsid w:val="00E7234F"/>
    <w:rsid w:val="00E91D7D"/>
    <w:rsid w:val="00E966E9"/>
    <w:rsid w:val="00EA40B3"/>
    <w:rsid w:val="00EA41C3"/>
    <w:rsid w:val="00EA6633"/>
    <w:rsid w:val="00EB31F8"/>
    <w:rsid w:val="00EB3414"/>
    <w:rsid w:val="00EC06F0"/>
    <w:rsid w:val="00ED29B8"/>
    <w:rsid w:val="00EE7C7A"/>
    <w:rsid w:val="00EF4967"/>
    <w:rsid w:val="00F05535"/>
    <w:rsid w:val="00F1764B"/>
    <w:rsid w:val="00F30976"/>
    <w:rsid w:val="00F4463E"/>
    <w:rsid w:val="00F45004"/>
    <w:rsid w:val="00F51960"/>
    <w:rsid w:val="00F52374"/>
    <w:rsid w:val="00F7428E"/>
    <w:rsid w:val="00FA1193"/>
    <w:rsid w:val="00FA31F3"/>
    <w:rsid w:val="00FB3F65"/>
    <w:rsid w:val="00FD440F"/>
    <w:rsid w:val="00FE0DAB"/>
    <w:rsid w:val="00FE22D4"/>
    <w:rsid w:val="00FF38A1"/>
    <w:rsid w:val="00FF5B08"/>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82703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0EFE"/>
    <w:pPr>
      <w:spacing w:line="280" w:lineRule="atLeast"/>
    </w:pPr>
    <w:rPr>
      <w:rFonts w:ascii="Georgia" w:hAnsi="Georgia"/>
      <w:sz w:val="21"/>
      <w:szCs w:val="24"/>
      <w:lang w:eastAsia="en-US"/>
    </w:rPr>
  </w:style>
  <w:style w:type="paragraph" w:styleId="Heading1">
    <w:name w:val="heading 1"/>
    <w:basedOn w:val="Normal"/>
    <w:next w:val="Normal"/>
    <w:qFormat/>
    <w:rsid w:val="009D6862"/>
    <w:pPr>
      <w:outlineLvl w:val="0"/>
    </w:pPr>
    <w:rPr>
      <w:rFonts w:cs="Arial"/>
      <w:b/>
      <w:bCs/>
      <w:szCs w:val="32"/>
    </w:rPr>
  </w:style>
  <w:style w:type="paragraph" w:styleId="Heading2">
    <w:name w:val="heading 2"/>
    <w:basedOn w:val="Normal"/>
    <w:next w:val="Normal"/>
    <w:qFormat/>
    <w:rsid w:val="009D6862"/>
    <w:pPr>
      <w:outlineLvl w:val="1"/>
    </w:pPr>
    <w:rPr>
      <w:rFonts w:cs="Arial"/>
      <w:b/>
      <w:bCs/>
      <w:i/>
      <w:iCs/>
      <w:szCs w:val="28"/>
    </w:rPr>
  </w:style>
  <w:style w:type="paragraph" w:styleId="Heading3">
    <w:name w:val="heading 3"/>
    <w:basedOn w:val="Normal"/>
    <w:next w:val="Normal"/>
    <w:qFormat/>
    <w:rsid w:val="009D6862"/>
    <w:pPr>
      <w:outlineLvl w:val="2"/>
    </w:pPr>
    <w:rPr>
      <w:rFonts w:cs="Arial"/>
      <w:bCs/>
      <w:i/>
      <w:szCs w:val="26"/>
    </w:rPr>
  </w:style>
  <w:style w:type="paragraph" w:styleId="Heading4">
    <w:name w:val="heading 4"/>
    <w:basedOn w:val="Normal"/>
    <w:next w:val="Normal"/>
    <w:qFormat/>
    <w:rsid w:val="00907607"/>
    <w:pPr>
      <w:keepNext/>
      <w:outlineLvl w:val="3"/>
    </w:pPr>
    <w:rPr>
      <w:bCs/>
      <w:i/>
      <w:szCs w:val="28"/>
    </w:rPr>
  </w:style>
  <w:style w:type="paragraph" w:styleId="Heading5">
    <w:name w:val="heading 5"/>
    <w:basedOn w:val="Normal"/>
    <w:next w:val="Normal"/>
    <w:qFormat/>
    <w:rsid w:val="00577E20"/>
    <w:pPr>
      <w:outlineLvl w:val="4"/>
    </w:pPr>
    <w:rPr>
      <w:bCs/>
      <w:iCs/>
      <w:szCs w:val="26"/>
    </w:rPr>
  </w:style>
  <w:style w:type="paragraph" w:styleId="Heading6">
    <w:name w:val="heading 6"/>
    <w:basedOn w:val="Normal"/>
    <w:next w:val="Normal"/>
    <w:qFormat/>
    <w:rsid w:val="00577E20"/>
    <w:pPr>
      <w:outlineLvl w:val="5"/>
    </w:pPr>
    <w:rPr>
      <w:bCs/>
      <w:szCs w:val="22"/>
    </w:rPr>
  </w:style>
  <w:style w:type="paragraph" w:styleId="Heading7">
    <w:name w:val="heading 7"/>
    <w:basedOn w:val="Normal"/>
    <w:next w:val="Normal"/>
    <w:qFormat/>
    <w:rsid w:val="00577E20"/>
    <w:pPr>
      <w:outlineLvl w:val="6"/>
    </w:pPr>
  </w:style>
  <w:style w:type="paragraph" w:styleId="Heading8">
    <w:name w:val="heading 8"/>
    <w:basedOn w:val="Normal"/>
    <w:next w:val="Normal"/>
    <w:qFormat/>
    <w:rsid w:val="00577E20"/>
    <w:pPr>
      <w:outlineLvl w:val="7"/>
    </w:pPr>
    <w:rPr>
      <w:iCs/>
    </w:rPr>
  </w:style>
  <w:style w:type="paragraph" w:styleId="Heading9">
    <w:name w:val="heading 9"/>
    <w:basedOn w:val="Normal"/>
    <w:next w:val="Normal"/>
    <w:qFormat/>
    <w:rsid w:val="00577E20"/>
    <w:p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802EE"/>
    <w:pPr>
      <w:numPr>
        <w:numId w:val="1"/>
      </w:numPr>
    </w:pPr>
  </w:style>
  <w:style w:type="numbering" w:styleId="1ai">
    <w:name w:val="Outline List 1"/>
    <w:basedOn w:val="NoList"/>
    <w:semiHidden/>
    <w:rsid w:val="005802EE"/>
    <w:pPr>
      <w:numPr>
        <w:numId w:val="2"/>
      </w:numPr>
    </w:pPr>
  </w:style>
  <w:style w:type="numbering" w:styleId="ArticleSection">
    <w:name w:val="Outline List 3"/>
    <w:basedOn w:val="NoList"/>
    <w:semiHidden/>
    <w:rsid w:val="005802EE"/>
    <w:pPr>
      <w:numPr>
        <w:numId w:val="3"/>
      </w:numPr>
    </w:pPr>
  </w:style>
  <w:style w:type="paragraph" w:styleId="BlockText">
    <w:name w:val="Block Text"/>
    <w:basedOn w:val="Normal"/>
    <w:semiHidden/>
    <w:rsid w:val="005802EE"/>
    <w:pPr>
      <w:spacing w:after="120"/>
      <w:ind w:left="1440" w:right="1440"/>
    </w:pPr>
  </w:style>
  <w:style w:type="paragraph" w:styleId="BodyText">
    <w:name w:val="Body Text"/>
    <w:basedOn w:val="Normal"/>
    <w:semiHidden/>
    <w:rsid w:val="005802EE"/>
    <w:pPr>
      <w:spacing w:after="120"/>
    </w:pPr>
  </w:style>
  <w:style w:type="paragraph" w:styleId="BodyText2">
    <w:name w:val="Body Text 2"/>
    <w:basedOn w:val="Normal"/>
    <w:semiHidden/>
    <w:rsid w:val="005802EE"/>
    <w:pPr>
      <w:spacing w:after="120" w:line="480" w:lineRule="auto"/>
    </w:pPr>
  </w:style>
  <w:style w:type="paragraph" w:styleId="BodyText3">
    <w:name w:val="Body Text 3"/>
    <w:basedOn w:val="Normal"/>
    <w:semiHidden/>
    <w:rsid w:val="005802EE"/>
    <w:pPr>
      <w:spacing w:after="120"/>
    </w:pPr>
    <w:rPr>
      <w:sz w:val="16"/>
      <w:szCs w:val="16"/>
    </w:rPr>
  </w:style>
  <w:style w:type="paragraph" w:styleId="BodyTextFirstIndent">
    <w:name w:val="Body Text First Indent"/>
    <w:basedOn w:val="BodyText"/>
    <w:semiHidden/>
    <w:rsid w:val="005802EE"/>
    <w:pPr>
      <w:ind w:firstLine="210"/>
    </w:pPr>
  </w:style>
  <w:style w:type="paragraph" w:styleId="BodyTextIndent">
    <w:name w:val="Body Text Indent"/>
    <w:basedOn w:val="Normal"/>
    <w:semiHidden/>
    <w:rsid w:val="005802EE"/>
    <w:pPr>
      <w:spacing w:after="120"/>
      <w:ind w:left="283"/>
    </w:pPr>
  </w:style>
  <w:style w:type="paragraph" w:styleId="BodyTextFirstIndent2">
    <w:name w:val="Body Text First Indent 2"/>
    <w:basedOn w:val="BodyTextIndent"/>
    <w:semiHidden/>
    <w:rsid w:val="005802EE"/>
    <w:pPr>
      <w:ind w:firstLine="210"/>
    </w:pPr>
  </w:style>
  <w:style w:type="paragraph" w:styleId="BodyTextIndent2">
    <w:name w:val="Body Text Indent 2"/>
    <w:basedOn w:val="Normal"/>
    <w:semiHidden/>
    <w:rsid w:val="005802EE"/>
    <w:pPr>
      <w:spacing w:after="120" w:line="480" w:lineRule="auto"/>
      <w:ind w:left="283"/>
    </w:pPr>
  </w:style>
  <w:style w:type="paragraph" w:styleId="BodyTextIndent3">
    <w:name w:val="Body Text Indent 3"/>
    <w:basedOn w:val="Normal"/>
    <w:semiHidden/>
    <w:rsid w:val="005802EE"/>
    <w:pPr>
      <w:spacing w:after="120"/>
      <w:ind w:left="283"/>
    </w:pPr>
    <w:rPr>
      <w:sz w:val="16"/>
      <w:szCs w:val="16"/>
    </w:rPr>
  </w:style>
  <w:style w:type="paragraph" w:styleId="Caption">
    <w:name w:val="caption"/>
    <w:basedOn w:val="Normal"/>
    <w:next w:val="Normal"/>
    <w:qFormat/>
    <w:rsid w:val="005802EE"/>
    <w:rPr>
      <w:b/>
      <w:bCs/>
      <w:sz w:val="16"/>
      <w:szCs w:val="20"/>
    </w:rPr>
  </w:style>
  <w:style w:type="paragraph" w:styleId="Closing">
    <w:name w:val="Closing"/>
    <w:basedOn w:val="Normal"/>
    <w:semiHidden/>
    <w:rsid w:val="005802EE"/>
    <w:pPr>
      <w:ind w:left="4252"/>
    </w:pPr>
  </w:style>
  <w:style w:type="paragraph" w:styleId="Date">
    <w:name w:val="Date"/>
    <w:basedOn w:val="Normal"/>
    <w:next w:val="Normal"/>
    <w:semiHidden/>
    <w:rsid w:val="005802EE"/>
  </w:style>
  <w:style w:type="paragraph" w:styleId="E-mailSignature">
    <w:name w:val="E-mail Signature"/>
    <w:basedOn w:val="Normal"/>
    <w:semiHidden/>
    <w:rsid w:val="005802EE"/>
  </w:style>
  <w:style w:type="character" w:styleId="Emphasis">
    <w:name w:val="Emphasis"/>
    <w:basedOn w:val="DefaultParagraphFont"/>
    <w:qFormat/>
    <w:rsid w:val="005802EE"/>
    <w:rPr>
      <w:i/>
      <w:iCs/>
    </w:rPr>
  </w:style>
  <w:style w:type="character" w:styleId="EndnoteReference">
    <w:name w:val="endnote reference"/>
    <w:basedOn w:val="DefaultParagraphFont"/>
    <w:semiHidden/>
    <w:rsid w:val="00907607"/>
    <w:rPr>
      <w:rFonts w:ascii="AU Passata" w:hAnsi="AU Passata"/>
      <w:color w:val="87888A"/>
      <w:sz w:val="14"/>
      <w:vertAlign w:val="superscript"/>
    </w:rPr>
  </w:style>
  <w:style w:type="paragraph" w:styleId="EndnoteText">
    <w:name w:val="endnote text"/>
    <w:basedOn w:val="Normal"/>
    <w:semiHidden/>
    <w:rsid w:val="00907607"/>
    <w:pPr>
      <w:spacing w:line="180" w:lineRule="atLeast"/>
    </w:pPr>
    <w:rPr>
      <w:rFonts w:ascii="AU Passata" w:hAnsi="AU Passata"/>
      <w:color w:val="87888A"/>
      <w:spacing w:val="10"/>
      <w:sz w:val="14"/>
      <w:szCs w:val="20"/>
    </w:rPr>
  </w:style>
  <w:style w:type="paragraph" w:styleId="EnvelopeAddress">
    <w:name w:val="envelope address"/>
    <w:basedOn w:val="Normal"/>
    <w:semiHidden/>
    <w:rsid w:val="005802EE"/>
    <w:pPr>
      <w:framePr w:w="7920" w:h="1980" w:hRule="exact" w:hSpace="141" w:wrap="auto" w:hAnchor="page" w:xAlign="center" w:yAlign="bottom"/>
      <w:ind w:left="2880"/>
    </w:pPr>
    <w:rPr>
      <w:rFonts w:ascii="Arial" w:hAnsi="Arial" w:cs="Arial"/>
      <w:sz w:val="24"/>
    </w:rPr>
  </w:style>
  <w:style w:type="paragraph" w:styleId="EnvelopeReturn">
    <w:name w:val="envelope return"/>
    <w:basedOn w:val="Normal"/>
    <w:semiHidden/>
    <w:rsid w:val="005802EE"/>
    <w:rPr>
      <w:rFonts w:ascii="Arial" w:hAnsi="Arial" w:cs="Arial"/>
      <w:szCs w:val="20"/>
    </w:rPr>
  </w:style>
  <w:style w:type="character" w:styleId="FootnoteReference">
    <w:name w:val="footnote reference"/>
    <w:basedOn w:val="DefaultParagraphFont"/>
    <w:semiHidden/>
    <w:rsid w:val="00907607"/>
    <w:rPr>
      <w:rFonts w:ascii="AU Passata" w:hAnsi="AU Passata"/>
      <w:color w:val="87888A"/>
      <w:sz w:val="14"/>
      <w:vertAlign w:val="superscript"/>
    </w:rPr>
  </w:style>
  <w:style w:type="paragraph" w:styleId="FootnoteText">
    <w:name w:val="footnote text"/>
    <w:basedOn w:val="Normal"/>
    <w:semiHidden/>
    <w:rsid w:val="00907607"/>
    <w:pPr>
      <w:spacing w:line="180" w:lineRule="atLeast"/>
    </w:pPr>
    <w:rPr>
      <w:rFonts w:ascii="AU Passata" w:hAnsi="AU Passata"/>
      <w:color w:val="87888A"/>
      <w:spacing w:val="10"/>
      <w:sz w:val="14"/>
      <w:szCs w:val="20"/>
    </w:rPr>
  </w:style>
  <w:style w:type="character" w:styleId="HTMLAcronym">
    <w:name w:val="HTML Acronym"/>
    <w:basedOn w:val="DefaultParagraphFont"/>
    <w:semiHidden/>
    <w:rsid w:val="005802EE"/>
  </w:style>
  <w:style w:type="paragraph" w:styleId="HTMLAddress">
    <w:name w:val="HTML Address"/>
    <w:basedOn w:val="Normal"/>
    <w:semiHidden/>
    <w:rsid w:val="005802EE"/>
    <w:rPr>
      <w:i/>
      <w:iCs/>
    </w:rPr>
  </w:style>
  <w:style w:type="character" w:styleId="HTMLCite">
    <w:name w:val="HTML Cite"/>
    <w:basedOn w:val="DefaultParagraphFont"/>
    <w:semiHidden/>
    <w:rsid w:val="005802EE"/>
    <w:rPr>
      <w:i/>
      <w:iCs/>
    </w:rPr>
  </w:style>
  <w:style w:type="character" w:styleId="HTMLCode">
    <w:name w:val="HTML Code"/>
    <w:basedOn w:val="DefaultParagraphFont"/>
    <w:semiHidden/>
    <w:rsid w:val="005802EE"/>
    <w:rPr>
      <w:rFonts w:ascii="Courier New" w:hAnsi="Courier New" w:cs="Courier New"/>
      <w:sz w:val="20"/>
      <w:szCs w:val="20"/>
    </w:rPr>
  </w:style>
  <w:style w:type="character" w:styleId="HTMLDefinition">
    <w:name w:val="HTML Definition"/>
    <w:basedOn w:val="DefaultParagraphFont"/>
    <w:semiHidden/>
    <w:rsid w:val="005802EE"/>
    <w:rPr>
      <w:i/>
      <w:iCs/>
    </w:rPr>
  </w:style>
  <w:style w:type="character" w:styleId="HTMLKeyboard">
    <w:name w:val="HTML Keyboard"/>
    <w:basedOn w:val="DefaultParagraphFont"/>
    <w:semiHidden/>
    <w:rsid w:val="005802EE"/>
    <w:rPr>
      <w:rFonts w:ascii="Courier New" w:hAnsi="Courier New" w:cs="Courier New"/>
      <w:sz w:val="20"/>
      <w:szCs w:val="20"/>
    </w:rPr>
  </w:style>
  <w:style w:type="paragraph" w:styleId="HTMLPreformatted">
    <w:name w:val="HTML Preformatted"/>
    <w:basedOn w:val="Normal"/>
    <w:semiHidden/>
    <w:rsid w:val="005802EE"/>
    <w:rPr>
      <w:rFonts w:ascii="Courier New" w:hAnsi="Courier New" w:cs="Courier New"/>
      <w:szCs w:val="20"/>
    </w:rPr>
  </w:style>
  <w:style w:type="character" w:styleId="HTMLSample">
    <w:name w:val="HTML Sample"/>
    <w:basedOn w:val="DefaultParagraphFont"/>
    <w:semiHidden/>
    <w:rsid w:val="005802EE"/>
    <w:rPr>
      <w:rFonts w:ascii="Courier New" w:hAnsi="Courier New" w:cs="Courier New"/>
    </w:rPr>
  </w:style>
  <w:style w:type="character" w:styleId="HTMLTypewriter">
    <w:name w:val="HTML Typewriter"/>
    <w:basedOn w:val="DefaultParagraphFont"/>
    <w:semiHidden/>
    <w:rsid w:val="005802EE"/>
    <w:rPr>
      <w:rFonts w:ascii="Courier New" w:hAnsi="Courier New" w:cs="Courier New"/>
      <w:sz w:val="20"/>
      <w:szCs w:val="20"/>
    </w:rPr>
  </w:style>
  <w:style w:type="character" w:styleId="HTMLVariable">
    <w:name w:val="HTML Variable"/>
    <w:basedOn w:val="DefaultParagraphFont"/>
    <w:semiHidden/>
    <w:rsid w:val="005802EE"/>
    <w:rPr>
      <w:i/>
      <w:iCs/>
    </w:rPr>
  </w:style>
  <w:style w:type="character" w:styleId="LineNumber">
    <w:name w:val="line number"/>
    <w:basedOn w:val="DefaultParagraphFont"/>
    <w:semiHidden/>
    <w:rsid w:val="005802EE"/>
  </w:style>
  <w:style w:type="paragraph" w:styleId="List">
    <w:name w:val="List"/>
    <w:basedOn w:val="Normal"/>
    <w:semiHidden/>
    <w:rsid w:val="005802EE"/>
    <w:pPr>
      <w:ind w:left="283" w:hanging="283"/>
    </w:pPr>
  </w:style>
  <w:style w:type="paragraph" w:styleId="List2">
    <w:name w:val="List 2"/>
    <w:basedOn w:val="Normal"/>
    <w:semiHidden/>
    <w:rsid w:val="005802EE"/>
    <w:pPr>
      <w:ind w:left="566" w:hanging="283"/>
    </w:pPr>
  </w:style>
  <w:style w:type="paragraph" w:styleId="List3">
    <w:name w:val="List 3"/>
    <w:basedOn w:val="Normal"/>
    <w:semiHidden/>
    <w:rsid w:val="005802EE"/>
    <w:pPr>
      <w:ind w:left="849" w:hanging="283"/>
    </w:pPr>
  </w:style>
  <w:style w:type="paragraph" w:styleId="List4">
    <w:name w:val="List 4"/>
    <w:basedOn w:val="Normal"/>
    <w:semiHidden/>
    <w:rsid w:val="005802EE"/>
    <w:pPr>
      <w:ind w:left="1132" w:hanging="283"/>
    </w:pPr>
  </w:style>
  <w:style w:type="paragraph" w:styleId="List5">
    <w:name w:val="List 5"/>
    <w:basedOn w:val="Normal"/>
    <w:semiHidden/>
    <w:rsid w:val="005802EE"/>
    <w:pPr>
      <w:ind w:left="1415" w:hanging="283"/>
    </w:pPr>
  </w:style>
  <w:style w:type="paragraph" w:styleId="ListBullet">
    <w:name w:val="List Bullet"/>
    <w:basedOn w:val="Normal"/>
    <w:semiHidden/>
    <w:rsid w:val="005802EE"/>
    <w:pPr>
      <w:numPr>
        <w:numId w:val="4"/>
      </w:numPr>
    </w:pPr>
  </w:style>
  <w:style w:type="paragraph" w:styleId="ListBullet2">
    <w:name w:val="List Bullet 2"/>
    <w:basedOn w:val="Normal"/>
    <w:semiHidden/>
    <w:rsid w:val="005802EE"/>
    <w:pPr>
      <w:numPr>
        <w:numId w:val="5"/>
      </w:numPr>
    </w:pPr>
  </w:style>
  <w:style w:type="paragraph" w:styleId="ListBullet3">
    <w:name w:val="List Bullet 3"/>
    <w:basedOn w:val="Normal"/>
    <w:semiHidden/>
    <w:rsid w:val="005802EE"/>
    <w:pPr>
      <w:numPr>
        <w:numId w:val="6"/>
      </w:numPr>
    </w:pPr>
  </w:style>
  <w:style w:type="paragraph" w:styleId="ListBullet4">
    <w:name w:val="List Bullet 4"/>
    <w:basedOn w:val="Normal"/>
    <w:semiHidden/>
    <w:rsid w:val="005802EE"/>
    <w:pPr>
      <w:numPr>
        <w:numId w:val="7"/>
      </w:numPr>
    </w:pPr>
  </w:style>
  <w:style w:type="paragraph" w:styleId="ListBullet5">
    <w:name w:val="List Bullet 5"/>
    <w:basedOn w:val="Normal"/>
    <w:semiHidden/>
    <w:rsid w:val="005802EE"/>
    <w:pPr>
      <w:numPr>
        <w:numId w:val="8"/>
      </w:numPr>
    </w:pPr>
  </w:style>
  <w:style w:type="paragraph" w:styleId="ListContinue">
    <w:name w:val="List Continue"/>
    <w:basedOn w:val="Normal"/>
    <w:semiHidden/>
    <w:rsid w:val="005802EE"/>
    <w:pPr>
      <w:spacing w:after="120"/>
      <w:ind w:left="283"/>
    </w:pPr>
  </w:style>
  <w:style w:type="paragraph" w:styleId="ListContinue2">
    <w:name w:val="List Continue 2"/>
    <w:basedOn w:val="Normal"/>
    <w:semiHidden/>
    <w:rsid w:val="005802EE"/>
    <w:pPr>
      <w:spacing w:after="120"/>
      <w:ind w:left="566"/>
    </w:pPr>
  </w:style>
  <w:style w:type="paragraph" w:styleId="ListContinue3">
    <w:name w:val="List Continue 3"/>
    <w:basedOn w:val="Normal"/>
    <w:semiHidden/>
    <w:rsid w:val="005802EE"/>
    <w:pPr>
      <w:spacing w:after="120"/>
      <w:ind w:left="849"/>
    </w:pPr>
  </w:style>
  <w:style w:type="paragraph" w:styleId="ListContinue4">
    <w:name w:val="List Continue 4"/>
    <w:basedOn w:val="Normal"/>
    <w:semiHidden/>
    <w:rsid w:val="005802EE"/>
    <w:pPr>
      <w:spacing w:after="120"/>
      <w:ind w:left="1132"/>
    </w:pPr>
  </w:style>
  <w:style w:type="paragraph" w:styleId="ListContinue5">
    <w:name w:val="List Continue 5"/>
    <w:basedOn w:val="Normal"/>
    <w:semiHidden/>
    <w:rsid w:val="005802EE"/>
    <w:pPr>
      <w:spacing w:after="120"/>
      <w:ind w:left="1415"/>
    </w:pPr>
  </w:style>
  <w:style w:type="paragraph" w:styleId="ListNumber">
    <w:name w:val="List Number"/>
    <w:basedOn w:val="Normal"/>
    <w:semiHidden/>
    <w:rsid w:val="005802EE"/>
    <w:pPr>
      <w:numPr>
        <w:numId w:val="9"/>
      </w:numPr>
    </w:pPr>
  </w:style>
  <w:style w:type="paragraph" w:styleId="ListNumber2">
    <w:name w:val="List Number 2"/>
    <w:basedOn w:val="Normal"/>
    <w:semiHidden/>
    <w:rsid w:val="005802EE"/>
    <w:pPr>
      <w:numPr>
        <w:numId w:val="10"/>
      </w:numPr>
    </w:pPr>
  </w:style>
  <w:style w:type="paragraph" w:styleId="ListNumber3">
    <w:name w:val="List Number 3"/>
    <w:basedOn w:val="Normal"/>
    <w:semiHidden/>
    <w:rsid w:val="005802EE"/>
    <w:pPr>
      <w:numPr>
        <w:numId w:val="11"/>
      </w:numPr>
    </w:pPr>
  </w:style>
  <w:style w:type="paragraph" w:styleId="ListNumber4">
    <w:name w:val="List Number 4"/>
    <w:basedOn w:val="Normal"/>
    <w:semiHidden/>
    <w:rsid w:val="005802EE"/>
    <w:pPr>
      <w:numPr>
        <w:numId w:val="12"/>
      </w:numPr>
    </w:pPr>
  </w:style>
  <w:style w:type="paragraph" w:styleId="ListNumber5">
    <w:name w:val="List Number 5"/>
    <w:basedOn w:val="Normal"/>
    <w:semiHidden/>
    <w:rsid w:val="005802EE"/>
    <w:pPr>
      <w:numPr>
        <w:numId w:val="13"/>
      </w:numPr>
    </w:pPr>
  </w:style>
  <w:style w:type="paragraph" w:styleId="MessageHeader">
    <w:name w:val="Message Header"/>
    <w:basedOn w:val="Normal"/>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semiHidden/>
    <w:rsid w:val="005802EE"/>
    <w:rPr>
      <w:rFonts w:ascii="Times New Roman" w:hAnsi="Times New Roman"/>
      <w:sz w:val="24"/>
    </w:rPr>
  </w:style>
  <w:style w:type="paragraph" w:styleId="NormalIndent">
    <w:name w:val="Normal Indent"/>
    <w:basedOn w:val="Normal"/>
    <w:semiHidden/>
    <w:rsid w:val="005802EE"/>
    <w:pPr>
      <w:ind w:left="1304"/>
    </w:pPr>
  </w:style>
  <w:style w:type="paragraph" w:styleId="NoteHeading">
    <w:name w:val="Note Heading"/>
    <w:basedOn w:val="Normal"/>
    <w:next w:val="Normal"/>
    <w:semiHidden/>
    <w:rsid w:val="005802EE"/>
  </w:style>
  <w:style w:type="paragraph" w:styleId="PlainText">
    <w:name w:val="Plain Text"/>
    <w:basedOn w:val="Normal"/>
    <w:semiHidden/>
    <w:rsid w:val="005802EE"/>
    <w:rPr>
      <w:rFonts w:ascii="Courier New" w:hAnsi="Courier New" w:cs="Courier New"/>
      <w:szCs w:val="20"/>
    </w:rPr>
  </w:style>
  <w:style w:type="paragraph" w:styleId="Salutation">
    <w:name w:val="Salutation"/>
    <w:basedOn w:val="Normal"/>
    <w:next w:val="Normal"/>
    <w:semiHidden/>
    <w:rsid w:val="005802EE"/>
  </w:style>
  <w:style w:type="paragraph" w:styleId="Signature">
    <w:name w:val="Signature"/>
    <w:basedOn w:val="Normal"/>
    <w:semiHidden/>
    <w:rsid w:val="005802EE"/>
    <w:pPr>
      <w:ind w:left="4252"/>
    </w:pPr>
  </w:style>
  <w:style w:type="character" w:styleId="Strong">
    <w:name w:val="Strong"/>
    <w:basedOn w:val="DefaultParagraphFont"/>
    <w:qFormat/>
    <w:rsid w:val="005802EE"/>
    <w:rPr>
      <w:b/>
      <w:bCs/>
    </w:rPr>
  </w:style>
  <w:style w:type="paragraph" w:styleId="Subtitle">
    <w:name w:val="Subtitle"/>
    <w:basedOn w:val="Normal"/>
    <w:qFormat/>
    <w:rsid w:val="005802EE"/>
    <w:pPr>
      <w:spacing w:after="60"/>
      <w:jc w:val="center"/>
      <w:outlineLvl w:val="1"/>
    </w:pPr>
    <w:rPr>
      <w:rFonts w:ascii="Arial" w:hAnsi="Arial" w:cs="Arial"/>
      <w:sz w:val="24"/>
    </w:rPr>
  </w:style>
  <w:style w:type="table" w:styleId="Table3Deffects1">
    <w:name w:val="Table 3D effects 1"/>
    <w:basedOn w:val="TableNormal"/>
    <w:semiHidden/>
    <w:rsid w:val="005802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02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02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02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02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02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02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02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02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02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02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02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02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02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02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02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02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02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02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02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02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02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02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802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02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02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02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02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02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02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02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02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02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02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0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02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02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02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5802EE"/>
    <w:pPr>
      <w:spacing w:before="240" w:after="60"/>
      <w:jc w:val="center"/>
      <w:outlineLvl w:val="0"/>
    </w:pPr>
    <w:rPr>
      <w:rFonts w:ascii="Arial" w:hAnsi="Arial" w:cs="Arial"/>
      <w:b/>
      <w:bCs/>
      <w:kern w:val="28"/>
      <w:sz w:val="32"/>
      <w:szCs w:val="32"/>
    </w:rPr>
  </w:style>
  <w:style w:type="paragraph" w:styleId="TOC1">
    <w:name w:val="toc 1"/>
    <w:basedOn w:val="Normal"/>
    <w:next w:val="Normal"/>
    <w:semiHidden/>
    <w:rsid w:val="00863559"/>
    <w:pPr>
      <w:tabs>
        <w:tab w:val="right" w:pos="7655"/>
      </w:tabs>
      <w:spacing w:before="120"/>
      <w:ind w:right="567"/>
    </w:pPr>
    <w:rPr>
      <w:b/>
    </w:rPr>
  </w:style>
  <w:style w:type="paragraph" w:styleId="TOC2">
    <w:name w:val="toc 2"/>
    <w:basedOn w:val="Normal"/>
    <w:next w:val="Normal"/>
    <w:semiHidden/>
    <w:rsid w:val="00863559"/>
    <w:pPr>
      <w:tabs>
        <w:tab w:val="right" w:pos="7655"/>
      </w:tabs>
      <w:ind w:left="284" w:right="567"/>
    </w:pPr>
  </w:style>
  <w:style w:type="paragraph" w:styleId="TOC3">
    <w:name w:val="toc 3"/>
    <w:basedOn w:val="Normal"/>
    <w:next w:val="Normal"/>
    <w:semiHidden/>
    <w:rsid w:val="00863559"/>
    <w:pPr>
      <w:tabs>
        <w:tab w:val="right" w:pos="7655"/>
      </w:tabs>
      <w:ind w:left="567" w:right="567"/>
    </w:pPr>
  </w:style>
  <w:style w:type="paragraph" w:styleId="TOC4">
    <w:name w:val="toc 4"/>
    <w:basedOn w:val="Normal"/>
    <w:next w:val="Normal"/>
    <w:semiHidden/>
    <w:rsid w:val="00863559"/>
    <w:pPr>
      <w:tabs>
        <w:tab w:val="right" w:pos="7655"/>
      </w:tabs>
      <w:ind w:left="851" w:right="567"/>
    </w:pPr>
  </w:style>
  <w:style w:type="paragraph" w:styleId="TOC5">
    <w:name w:val="toc 5"/>
    <w:basedOn w:val="Normal"/>
    <w:next w:val="Normal"/>
    <w:semiHidden/>
    <w:rsid w:val="00863559"/>
    <w:pPr>
      <w:tabs>
        <w:tab w:val="right" w:pos="7655"/>
      </w:tabs>
      <w:ind w:left="1134" w:right="567"/>
    </w:pPr>
  </w:style>
  <w:style w:type="character" w:styleId="FollowedHyperlink">
    <w:name w:val="FollowedHyperlink"/>
    <w:basedOn w:val="DefaultParagraphFont"/>
    <w:semiHidden/>
    <w:rsid w:val="00B0759B"/>
    <w:rPr>
      <w:rFonts w:ascii="Georgia" w:hAnsi="Georgia"/>
      <w:color w:val="87888A"/>
      <w:sz w:val="21"/>
      <w:u w:val="none"/>
    </w:rPr>
  </w:style>
  <w:style w:type="paragraph" w:styleId="Footer">
    <w:name w:val="footer"/>
    <w:basedOn w:val="Normal"/>
    <w:semiHidden/>
    <w:rsid w:val="00336DC5"/>
    <w:pPr>
      <w:tabs>
        <w:tab w:val="center" w:pos="3615"/>
        <w:tab w:val="right" w:pos="7229"/>
        <w:tab w:val="left" w:pos="10206"/>
      </w:tabs>
      <w:spacing w:line="180" w:lineRule="atLeast"/>
    </w:pPr>
    <w:rPr>
      <w:rFonts w:ascii="AU Passata" w:hAnsi="AU Passata"/>
      <w:color w:val="87888A"/>
      <w:spacing w:val="10"/>
      <w:sz w:val="14"/>
    </w:rPr>
  </w:style>
  <w:style w:type="paragraph" w:styleId="Header">
    <w:name w:val="header"/>
    <w:basedOn w:val="Normal"/>
    <w:semiHidden/>
    <w:rsid w:val="00907607"/>
    <w:pPr>
      <w:tabs>
        <w:tab w:val="center" w:pos="4819"/>
        <w:tab w:val="right" w:pos="9638"/>
      </w:tabs>
      <w:spacing w:line="180" w:lineRule="atLeast"/>
    </w:pPr>
    <w:rPr>
      <w:rFonts w:ascii="AU Passata" w:hAnsi="AU Passata"/>
      <w:color w:val="87888A"/>
      <w:spacing w:val="10"/>
      <w:sz w:val="14"/>
    </w:rPr>
  </w:style>
  <w:style w:type="character" w:styleId="Hyperlink">
    <w:name w:val="Hyperlink"/>
    <w:basedOn w:val="DefaultParagraphFont"/>
    <w:semiHidden/>
    <w:rsid w:val="00B0759B"/>
    <w:rPr>
      <w:rFonts w:ascii="Georgia" w:hAnsi="Georgia"/>
      <w:color w:val="03428E"/>
      <w:sz w:val="21"/>
      <w:u w:val="none"/>
    </w:rPr>
  </w:style>
  <w:style w:type="character" w:styleId="PageNumber">
    <w:name w:val="page number"/>
    <w:basedOn w:val="DefaultParagraphFont"/>
    <w:semiHidden/>
    <w:rsid w:val="009044C3"/>
    <w:rPr>
      <w:rFonts w:ascii="AU Passata" w:hAnsi="AU Passata"/>
      <w:sz w:val="14"/>
    </w:rPr>
  </w:style>
  <w:style w:type="paragraph" w:customStyle="1" w:styleId="Normal-Bullet">
    <w:name w:val="Normal - Bullet"/>
    <w:basedOn w:val="Normal"/>
    <w:rsid w:val="00907607"/>
    <w:pPr>
      <w:numPr>
        <w:numId w:val="14"/>
      </w:numPr>
    </w:pPr>
    <w:rPr>
      <w:lang w:val="en-GB"/>
    </w:rPr>
  </w:style>
  <w:style w:type="paragraph" w:styleId="TOC6">
    <w:name w:val="toc 6"/>
    <w:basedOn w:val="Normal"/>
    <w:next w:val="Normal"/>
    <w:semiHidden/>
    <w:rsid w:val="00863559"/>
    <w:pPr>
      <w:tabs>
        <w:tab w:val="right" w:pos="7655"/>
      </w:tabs>
      <w:ind w:left="2268" w:right="567" w:hanging="1134"/>
    </w:pPr>
  </w:style>
  <w:style w:type="paragraph" w:styleId="TOC7">
    <w:name w:val="toc 7"/>
    <w:basedOn w:val="Normal"/>
    <w:next w:val="Normal"/>
    <w:semiHidden/>
    <w:rsid w:val="00863559"/>
    <w:pPr>
      <w:tabs>
        <w:tab w:val="right" w:pos="7655"/>
      </w:tabs>
      <w:ind w:left="2268" w:right="567" w:hanging="1134"/>
    </w:pPr>
  </w:style>
  <w:style w:type="paragraph" w:styleId="TOC8">
    <w:name w:val="toc 8"/>
    <w:basedOn w:val="Normal"/>
    <w:next w:val="Normal"/>
    <w:semiHidden/>
    <w:rsid w:val="00863559"/>
    <w:pPr>
      <w:tabs>
        <w:tab w:val="right" w:pos="7655"/>
      </w:tabs>
      <w:ind w:left="2268" w:right="567" w:hanging="1134"/>
    </w:pPr>
  </w:style>
  <w:style w:type="paragraph" w:styleId="TOC9">
    <w:name w:val="toc 9"/>
    <w:basedOn w:val="Normal"/>
    <w:next w:val="Normal"/>
    <w:semiHidden/>
    <w:rsid w:val="00863559"/>
    <w:pPr>
      <w:tabs>
        <w:tab w:val="right" w:pos="7655"/>
      </w:tabs>
      <w:ind w:left="2268" w:right="567" w:hanging="1134"/>
    </w:pPr>
  </w:style>
  <w:style w:type="paragraph" w:customStyle="1" w:styleId="Normal-Numbering">
    <w:name w:val="Normal - Numbering"/>
    <w:basedOn w:val="Normal"/>
    <w:rsid w:val="00907607"/>
    <w:pPr>
      <w:numPr>
        <w:numId w:val="15"/>
      </w:numPr>
    </w:pPr>
  </w:style>
  <w:style w:type="paragraph" w:customStyle="1" w:styleId="Normal-Tabletext">
    <w:name w:val="Normal - Table text"/>
    <w:basedOn w:val="Normal"/>
    <w:rsid w:val="00051A09"/>
    <w:pPr>
      <w:spacing w:line="220" w:lineRule="atLeast"/>
    </w:pPr>
    <w:rPr>
      <w:sz w:val="18"/>
    </w:rPr>
  </w:style>
  <w:style w:type="paragraph" w:customStyle="1" w:styleId="Normal-TableHeading">
    <w:name w:val="Normal - Table Heading"/>
    <w:basedOn w:val="Normal"/>
    <w:rsid w:val="00AD4779"/>
    <w:pPr>
      <w:spacing w:line="260" w:lineRule="atLeast"/>
    </w:pPr>
    <w:rPr>
      <w:color w:val="03428E"/>
      <w:sz w:val="18"/>
    </w:rPr>
  </w:style>
  <w:style w:type="paragraph" w:customStyle="1" w:styleId="Normal-TableColomnHeading">
    <w:name w:val="Normal - Table Colomn Heading"/>
    <w:basedOn w:val="Normal"/>
    <w:rsid w:val="00AD4779"/>
    <w:pPr>
      <w:spacing w:line="220" w:lineRule="atLeast"/>
    </w:pPr>
    <w:rPr>
      <w:color w:val="03428E"/>
      <w:sz w:val="18"/>
    </w:rPr>
  </w:style>
  <w:style w:type="table" w:customStyle="1" w:styleId="Table-Normal">
    <w:name w:val="Table - Normal"/>
    <w:basedOn w:val="TableNormal"/>
    <w:semiHidden/>
    <w:rsid w:val="00AD4779"/>
    <w:pPr>
      <w:spacing w:line="220" w:lineRule="atLeast"/>
    </w:pPr>
    <w:rPr>
      <w:rFonts w:ascii="Georgia" w:hAnsi="Georgia"/>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Calibri" w:hAnsi="Calibri"/>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Calibri" w:hAnsi="Calibri"/>
        <w:b/>
        <w:color w:val="03428E"/>
        <w:sz w:val="18"/>
      </w:rPr>
    </w:tblStylePr>
  </w:style>
  <w:style w:type="paragraph" w:customStyle="1" w:styleId="Normal-TableNumbers">
    <w:name w:val="Normal - Table Numbers"/>
    <w:basedOn w:val="Normal-Tabletext"/>
    <w:rsid w:val="003E6170"/>
    <w:pPr>
      <w:jc w:val="right"/>
    </w:pPr>
  </w:style>
  <w:style w:type="paragraph" w:customStyle="1" w:styleId="Normal-TableNumbersTotal">
    <w:name w:val="Normal - Table Numbers Total"/>
    <w:basedOn w:val="Normal-TableNumbers"/>
    <w:rsid w:val="003E6170"/>
    <w:rPr>
      <w:b/>
    </w:rPr>
  </w:style>
  <w:style w:type="paragraph" w:customStyle="1" w:styleId="Template">
    <w:name w:val="Template"/>
    <w:semiHidden/>
    <w:rsid w:val="00905114"/>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semiHidden/>
    <w:rsid w:val="00AA0EF9"/>
    <w:rPr>
      <w:b/>
    </w:rPr>
  </w:style>
  <w:style w:type="paragraph" w:customStyle="1" w:styleId="Template-Address">
    <w:name w:val="Template - Address"/>
    <w:basedOn w:val="Template"/>
    <w:semiHidden/>
    <w:rsid w:val="002171DE"/>
  </w:style>
  <w:style w:type="paragraph" w:customStyle="1" w:styleId="Template-Date">
    <w:name w:val="Template - Date"/>
    <w:basedOn w:val="Template-Address"/>
    <w:semiHidden/>
    <w:rsid w:val="002171DE"/>
  </w:style>
  <w:style w:type="table" w:styleId="TableGrid">
    <w:name w:val="Table Grid"/>
    <w:basedOn w:val="TableNormal"/>
    <w:semiHidden/>
    <w:rsid w:val="002171D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Dokumentheading">
    <w:name w:val="Normal - Dokument heading"/>
    <w:basedOn w:val="Normal"/>
    <w:semiHidden/>
    <w:rsid w:val="00FE0DAB"/>
    <w:rPr>
      <w:b/>
    </w:rPr>
  </w:style>
  <w:style w:type="paragraph" w:customStyle="1" w:styleId="Template-Afdeling">
    <w:name w:val="Template - Afdeling"/>
    <w:basedOn w:val="Template"/>
    <w:semiHidden/>
    <w:rsid w:val="00905114"/>
    <w:rPr>
      <w:b/>
    </w:rPr>
  </w:style>
  <w:style w:type="paragraph" w:styleId="TableofFigures">
    <w:name w:val="table of figures"/>
    <w:basedOn w:val="Normal"/>
    <w:next w:val="Normal"/>
    <w:semiHidden/>
    <w:rsid w:val="00BE7FBE"/>
  </w:style>
  <w:style w:type="paragraph" w:customStyle="1" w:styleId="Template-NavnMellemnavn">
    <w:name w:val="Template - Navn/Mellemnavn"/>
    <w:basedOn w:val="Template"/>
    <w:semiHidden/>
    <w:rsid w:val="003F33BA"/>
    <w:rPr>
      <w:b/>
    </w:rPr>
  </w:style>
  <w:style w:type="paragraph" w:customStyle="1" w:styleId="Template-Brugerinfo">
    <w:name w:val="Template - Bruger info"/>
    <w:basedOn w:val="Template"/>
    <w:semiHidden/>
    <w:rsid w:val="003F33BA"/>
  </w:style>
  <w:style w:type="paragraph" w:customStyle="1" w:styleId="Template-Informationsoverskrift">
    <w:name w:val="Template - Informations overskrift"/>
    <w:basedOn w:val="Template"/>
    <w:next w:val="Template-Informationstekst"/>
    <w:semiHidden/>
    <w:rsid w:val="00907607"/>
    <w:rPr>
      <w:b/>
    </w:rPr>
  </w:style>
  <w:style w:type="paragraph" w:customStyle="1" w:styleId="Template-Informationstekst">
    <w:name w:val="Template - Informations tekst"/>
    <w:basedOn w:val="Template"/>
    <w:semiHidden/>
    <w:rsid w:val="00907607"/>
  </w:style>
  <w:style w:type="paragraph" w:customStyle="1" w:styleId="Template-Parentlogoname">
    <w:name w:val="Template - Parent logoname"/>
    <w:basedOn w:val="Template"/>
    <w:semiHidden/>
    <w:rsid w:val="00EC06F0"/>
    <w:pPr>
      <w:spacing w:line="240" w:lineRule="atLeast"/>
    </w:pPr>
    <w:rPr>
      <w:caps/>
      <w:color w:val="03428E"/>
      <w:sz w:val="22"/>
    </w:rPr>
  </w:style>
  <w:style w:type="paragraph" w:customStyle="1" w:styleId="Template-Unitnamelogoname">
    <w:name w:val="Template - Unitname logoname"/>
    <w:basedOn w:val="Template-Parentlogoname"/>
    <w:semiHidden/>
    <w:rsid w:val="00C723B1"/>
    <w:pPr>
      <w:spacing w:before="66" w:line="160" w:lineRule="atLeast"/>
      <w:contextualSpacing/>
    </w:pPr>
    <w:rPr>
      <w:sz w:val="14"/>
    </w:rPr>
  </w:style>
  <w:style w:type="paragraph" w:styleId="BalloonText">
    <w:name w:val="Balloon Text"/>
    <w:basedOn w:val="Normal"/>
    <w:semiHidden/>
    <w:rsid w:val="00331A73"/>
    <w:rPr>
      <w:rFonts w:ascii="Tahoma" w:hAnsi="Tahoma" w:cs="Tahoma"/>
      <w:sz w:val="16"/>
      <w:szCs w:val="16"/>
    </w:rPr>
  </w:style>
  <w:style w:type="character" w:styleId="CommentReference">
    <w:name w:val="annotation reference"/>
    <w:basedOn w:val="DefaultParagraphFont"/>
    <w:semiHidden/>
    <w:rsid w:val="00331A73"/>
    <w:rPr>
      <w:sz w:val="16"/>
      <w:szCs w:val="16"/>
    </w:rPr>
  </w:style>
  <w:style w:type="paragraph" w:styleId="CommentText">
    <w:name w:val="annotation text"/>
    <w:basedOn w:val="Normal"/>
    <w:semiHidden/>
    <w:rsid w:val="00331A73"/>
    <w:rPr>
      <w:sz w:val="20"/>
      <w:szCs w:val="20"/>
    </w:rPr>
  </w:style>
  <w:style w:type="paragraph" w:styleId="CommentSubject">
    <w:name w:val="annotation subject"/>
    <w:basedOn w:val="CommentText"/>
    <w:next w:val="CommentText"/>
    <w:semiHidden/>
    <w:rsid w:val="00331A73"/>
    <w:rPr>
      <w:b/>
      <w:bCs/>
    </w:rPr>
  </w:style>
  <w:style w:type="paragraph" w:styleId="DocumentMap">
    <w:name w:val="Document Map"/>
    <w:basedOn w:val="Normal"/>
    <w:semiHidden/>
    <w:rsid w:val="00331A73"/>
    <w:pPr>
      <w:shd w:val="clear" w:color="auto" w:fill="000080"/>
    </w:pPr>
    <w:rPr>
      <w:rFonts w:ascii="Tahoma" w:hAnsi="Tahoma" w:cs="Tahoma"/>
      <w:sz w:val="20"/>
      <w:szCs w:val="20"/>
    </w:rPr>
  </w:style>
  <w:style w:type="paragraph" w:styleId="Index1">
    <w:name w:val="index 1"/>
    <w:basedOn w:val="Normal"/>
    <w:next w:val="Normal"/>
    <w:autoRedefine/>
    <w:semiHidden/>
    <w:rsid w:val="00331A73"/>
    <w:pPr>
      <w:ind w:left="210" w:hanging="210"/>
    </w:pPr>
  </w:style>
  <w:style w:type="paragraph" w:styleId="Index2">
    <w:name w:val="index 2"/>
    <w:basedOn w:val="Normal"/>
    <w:next w:val="Normal"/>
    <w:autoRedefine/>
    <w:semiHidden/>
    <w:rsid w:val="00331A73"/>
    <w:pPr>
      <w:ind w:left="420" w:hanging="210"/>
    </w:pPr>
  </w:style>
  <w:style w:type="paragraph" w:styleId="Index3">
    <w:name w:val="index 3"/>
    <w:basedOn w:val="Normal"/>
    <w:next w:val="Normal"/>
    <w:autoRedefine/>
    <w:semiHidden/>
    <w:rsid w:val="00331A73"/>
    <w:pPr>
      <w:ind w:left="630" w:hanging="210"/>
    </w:pPr>
  </w:style>
  <w:style w:type="paragraph" w:styleId="Index4">
    <w:name w:val="index 4"/>
    <w:basedOn w:val="Normal"/>
    <w:next w:val="Normal"/>
    <w:autoRedefine/>
    <w:semiHidden/>
    <w:rsid w:val="00331A73"/>
    <w:pPr>
      <w:ind w:left="840" w:hanging="210"/>
    </w:pPr>
  </w:style>
  <w:style w:type="paragraph" w:styleId="Index5">
    <w:name w:val="index 5"/>
    <w:basedOn w:val="Normal"/>
    <w:next w:val="Normal"/>
    <w:autoRedefine/>
    <w:semiHidden/>
    <w:rsid w:val="00331A73"/>
    <w:pPr>
      <w:ind w:left="1050" w:hanging="210"/>
    </w:pPr>
  </w:style>
  <w:style w:type="paragraph" w:styleId="Index6">
    <w:name w:val="index 6"/>
    <w:basedOn w:val="Normal"/>
    <w:next w:val="Normal"/>
    <w:autoRedefine/>
    <w:semiHidden/>
    <w:rsid w:val="00331A73"/>
    <w:pPr>
      <w:ind w:left="1260" w:hanging="210"/>
    </w:pPr>
  </w:style>
  <w:style w:type="paragraph" w:styleId="Index7">
    <w:name w:val="index 7"/>
    <w:basedOn w:val="Normal"/>
    <w:next w:val="Normal"/>
    <w:autoRedefine/>
    <w:semiHidden/>
    <w:rsid w:val="00331A73"/>
    <w:pPr>
      <w:ind w:left="1470" w:hanging="210"/>
    </w:pPr>
  </w:style>
  <w:style w:type="paragraph" w:styleId="Index8">
    <w:name w:val="index 8"/>
    <w:basedOn w:val="Normal"/>
    <w:next w:val="Normal"/>
    <w:autoRedefine/>
    <w:semiHidden/>
    <w:rsid w:val="00331A73"/>
    <w:pPr>
      <w:ind w:left="1680" w:hanging="210"/>
    </w:pPr>
  </w:style>
  <w:style w:type="paragraph" w:styleId="Index9">
    <w:name w:val="index 9"/>
    <w:basedOn w:val="Normal"/>
    <w:next w:val="Normal"/>
    <w:autoRedefine/>
    <w:semiHidden/>
    <w:rsid w:val="00331A73"/>
    <w:pPr>
      <w:ind w:left="1890" w:hanging="210"/>
    </w:pPr>
  </w:style>
  <w:style w:type="paragraph" w:styleId="IndexHeading">
    <w:name w:val="index heading"/>
    <w:basedOn w:val="Normal"/>
    <w:next w:val="Index1"/>
    <w:semiHidden/>
    <w:rsid w:val="00331A73"/>
    <w:rPr>
      <w:rFonts w:ascii="Arial" w:hAnsi="Arial" w:cs="Arial"/>
      <w:b/>
      <w:bCs/>
    </w:rPr>
  </w:style>
  <w:style w:type="paragraph" w:styleId="MacroText">
    <w:name w:val="macro"/>
    <w:semiHidden/>
    <w:rsid w:val="00331A73"/>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urier New" w:hAnsi="Courier New" w:cs="Courier New"/>
      <w:lang w:eastAsia="en-US"/>
    </w:rPr>
  </w:style>
  <w:style w:type="paragraph" w:styleId="TableofAuthorities">
    <w:name w:val="table of authorities"/>
    <w:basedOn w:val="Normal"/>
    <w:next w:val="Normal"/>
    <w:semiHidden/>
    <w:rsid w:val="00331A73"/>
    <w:pPr>
      <w:ind w:left="210" w:hanging="210"/>
    </w:pPr>
  </w:style>
  <w:style w:type="paragraph" w:styleId="TOAHeading">
    <w:name w:val="toa heading"/>
    <w:basedOn w:val="Normal"/>
    <w:next w:val="Normal"/>
    <w:semiHidden/>
    <w:rsid w:val="00331A73"/>
    <w:pPr>
      <w:spacing w:before="120"/>
    </w:pPr>
    <w:rPr>
      <w:rFonts w:ascii="Arial" w:hAnsi="Arial" w:cs="Arial"/>
      <w:b/>
      <w:bCs/>
      <w:sz w:val="24"/>
    </w:rPr>
  </w:style>
  <w:style w:type="paragraph" w:customStyle="1" w:styleId="Bodyblackreg">
    <w:name w:val="Body black reg"/>
    <w:basedOn w:val="Normal"/>
    <w:uiPriority w:val="99"/>
    <w:rsid w:val="007A66FD"/>
    <w:pPr>
      <w:widowControl w:val="0"/>
      <w:suppressAutoHyphens/>
      <w:autoSpaceDE w:val="0"/>
      <w:autoSpaceDN w:val="0"/>
      <w:adjustRightInd w:val="0"/>
      <w:spacing w:line="240" w:lineRule="atLeast"/>
      <w:jc w:val="both"/>
      <w:textAlignment w:val="center"/>
    </w:pPr>
    <w:rPr>
      <w:rFonts w:cs="Georgia"/>
      <w:color w:val="000000"/>
      <w:sz w:val="17"/>
      <w:szCs w:val="17"/>
      <w:lang w:val="en-GB" w:eastAsia="da-DK"/>
    </w:rPr>
  </w:style>
  <w:style w:type="paragraph" w:customStyle="1" w:styleId="AUPassata675">
    <w:name w:val="AU Passata 6.75"/>
    <w:basedOn w:val="Normal"/>
    <w:uiPriority w:val="99"/>
    <w:rsid w:val="001D3B7D"/>
    <w:pPr>
      <w:widowControl w:val="0"/>
      <w:suppressAutoHyphens/>
      <w:autoSpaceDE w:val="0"/>
      <w:autoSpaceDN w:val="0"/>
      <w:adjustRightInd w:val="0"/>
      <w:spacing w:line="120" w:lineRule="atLeast"/>
      <w:jc w:val="both"/>
      <w:textAlignment w:val="center"/>
    </w:pPr>
    <w:rPr>
      <w:rFonts w:ascii="AUPassata-Regular" w:hAnsi="AUPassata-Regular" w:cs="AUPassata-Regular"/>
      <w:color w:val="000000"/>
      <w:spacing w:val="1"/>
      <w:sz w:val="14"/>
      <w:szCs w:val="14"/>
      <w:lang w:val="en-GB" w:eastAsia="da-DK"/>
    </w:rPr>
  </w:style>
  <w:style w:type="paragraph" w:customStyle="1" w:styleId="BSSWSName2">
    <w:name w:val="BSS WS Name 2"/>
    <w:basedOn w:val="BSSWSName1"/>
    <w:uiPriority w:val="8"/>
    <w:semiHidden/>
    <w:rsid w:val="009929B1"/>
    <w:pPr>
      <w:contextualSpacing/>
    </w:pPr>
    <w:rPr>
      <w:b w:val="0"/>
    </w:rPr>
  </w:style>
  <w:style w:type="paragraph" w:customStyle="1" w:styleId="BSSWSName1">
    <w:name w:val="BSS WS Name 1"/>
    <w:uiPriority w:val="8"/>
    <w:semiHidden/>
    <w:qFormat/>
    <w:rsid w:val="009929B1"/>
    <w:pPr>
      <w:spacing w:line="230" w:lineRule="exact"/>
    </w:pPr>
    <w:rPr>
      <w:rFonts w:ascii="AU Passata" w:hAnsi="AU Passata"/>
      <w:b/>
      <w:caps/>
      <w:noProof/>
      <w:color w:val="1F497D" w:themeColor="text2"/>
      <w:spacing w:val="10"/>
      <w:lang w:val="en-GB"/>
    </w:rPr>
  </w:style>
  <w:style w:type="paragraph" w:customStyle="1" w:styleId="BSSWSName3">
    <w:name w:val="BSS WS Name 3"/>
    <w:basedOn w:val="BSSWSName2"/>
    <w:semiHidden/>
    <w:qFormat/>
    <w:rsid w:val="009929B1"/>
    <w:pPr>
      <w:spacing w:line="226" w:lineRule="exact"/>
    </w:pPr>
  </w:style>
  <w:style w:type="paragraph" w:customStyle="1" w:styleId="BSSBomaerke">
    <w:name w:val="BSSBomaerke"/>
    <w:basedOn w:val="Normal"/>
    <w:next w:val="Normal"/>
    <w:semiHidden/>
    <w:qFormat/>
    <w:rsid w:val="009929B1"/>
    <w:rPr>
      <w:rFonts w:ascii="AU Logo" w:hAnsi="AU Logo"/>
      <w:b/>
      <w:color w:val="1F497D" w:themeColor="text2"/>
      <w:sz w:val="101"/>
      <w:szCs w:val="20"/>
      <w:lang w:val="en-GB"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belab@au.d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FF7DB-FAE8-45EE-9E25-8BA669F4B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184</Words>
  <Characters>1125</Characters>
  <Application>Microsoft Office Word</Application>
  <DocSecurity>0</DocSecurity>
  <Lines>9</Lines>
  <Paragraphs>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Århus Universitet</Company>
  <LinksUpToDate>false</LinksUpToDate>
  <CharactersWithSpaces>1307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Brain</dc:creator>
  <cp:lastModifiedBy>Trine Fischer Enig</cp:lastModifiedBy>
  <cp:revision>4</cp:revision>
  <cp:lastPrinted>2015-05-28T11:03:00Z</cp:lastPrinted>
  <dcterms:created xsi:type="dcterms:W3CDTF">2017-11-09T13:00:00Z</dcterms:created>
  <dcterms:modified xsi:type="dcterms:W3CDTF">2019-06-27T09:45:00Z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CurrentUser">
    <vt:lpwstr>Standardprofil</vt:lpwstr>
  </property>
  <property fmtid="{D5CDD505-2E9C-101B-9397-08002B2CF9AE}" pid="4" name="CurrentOffice">
    <vt:lpwstr>3010</vt:lpwstr>
  </property>
  <property fmtid="{D5CDD505-2E9C-101B-9397-08002B2CF9AE}" pid="5" name="LogoFarve">
    <vt:lpwstr>blue</vt:lpwstr>
  </property>
</Properties>
</file>