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7937" w:type="dxa"/>
        <w:tblLayout w:type="fixed"/>
        <w:tblCellMar>
          <w:left w:w="0" w:type="dxa"/>
          <w:right w:w="0" w:type="dxa"/>
        </w:tblCellMar>
        <w:tblLook w:val="01E0" w:firstRow="1" w:lastRow="1" w:firstColumn="1" w:lastColumn="1" w:noHBand="0" w:noVBand="0"/>
      </w:tblPr>
      <w:tblGrid>
        <w:gridCol w:w="7937"/>
      </w:tblGrid>
      <w:tr w:rsidR="002171DE" w:rsidTr="009335D6">
        <w:trPr>
          <w:trHeight w:val="2837"/>
        </w:trPr>
        <w:tc>
          <w:tcPr>
            <w:tcW w:w="7937" w:type="dxa"/>
          </w:tcPr>
          <w:p w:rsidR="002171DE" w:rsidRPr="009224E3" w:rsidRDefault="007F4519" w:rsidP="007F4519">
            <w:bookmarkStart w:id="0" w:name="_GoBack"/>
            <w:bookmarkEnd w:id="0"/>
            <w:r>
              <w:t>Til deltagere i forsøg på Aarhus Universitet</w:t>
            </w:r>
          </w:p>
        </w:tc>
      </w:tr>
      <w:tr w:rsidR="006C3A1B" w:rsidTr="009335D6">
        <w:trPr>
          <w:trHeight w:hRule="exact" w:val="737"/>
        </w:trPr>
        <w:tc>
          <w:tcPr>
            <w:tcW w:w="7937" w:type="dxa"/>
          </w:tcPr>
          <w:p w:rsidR="006C3A1B" w:rsidRPr="00537023" w:rsidRDefault="007F4519" w:rsidP="00FE0DAB">
            <w:pPr>
              <w:pStyle w:val="Normal-Dokumentheading"/>
            </w:pPr>
            <w:r>
              <w:t>Honorar for deltagelse i forsøg.</w:t>
            </w:r>
          </w:p>
        </w:tc>
      </w:tr>
    </w:tbl>
    <w:p w:rsidR="007F4519" w:rsidRDefault="007F4519" w:rsidP="002171DE">
      <w:r>
        <w:t>I forbindelse med din deltagelse i forsøg på Aarhus Universitet har du modtaget et honorar, som er skattepligtigt. Da forudsætningen for forsøget er at deltagelsen er anonym kan Aarhus Universitet ikke foretage indberetning til SKAT vedr. det optjente honorar.</w:t>
      </w:r>
    </w:p>
    <w:p w:rsidR="007F4519" w:rsidRDefault="007F4519" w:rsidP="002171DE"/>
    <w:p w:rsidR="00736658" w:rsidRDefault="007F4519" w:rsidP="002171DE">
      <w:r>
        <w:t xml:space="preserve">Det påhviler derfor dig at sørge for at indkomsten du har fået bliver behørigt indberettet til skattemyndighederne ved opgørelsen af indkomsten for indeværende år.  </w:t>
      </w:r>
    </w:p>
    <w:p w:rsidR="007F4519" w:rsidRDefault="007F4519" w:rsidP="002171DE"/>
    <w:p w:rsidR="007F4519" w:rsidRDefault="007F4519" w:rsidP="002171DE"/>
    <w:p w:rsidR="00736658" w:rsidRPr="00B0759B" w:rsidRDefault="00736658" w:rsidP="002171DE">
      <w:pPr>
        <w:rPr>
          <w:rStyle w:val="FootnoteReference"/>
        </w:rPr>
      </w:pPr>
    </w:p>
    <w:p w:rsidR="00504494" w:rsidRDefault="00504494" w:rsidP="002171DE"/>
    <w:p w:rsidR="00736658" w:rsidRPr="009224E3" w:rsidRDefault="006C3A1B" w:rsidP="009044C3">
      <w:pPr>
        <w:keepNext/>
        <w:keepLines/>
      </w:pPr>
      <w:bookmarkStart w:id="1" w:name="bmkOvsYourssincerely"/>
      <w:r w:rsidRPr="009224E3">
        <w:t>Med venlig hilsen</w:t>
      </w:r>
      <w:bookmarkEnd w:id="1"/>
    </w:p>
    <w:p w:rsidR="00736658" w:rsidRDefault="00736658" w:rsidP="009044C3">
      <w:pPr>
        <w:keepNext/>
        <w:keepLines/>
      </w:pPr>
    </w:p>
    <w:p w:rsidR="00736658" w:rsidRDefault="00736658" w:rsidP="009044C3">
      <w:pPr>
        <w:keepNext/>
        <w:keepLines/>
      </w:pPr>
    </w:p>
    <w:p w:rsidR="002E326D" w:rsidRDefault="002E326D" w:rsidP="009044C3">
      <w:pPr>
        <w:keepNext/>
        <w:keepLines/>
      </w:pPr>
    </w:p>
    <w:p w:rsidR="00736658" w:rsidRDefault="007F4519" w:rsidP="00E44247">
      <w:pPr>
        <w:keepLines/>
      </w:pPr>
      <w:bookmarkStart w:id="2" w:name="bmkAD2Name"/>
      <w:r>
        <w:t>Arne N. Skov</w:t>
      </w:r>
      <w:bookmarkEnd w:id="2"/>
      <w:r w:rsidR="0012702C">
        <w:t xml:space="preserve"> </w:t>
      </w:r>
    </w:p>
    <w:p w:rsidR="0076144A" w:rsidRPr="007F4519" w:rsidRDefault="007F4519" w:rsidP="0076144A">
      <w:bookmarkStart w:id="3" w:name="bmkAD2Title"/>
      <w:bookmarkStart w:id="4" w:name="HIFbmkAD2Title"/>
      <w:r w:rsidRPr="007F4519">
        <w:t>Chefkonsulent</w:t>
      </w:r>
      <w:bookmarkEnd w:id="3"/>
    </w:p>
    <w:bookmarkEnd w:id="4"/>
    <w:p w:rsidR="00227E7F" w:rsidRDefault="00227E7F" w:rsidP="00227E7F"/>
    <w:p w:rsidR="00227E7F" w:rsidRDefault="00227E7F" w:rsidP="00227E7F"/>
    <w:sectPr w:rsidR="00227E7F" w:rsidSect="007C5681">
      <w:headerReference w:type="default" r:id="rId8"/>
      <w:footerReference w:type="default" r:id="rId9"/>
      <w:headerReference w:type="first" r:id="rId10"/>
      <w:footerReference w:type="first" r:id="rId11"/>
      <w:endnotePr>
        <w:numFmt w:val="decimal"/>
      </w:endnotePr>
      <w:pgSz w:w="11907" w:h="16840" w:code="9"/>
      <w:pgMar w:top="2472" w:right="2835" w:bottom="1985" w:left="1134" w:header="567" w:footer="329" w:gutter="0"/>
      <w:pgNumType w:start="1"/>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acd wne:acdName="acd0"/>
    </wne:keymap>
    <wne:keymap wne:kcmPrimary="0432">
      <wne:acd wne:acdName="acd1"/>
    </wne:keymap>
    <wne:keymap wne:kcmPrimary="0433">
      <wne:acd wne:acdName="acd2"/>
    </wne:keymap>
    <wne:keymap wne:kcmPrimary="044E">
      <wne:acd wne:acdName="acd3"/>
    </wne:keymap>
  </wne:keymaps>
  <wne:toolbars>
    <wne:acdManifest>
      <wne:acdEntry wne:acdName="acd0"/>
      <wne:acdEntry wne:acdName="acd1"/>
      <wne:acdEntry wne:acdName="acd2"/>
      <wne:acdEntry wne:acdName="acd3"/>
    </wne:acdManifest>
  </wne:toolbars>
  <wne:acds>
    <wne:acd wne:argValue="AQAAAAEA" wne:acdName="acd0" wne:fciIndexBasedOn="0065"/>
    <wne:acd wne:argValue="AQAAAAIA" wne:acdName="acd1" wne:fciIndexBasedOn="0065"/>
    <wne:acd wne:argValue="AQAAAAMA" wne:acdName="acd2" wne:fciIndexBasedOn="0065"/>
    <wne:acd wne:argValue="AQAAAAAA" wne:acdName="acd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4519" w:rsidRDefault="007F4519">
      <w:r>
        <w:separator/>
      </w:r>
    </w:p>
  </w:endnote>
  <w:endnote w:type="continuationSeparator" w:id="0">
    <w:p w:rsidR="007F4519" w:rsidRDefault="007F45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1" w:fontKey="{CE48215E-1166-41C1-B277-E0D4B2317411}"/>
    <w:embedBold r:id="rId2" w:fontKey="{ED8736D6-A707-485E-9884-E1C64985FC8F}"/>
    <w:embedItalic r:id="rId3" w:fontKey="{DFA91DED-6491-405D-9B07-1A66314BBC44}"/>
    <w:embedBoldItalic r:id="rId4" w:fontKey="{4DFCCCAF-1B33-404A-A9F0-05963F761544}"/>
  </w:font>
  <w:font w:name="Arial">
    <w:panose1 w:val="020B0604020202020204"/>
    <w:charset w:val="00"/>
    <w:family w:val="swiss"/>
    <w:pitch w:val="variable"/>
    <w:sig w:usb0="E0002EFF" w:usb1="C0007843" w:usb2="00000009" w:usb3="00000000" w:csb0="000001FF" w:csb1="00000000"/>
  </w:font>
  <w:font w:name="AU Passata">
    <w:panose1 w:val="020B0503030502030804"/>
    <w:charset w:val="00"/>
    <w:family w:val="swiss"/>
    <w:pitch w:val="variable"/>
    <w:sig w:usb0="A00000AF" w:usb1="5000204A" w:usb2="00000000" w:usb3="00000000" w:csb0="0000009B" w:csb1="00000000"/>
    <w:embedRegular r:id="rId5" w:fontKey="{7DF88661-9A63-4897-9162-7982183F73B0}"/>
    <w:embedBold r:id="rId6" w:fontKey="{35503945-3F1F-4FDB-8A67-3EC0EFD5D7FC}"/>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7" w:fontKey="{AF011D88-87C6-4FD7-AF83-633447492B4B}"/>
    <w:embedBold r:id="rId8" w:fontKey="{13727A26-8446-423C-AECE-36C6A698C185}"/>
  </w:font>
  <w:font w:name="Tahoma">
    <w:panose1 w:val="020B0604030504040204"/>
    <w:charset w:val="00"/>
    <w:family w:val="swiss"/>
    <w:pitch w:val="variable"/>
    <w:sig w:usb0="E1002EFF" w:usb1="C000605B" w:usb2="00000029" w:usb3="00000000" w:csb0="000101FF" w:csb1="00000000"/>
    <w:embedRegular r:id="rId9" w:fontKey="{23911DBF-AEF9-4DCF-83D2-97419D7DA0CA}"/>
  </w:font>
  <w:font w:name="Verdana">
    <w:panose1 w:val="020B0604030504040204"/>
    <w:charset w:val="00"/>
    <w:family w:val="swiss"/>
    <w:pitch w:val="variable"/>
    <w:sig w:usb0="A10006FF" w:usb1="4000205B" w:usb2="00000010" w:usb3="00000000" w:csb0="0000019F" w:csb1="00000000"/>
    <w:embedRegular r:id="rId10" w:fontKey="{81A713DC-9D5A-48A8-9A70-1018BC775B94}"/>
  </w:font>
  <w:font w:name="Cambria">
    <w:panose1 w:val="02040503050406030204"/>
    <w:charset w:val="00"/>
    <w:family w:val="roman"/>
    <w:pitch w:val="variable"/>
    <w:sig w:usb0="E00002FF" w:usb1="400004FF" w:usb2="00000000" w:usb3="00000000" w:csb0="0000019F" w:csb1="00000000"/>
    <w:embedRegular r:id="rId11" w:fontKey="{8835E538-7D74-497A-8F1C-EE819F249D4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6DC5" w:rsidRDefault="00336DC5">
    <w:pPr>
      <w:pStyle w:val="Footer"/>
    </w:pPr>
    <w:r>
      <w:tab/>
    </w:r>
    <w:r>
      <w:tab/>
    </w:r>
    <w:r>
      <w:tab/>
    </w:r>
    <w:r w:rsidRPr="00336DC5">
      <w:rPr>
        <w:vanish/>
      </w:rPr>
      <w:fldChar w:fldCharType="begin"/>
    </w:r>
    <w:r w:rsidRPr="00336DC5">
      <w:rPr>
        <w:vanish/>
      </w:rPr>
      <w:instrText>page</w:instrText>
    </w:r>
    <w:r w:rsidRPr="00336DC5">
      <w:rPr>
        <w:vanish/>
      </w:rPr>
      <w:fldChar w:fldCharType="separate"/>
    </w:r>
    <w:r w:rsidR="00C723B1">
      <w:rPr>
        <w:noProof/>
        <w:vanish/>
      </w:rPr>
      <w:t>2</w:t>
    </w:r>
    <w:r w:rsidRPr="00336DC5">
      <w:rPr>
        <w:vanish/>
      </w:rPr>
      <w:fldChar w:fldCharType="end"/>
    </w:r>
    <w:r w:rsidRPr="00336DC5">
      <w:rPr>
        <w:vanish/>
      </w:rPr>
      <w:t>/</w:t>
    </w:r>
    <w:r w:rsidRPr="00336DC5">
      <w:rPr>
        <w:vanish/>
      </w:rPr>
      <w:fldChar w:fldCharType="begin"/>
    </w:r>
    <w:r w:rsidRPr="00336DC5">
      <w:rPr>
        <w:vanish/>
      </w:rPr>
      <w:instrText>numpages</w:instrText>
    </w:r>
    <w:r w:rsidRPr="00336DC5">
      <w:rPr>
        <w:vanish/>
      </w:rPr>
      <w:fldChar w:fldCharType="separate"/>
    </w:r>
    <w:r w:rsidR="007F4519">
      <w:rPr>
        <w:noProof/>
        <w:vanish/>
      </w:rPr>
      <w:t>1</w:t>
    </w:r>
    <w:r w:rsidRPr="00336DC5">
      <w:rPr>
        <w:vanish/>
      </w:rPr>
      <w:fldChar w:fldCharType="end"/>
    </w:r>
    <w:r w:rsidRPr="00336DC5">
      <w:rPr>
        <w:vanish/>
      </w:rPr>
      <w:t>/</w:t>
    </w:r>
    <w:r w:rsidRPr="00336DC5">
      <w:rPr>
        <w:vanish/>
      </w:rPr>
      <w:fldChar w:fldCharType="begin"/>
    </w:r>
    <w:r w:rsidRPr="00336DC5">
      <w:rPr>
        <w:vanish/>
      </w:rPr>
      <w:instrText>sectionpages</w:instrText>
    </w:r>
    <w:r w:rsidRPr="00336DC5">
      <w:rPr>
        <w:vanish/>
      </w:rPr>
      <w:fldChar w:fldCharType="separate"/>
    </w:r>
    <w:r w:rsidR="00C723B1">
      <w:rPr>
        <w:noProof/>
        <w:vanish/>
      </w:rPr>
      <w:t>2</w:t>
    </w:r>
    <w:r w:rsidRPr="00336DC5">
      <w:rPr>
        <w:vanish/>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373" w:rsidRDefault="00160373" w:rsidP="00467364">
    <w:pPr>
      <w:ind w:right="360"/>
    </w:pPr>
  </w:p>
  <w:p w:rsidR="00E44247" w:rsidRDefault="00E44247"/>
  <w:tbl>
    <w:tblPr>
      <w:tblW w:w="482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Pr>
    <w:tblGrid>
      <w:gridCol w:w="2410"/>
      <w:gridCol w:w="2410"/>
    </w:tblGrid>
    <w:tr w:rsidR="007F4519" w:rsidRPr="00385E94" w:rsidTr="007F4519">
      <w:tc>
        <w:tcPr>
          <w:tcW w:w="2410" w:type="dxa"/>
        </w:tcPr>
        <w:p w:rsidR="007F4519" w:rsidRPr="007F4519" w:rsidRDefault="007F4519" w:rsidP="008C1273">
          <w:pPr>
            <w:pStyle w:val="Template-Companyname"/>
          </w:pPr>
          <w:bookmarkStart w:id="113" w:name="bmkSecundaryLogo"/>
          <w:bookmarkStart w:id="114" w:name="bmkOffName"/>
          <w:bookmarkStart w:id="115" w:name="HIFbmkOffName"/>
          <w:bookmarkEnd w:id="113"/>
          <w:r w:rsidRPr="007F4519">
            <w:t>Regnskab</w:t>
          </w:r>
          <w:bookmarkEnd w:id="114"/>
        </w:p>
        <w:p w:rsidR="007F4519" w:rsidRPr="007F4519" w:rsidRDefault="007F4519" w:rsidP="00213BCF">
          <w:pPr>
            <w:pStyle w:val="Template-Address"/>
          </w:pPr>
          <w:bookmarkStart w:id="116" w:name="AarhusUniversitet"/>
          <w:bookmarkEnd w:id="115"/>
          <w:r w:rsidRPr="007F4519">
            <w:t>Aarhus Universitet</w:t>
          </w:r>
          <w:bookmarkEnd w:id="116"/>
        </w:p>
        <w:p w:rsidR="007F4519" w:rsidRPr="007F4519" w:rsidRDefault="007F4519" w:rsidP="00AA0EF9">
          <w:pPr>
            <w:pStyle w:val="Template-Address"/>
          </w:pPr>
          <w:bookmarkStart w:id="117" w:name="bmkOffOfficeID"/>
          <w:r w:rsidRPr="007F4519">
            <w:t>Fuglesangs Allé 26</w:t>
          </w:r>
        </w:p>
        <w:p w:rsidR="007F4519" w:rsidRPr="009224E3" w:rsidRDefault="007F4519" w:rsidP="00AA0EF9">
          <w:pPr>
            <w:pStyle w:val="Template-Address"/>
            <w:rPr>
              <w:lang w:val="en-GB"/>
            </w:rPr>
          </w:pPr>
          <w:r>
            <w:rPr>
              <w:lang w:val="en-GB"/>
            </w:rPr>
            <w:t>8210 Aarhus V</w:t>
          </w:r>
          <w:bookmarkEnd w:id="117"/>
        </w:p>
      </w:tc>
      <w:tc>
        <w:tcPr>
          <w:tcW w:w="2410" w:type="dxa"/>
        </w:tcPr>
        <w:p w:rsidR="007F4519" w:rsidRPr="007F4519" w:rsidRDefault="007F4519" w:rsidP="008C1273">
          <w:pPr>
            <w:pStyle w:val="Template-Address"/>
            <w:rPr>
              <w:lang w:val="en-GB"/>
            </w:rPr>
          </w:pPr>
          <w:bookmarkStart w:id="118" w:name="bmkOvsTel"/>
          <w:bookmarkStart w:id="119" w:name="HIFbmkOffPhone"/>
          <w:r w:rsidRPr="007F4519">
            <w:rPr>
              <w:lang w:val="en-GB"/>
            </w:rPr>
            <w:t>Tlf.:</w:t>
          </w:r>
          <w:bookmarkEnd w:id="118"/>
          <w:r w:rsidRPr="007F4519">
            <w:rPr>
              <w:lang w:val="en-GB"/>
            </w:rPr>
            <w:t xml:space="preserve"> </w:t>
          </w:r>
          <w:bookmarkStart w:id="120" w:name="bmkOffPhone"/>
          <w:r w:rsidRPr="007F4519">
            <w:rPr>
              <w:lang w:val="en-GB"/>
            </w:rPr>
            <w:t>87150000</w:t>
          </w:r>
          <w:bookmarkEnd w:id="120"/>
        </w:p>
        <w:p w:rsidR="007F4519" w:rsidRPr="007F4519" w:rsidRDefault="007F4519" w:rsidP="008C1273">
          <w:pPr>
            <w:pStyle w:val="Template-Address"/>
            <w:rPr>
              <w:lang w:val="en-GB"/>
            </w:rPr>
          </w:pPr>
          <w:bookmarkStart w:id="121" w:name="bmkOvsFax"/>
          <w:bookmarkStart w:id="122" w:name="HIFbmkOffFax"/>
          <w:bookmarkEnd w:id="119"/>
          <w:r w:rsidRPr="007F4519">
            <w:rPr>
              <w:lang w:val="en-GB"/>
            </w:rPr>
            <w:t>Fax:</w:t>
          </w:r>
          <w:bookmarkEnd w:id="121"/>
          <w:r w:rsidRPr="007F4519">
            <w:rPr>
              <w:lang w:val="en-GB"/>
            </w:rPr>
            <w:t xml:space="preserve"> </w:t>
          </w:r>
          <w:bookmarkStart w:id="123" w:name="bmkOffFax"/>
          <w:r w:rsidRPr="007F4519">
            <w:rPr>
              <w:lang w:val="en-GB"/>
            </w:rPr>
            <w:t>86122562</w:t>
          </w:r>
          <w:bookmarkEnd w:id="123"/>
        </w:p>
        <w:p w:rsidR="007F4519" w:rsidRPr="007F4519" w:rsidRDefault="007F4519" w:rsidP="000E46C3">
          <w:pPr>
            <w:pStyle w:val="Template-Address"/>
            <w:rPr>
              <w:lang w:val="en-GB"/>
            </w:rPr>
          </w:pPr>
          <w:bookmarkStart w:id="124" w:name="HIFbmkOffEmail"/>
          <w:bookmarkEnd w:id="122"/>
          <w:r w:rsidRPr="007F4519">
            <w:rPr>
              <w:lang w:val="en-GB"/>
            </w:rPr>
            <w:t xml:space="preserve">E-mail: </w:t>
          </w:r>
          <w:bookmarkStart w:id="125" w:name="bmkOffEmail"/>
          <w:r w:rsidRPr="007F4519">
            <w:rPr>
              <w:lang w:val="en-GB"/>
            </w:rPr>
            <w:t>regn@au.dk</w:t>
          </w:r>
          <w:bookmarkEnd w:id="125"/>
        </w:p>
        <w:p w:rsidR="007F4519" w:rsidRPr="009224E3" w:rsidRDefault="007F4519" w:rsidP="000E46C3">
          <w:pPr>
            <w:pStyle w:val="Template-Address"/>
            <w:rPr>
              <w:lang w:val="en-GB"/>
            </w:rPr>
          </w:pPr>
          <w:bookmarkStart w:id="126" w:name="bmkOffOfficeWww"/>
          <w:bookmarkEnd w:id="124"/>
          <w:r>
            <w:rPr>
              <w:lang w:val="en-GB"/>
            </w:rPr>
            <w:t>http://www.au.dk</w:t>
          </w:r>
          <w:bookmarkEnd w:id="126"/>
        </w:p>
      </w:tc>
    </w:tr>
  </w:tbl>
  <w:p w:rsidR="00160373" w:rsidRPr="006C3A1B" w:rsidRDefault="00160373">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4519" w:rsidRDefault="007F4519">
      <w:r>
        <w:separator/>
      </w:r>
    </w:p>
  </w:footnote>
  <w:footnote w:type="continuationSeparator" w:id="0">
    <w:p w:rsidR="007F4519" w:rsidRDefault="007F45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0C41" w:rsidRDefault="00C10EA4">
    <w:pPr>
      <w:pStyle w:val="Header"/>
    </w:pPr>
    <w:r>
      <w:rPr>
        <w:noProof/>
        <w:lang w:eastAsia="da-DK"/>
      </w:rPr>
      <mc:AlternateContent>
        <mc:Choice Requires="wps">
          <w:drawing>
            <wp:anchor distT="0" distB="0" distL="114300" distR="114300" simplePos="0" relativeHeight="251660288" behindDoc="0" locked="0" layoutInCell="1" allowOverlap="1">
              <wp:simplePos x="0" y="0"/>
              <wp:positionH relativeFrom="page">
                <wp:posOffset>1468755</wp:posOffset>
              </wp:positionH>
              <wp:positionV relativeFrom="page">
                <wp:posOffset>363220</wp:posOffset>
              </wp:positionV>
              <wp:extent cx="5400040" cy="739140"/>
              <wp:effectExtent l="1905" t="1270" r="0" b="2540"/>
              <wp:wrapNone/>
              <wp:docPr id="8" name="LogoNavn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373" w:rsidRPr="009224E3" w:rsidRDefault="007F4519" w:rsidP="00DB449D">
                          <w:pPr>
                            <w:pStyle w:val="Template-Parentlogoname"/>
                          </w:pPr>
                          <w:bookmarkStart w:id="5" w:name="bmkOffParent02"/>
                          <w:r>
                            <w:t>Aarhus</w:t>
                          </w:r>
                          <w:r>
                            <w:br/>
                            <w:t>Universitet</w:t>
                          </w:r>
                          <w:bookmarkEnd w:id="5"/>
                        </w:p>
                        <w:p w:rsidR="00160373" w:rsidRPr="009224E3" w:rsidRDefault="00160373" w:rsidP="00DB449D">
                          <w:pPr>
                            <w:pStyle w:val="Template-Unitnamelogoname"/>
                          </w:pPr>
                          <w:bookmarkStart w:id="6" w:name="bmkOffUnitName02"/>
                          <w:bookmarkEnd w:id="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ogoNavnHide" o:spid="_x0000_s1026" type="#_x0000_t202" style="position:absolute;margin-left:115.65pt;margin-top:28.6pt;width:425.2pt;height:58.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" filled="f" stroked="f">
              <v:textbox inset="0,0,0,0">
                <w:txbxContent>
                  <w:p w:rsidR="00160373" w:rsidRPr="009224E3" w:rsidRDefault="007F4519" w:rsidP="00DB449D">
                    <w:pPr>
                      <w:pStyle w:val="Template-Parentlogoname"/>
                    </w:pPr>
                    <w:bookmarkStart w:id="7" w:name="bmkOffParent02"/>
                    <w:r>
                      <w:t>Aarhus</w:t>
                    </w:r>
                    <w:r>
                      <w:br/>
                      <w:t>Universitet</w:t>
                    </w:r>
                    <w:bookmarkEnd w:id="7"/>
                  </w:p>
                  <w:p w:rsidR="00160373" w:rsidRPr="009224E3" w:rsidRDefault="00160373" w:rsidP="00DB449D">
                    <w:pPr>
                      <w:pStyle w:val="Template-Unitnamelogoname"/>
                    </w:pPr>
                    <w:bookmarkStart w:id="8" w:name="bmkOffUnitName02"/>
                    <w:bookmarkEnd w:id="8"/>
                  </w:p>
                </w:txbxContent>
              </v:textbox>
              <w10:wrap anchorx="page" anchory="page"/>
            </v:shape>
          </w:pict>
        </mc:Fallback>
      </mc:AlternateContent>
    </w:r>
    <w:r>
      <w:rPr>
        <w:noProof/>
        <w:lang w:eastAsia="da-DK"/>
      </w:rPr>
      <mc:AlternateContent>
        <mc:Choice Requires="wpc">
          <w:drawing>
            <wp:anchor distT="0" distB="0" distL="114300" distR="114300" simplePos="0" relativeHeight="251661312" behindDoc="0" locked="0" layoutInCell="1" allowOverlap="1">
              <wp:simplePos x="0" y="0"/>
              <wp:positionH relativeFrom="page">
                <wp:posOffset>720090</wp:posOffset>
              </wp:positionH>
              <wp:positionV relativeFrom="page">
                <wp:posOffset>360045</wp:posOffset>
              </wp:positionV>
              <wp:extent cx="609600" cy="304800"/>
              <wp:effectExtent l="5715" t="7620" r="3810" b="1905"/>
              <wp:wrapNone/>
              <wp:docPr id="31" name="LogoCanvasHide0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6" name="Freeform 33"/>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34"/>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867C4D1" id="LogoCanvasHide02" o:spid="_x0000_s1026" editas="canvas" style="position:absolute;margin-left:56.7pt;margin-top:28.35pt;width:48pt;height:24pt;z-index:25166131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33"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34"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" path="m2878,8160l,8160,8160,r,2892l2878,8160xe" fillcolor="#03428e" stroked="f">
                <v:path arrowok="t" o:connecttype="custom" o:connectlocs="107502,304800;0,304800;304800,0;304800,108025;107502,304800" o:connectangles="0,0,0,0,0"/>
              </v:shape>
              <w10:wrap anchorx="page" anchory="page"/>
            </v:group>
          </w:pict>
        </mc:Fallback>
      </mc:AlternateContent>
    </w:r>
  </w:p>
  <w:p w:rsidR="00160373" w:rsidRDefault="00C10EA4">
    <w:pPr>
      <w:pStyle w:val="Header"/>
    </w:pPr>
    <w:r>
      <w:rPr>
        <w:noProof/>
        <w:lang w:eastAsia="da-DK"/>
      </w:rPr>
      <w:drawing>
        <wp:anchor distT="0" distB="0" distL="114300" distR="114300" simplePos="0" relativeHeight="251657216" behindDoc="1" locked="0" layoutInCell="1" allowOverlap="1">
          <wp:simplePos x="0" y="0"/>
          <wp:positionH relativeFrom="page">
            <wp:posOffset>180340</wp:posOffset>
          </wp:positionH>
          <wp:positionV relativeFrom="page">
            <wp:posOffset>3600450</wp:posOffset>
          </wp:positionV>
          <wp:extent cx="356870" cy="3798570"/>
          <wp:effectExtent l="0" t="0" r="0" b="0"/>
          <wp:wrapNone/>
          <wp:docPr id="21"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a-DK"/>
      </w:rPr>
      <mc:AlternateContent>
        <mc:Choice Requires="wps">
          <w:drawing>
            <wp:anchor distT="0" distB="0" distL="114300" distR="114300" simplePos="0" relativeHeight="251656192" behindDoc="0" locked="0" layoutInCell="1" allowOverlap="1">
              <wp:simplePos x="0" y="0"/>
              <wp:positionH relativeFrom="page">
                <wp:posOffset>5939790</wp:posOffset>
              </wp:positionH>
              <wp:positionV relativeFrom="page">
                <wp:posOffset>1526540</wp:posOffset>
              </wp:positionV>
              <wp:extent cx="890270" cy="1069340"/>
              <wp:effectExtent l="0" t="2540" r="0" b="4445"/>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1069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373" w:rsidRDefault="00160373" w:rsidP="005C13F3">
                          <w:pPr>
                            <w:rPr>
                              <w:rStyle w:val="PageNumber"/>
                            </w:rPr>
                          </w:pPr>
                          <w:bookmarkStart w:id="9" w:name="bmkOvsPage_01"/>
                          <w:r w:rsidRPr="009224E3">
                            <w:rPr>
                              <w:rStyle w:val="PageNumber"/>
                            </w:rPr>
                            <w:t>Side</w:t>
                          </w:r>
                          <w:bookmarkEnd w:id="9"/>
                          <w:r>
                            <w:rPr>
                              <w:rStyle w:val="PageNumber"/>
                            </w:rPr>
                            <w:t xml:space="preserve"> </w:t>
                          </w:r>
                          <w:r w:rsidR="00AE4001">
                            <w:rPr>
                              <w:rStyle w:val="PageNumber"/>
                            </w:rPr>
                            <w:fldChar w:fldCharType="begin"/>
                          </w:r>
                          <w:r w:rsidR="00AE4001" w:rsidRPr="009F27A2">
                            <w:rPr>
                              <w:rStyle w:val="PageNumber"/>
                            </w:rPr>
                            <w:instrText xml:space="preserve"> PAGE </w:instrText>
                          </w:r>
                          <w:r w:rsidR="00AE4001">
                            <w:rPr>
                              <w:rStyle w:val="PageNumber"/>
                            </w:rPr>
                            <w:fldChar w:fldCharType="separate"/>
                          </w:r>
                          <w:r w:rsidR="00C723B1">
                            <w:rPr>
                              <w:rStyle w:val="PageNumber"/>
                              <w:noProof/>
                            </w:rPr>
                            <w:t>2</w:t>
                          </w:r>
                          <w:r w:rsidR="00AE4001">
                            <w:rPr>
                              <w:rStyle w:val="PageNumber"/>
                            </w:rPr>
                            <w:fldChar w:fldCharType="end"/>
                          </w:r>
                          <w:r w:rsidR="00AE4001">
                            <w:rPr>
                              <w:rStyle w:val="PageNumber"/>
                            </w:rPr>
                            <w:t>/</w:t>
                          </w:r>
                          <w:r w:rsidR="00AE4001">
                            <w:rPr>
                              <w:rStyle w:val="PageNumber"/>
                            </w:rPr>
                            <w:fldChar w:fldCharType="begin"/>
                          </w:r>
                          <w:r w:rsidR="00912BA4">
                            <w:rPr>
                              <w:rStyle w:val="PageNumber"/>
                            </w:rPr>
                            <w:instrText xml:space="preserve"> NUM</w:instrText>
                          </w:r>
                          <w:r w:rsidR="00AE4001" w:rsidRPr="009F27A2">
                            <w:rPr>
                              <w:rStyle w:val="PageNumber"/>
                            </w:rPr>
                            <w:instrText xml:space="preserve">PAGES </w:instrText>
                          </w:r>
                          <w:r w:rsidR="00AE4001">
                            <w:rPr>
                              <w:rStyle w:val="PageNumber"/>
                            </w:rPr>
                            <w:fldChar w:fldCharType="separate"/>
                          </w:r>
                          <w:r w:rsidR="007F4519">
                            <w:rPr>
                              <w:rStyle w:val="PageNumber"/>
                              <w:noProof/>
                            </w:rPr>
                            <w:t>1</w:t>
                          </w:r>
                          <w:r w:rsidR="00AE4001">
                            <w:rPr>
                              <w:rStyle w:val="PageNumber"/>
                            </w:rPr>
                            <w:fldChar w:fldCharType="end"/>
                          </w:r>
                        </w:p>
                        <w:p w:rsidR="00160373" w:rsidRPr="00192812" w:rsidRDefault="00C10EA4" w:rsidP="005C13F3">
                          <w:pPr>
                            <w:pStyle w:val="Template-Date"/>
                            <w:spacing w:line="260" w:lineRule="exact"/>
                            <w:rPr>
                              <w:rStyle w:val="PageNumber"/>
                            </w:rPr>
                          </w:pPr>
                          <w:r>
                            <w:rPr>
                              <w:lang w:eastAsia="da-DK"/>
                            </w:rPr>
                            <w:drawing>
                              <wp:inline distT="0" distB="0" distL="0" distR="0">
                                <wp:extent cx="355600" cy="152400"/>
                                <wp:effectExtent l="0" t="0" r="0" b="0"/>
                                <wp:docPr id="11"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5600" cy="1524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7" type="#_x0000_t202" style="position:absolute;margin-left:467.7pt;margin-top:120.2pt;width:70.1pt;height:84.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xOgswIAALE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" filled="f" stroked="f">
              <v:textbox inset="0,0,0,0">
                <w:txbxContent>
                  <w:p w:rsidR="00160373" w:rsidRDefault="00160373" w:rsidP="005C13F3">
                    <w:pPr>
                      <w:rPr>
                        <w:rStyle w:val="PageNumber"/>
                      </w:rPr>
                    </w:pPr>
                    <w:bookmarkStart w:id="10" w:name="bmkOvsPage_01"/>
                    <w:r w:rsidRPr="009224E3">
                      <w:rPr>
                        <w:rStyle w:val="PageNumber"/>
                      </w:rPr>
                      <w:t>Side</w:t>
                    </w:r>
                    <w:bookmarkEnd w:id="10"/>
                    <w:r>
                      <w:rPr>
                        <w:rStyle w:val="PageNumber"/>
                      </w:rPr>
                      <w:t xml:space="preserve"> </w:t>
                    </w:r>
                    <w:r w:rsidR="00AE4001">
                      <w:rPr>
                        <w:rStyle w:val="PageNumber"/>
                      </w:rPr>
                      <w:fldChar w:fldCharType="begin"/>
                    </w:r>
                    <w:r w:rsidR="00AE4001" w:rsidRPr="009F27A2">
                      <w:rPr>
                        <w:rStyle w:val="PageNumber"/>
                      </w:rPr>
                      <w:instrText xml:space="preserve"> PAGE </w:instrText>
                    </w:r>
                    <w:r w:rsidR="00AE4001">
                      <w:rPr>
                        <w:rStyle w:val="PageNumber"/>
                      </w:rPr>
                      <w:fldChar w:fldCharType="separate"/>
                    </w:r>
                    <w:r w:rsidR="00C723B1">
                      <w:rPr>
                        <w:rStyle w:val="PageNumber"/>
                        <w:noProof/>
                      </w:rPr>
                      <w:t>2</w:t>
                    </w:r>
                    <w:r w:rsidR="00AE4001">
                      <w:rPr>
                        <w:rStyle w:val="PageNumber"/>
                      </w:rPr>
                      <w:fldChar w:fldCharType="end"/>
                    </w:r>
                    <w:r w:rsidR="00AE4001">
                      <w:rPr>
                        <w:rStyle w:val="PageNumber"/>
                      </w:rPr>
                      <w:t>/</w:t>
                    </w:r>
                    <w:r w:rsidR="00AE4001">
                      <w:rPr>
                        <w:rStyle w:val="PageNumber"/>
                      </w:rPr>
                      <w:fldChar w:fldCharType="begin"/>
                    </w:r>
                    <w:r w:rsidR="00912BA4">
                      <w:rPr>
                        <w:rStyle w:val="PageNumber"/>
                      </w:rPr>
                      <w:instrText xml:space="preserve"> NUM</w:instrText>
                    </w:r>
                    <w:r w:rsidR="00AE4001" w:rsidRPr="009F27A2">
                      <w:rPr>
                        <w:rStyle w:val="PageNumber"/>
                      </w:rPr>
                      <w:instrText xml:space="preserve">PAGES </w:instrText>
                    </w:r>
                    <w:r w:rsidR="00AE4001">
                      <w:rPr>
                        <w:rStyle w:val="PageNumber"/>
                      </w:rPr>
                      <w:fldChar w:fldCharType="separate"/>
                    </w:r>
                    <w:r w:rsidR="007F4519">
                      <w:rPr>
                        <w:rStyle w:val="PageNumber"/>
                        <w:noProof/>
                      </w:rPr>
                      <w:t>1</w:t>
                    </w:r>
                    <w:r w:rsidR="00AE4001">
                      <w:rPr>
                        <w:rStyle w:val="PageNumber"/>
                      </w:rPr>
                      <w:fldChar w:fldCharType="end"/>
                    </w:r>
                  </w:p>
                  <w:p w:rsidR="00160373" w:rsidRPr="00192812" w:rsidRDefault="00C10EA4" w:rsidP="005C13F3">
                    <w:pPr>
                      <w:pStyle w:val="Template-Date"/>
                      <w:spacing w:line="260" w:lineRule="exact"/>
                      <w:rPr>
                        <w:rStyle w:val="PageNumber"/>
                      </w:rPr>
                    </w:pPr>
                    <w:r>
                      <w:rPr>
                        <w:lang w:eastAsia="da-DK"/>
                      </w:rPr>
                      <w:drawing>
                        <wp:inline distT="0" distB="0" distL="0" distR="0">
                          <wp:extent cx="355600" cy="152400"/>
                          <wp:effectExtent l="0" t="0" r="0" b="0"/>
                          <wp:docPr id="11" name="Picture 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5600" cy="152400"/>
                                  </a:xfrm>
                                  <a:prstGeom prst="rect">
                                    <a:avLst/>
                                  </a:prstGeom>
                                  <a:noFill/>
                                  <a:ln>
                                    <a:noFill/>
                                  </a:ln>
                                </pic:spPr>
                              </pic:pic>
                            </a:graphicData>
                          </a:graphic>
                        </wp:inline>
                      </w:drawing>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2642" w:rsidRDefault="00C10EA4">
    <w:pPr>
      <w:pStyle w:val="Header"/>
    </w:pPr>
    <w:r>
      <w:rPr>
        <w:noProof/>
        <w:lang w:eastAsia="da-DK"/>
      </w:rPr>
      <mc:AlternateContent>
        <mc:Choice Requires="wpc">
          <w:drawing>
            <wp:anchor distT="0" distB="0" distL="114300" distR="114300" simplePos="0" relativeHeight="251659264" behindDoc="0" locked="0" layoutInCell="1" allowOverlap="1">
              <wp:simplePos x="0" y="0"/>
              <wp:positionH relativeFrom="page">
                <wp:posOffset>720090</wp:posOffset>
              </wp:positionH>
              <wp:positionV relativeFrom="page">
                <wp:posOffset>360045</wp:posOffset>
              </wp:positionV>
              <wp:extent cx="609600" cy="304800"/>
              <wp:effectExtent l="5715" t="7620" r="3810" b="1905"/>
              <wp:wrapNone/>
              <wp:docPr id="27"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rgbClr val="03428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AB443B0" id="LogoCanvasHide01" o:spid="_x0000_s1026" editas="canvas" style="position:absolute;margin-left:56.7pt;margin-top:28.35pt;width:48pt;height:24pt;z-index:25165926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3428e"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" path="m2878,8160l,8160,8160,r,2892l2878,8160xe" fillcolor="#03428e" stroked="f">
                <v:path arrowok="t" o:connecttype="custom" o:connectlocs="107502,304800;0,304800;304800,0;304800,108025;107502,304800" o:connectangles="0,0,0,0,0"/>
              </v:shape>
              <w10:wrap anchorx="page" anchory="page"/>
            </v:group>
          </w:pict>
        </mc:Fallback>
      </mc:AlternateContent>
    </w:r>
    <w:r>
      <w:rPr>
        <w:noProof/>
        <w:lang w:eastAsia="da-DK"/>
      </w:rPr>
      <mc:AlternateContent>
        <mc:Choice Requires="wps">
          <w:drawing>
            <wp:anchor distT="0" distB="0" distL="114300" distR="114300" simplePos="0" relativeHeight="251658240" behindDoc="0" locked="0" layoutInCell="1" allowOverlap="1">
              <wp:simplePos x="0" y="0"/>
              <wp:positionH relativeFrom="page">
                <wp:posOffset>1468755</wp:posOffset>
              </wp:positionH>
              <wp:positionV relativeFrom="page">
                <wp:posOffset>363220</wp:posOffset>
              </wp:positionV>
              <wp:extent cx="5400040" cy="739140"/>
              <wp:effectExtent l="1905" t="1270" r="0" b="254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373" w:rsidRPr="009224E3" w:rsidRDefault="007F4519" w:rsidP="0043573B">
                          <w:pPr>
                            <w:pStyle w:val="Template-Parentlogoname"/>
                          </w:pPr>
                          <w:bookmarkStart w:id="11" w:name="bmkOffParent"/>
                          <w:r>
                            <w:t>Aarhus</w:t>
                          </w:r>
                          <w:r>
                            <w:br/>
                            <w:t>Universitet</w:t>
                          </w:r>
                          <w:bookmarkEnd w:id="11"/>
                        </w:p>
                        <w:p w:rsidR="00160373" w:rsidRPr="009224E3" w:rsidRDefault="00160373" w:rsidP="0043573B">
                          <w:pPr>
                            <w:pStyle w:val="Template-Unitnamelogoname"/>
                          </w:pPr>
                          <w:bookmarkStart w:id="12" w:name="bmkOffUnitName"/>
                          <w:bookmarkEnd w:id="1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LogoNavnForsideHide" o:spid="_x0000_s1028" type="#_x0000_t202" style="position:absolute;margin-left:115.65pt;margin-top:28.6pt;width:425.2pt;height:5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" filled="f" stroked="f">
              <v:textbox inset="0,0,0,0">
                <w:txbxContent>
                  <w:p w:rsidR="00160373" w:rsidRPr="009224E3" w:rsidRDefault="007F4519" w:rsidP="0043573B">
                    <w:pPr>
                      <w:pStyle w:val="Template-Parentlogoname"/>
                    </w:pPr>
                    <w:bookmarkStart w:id="13" w:name="bmkOffParent"/>
                    <w:r>
                      <w:t>Aarhus</w:t>
                    </w:r>
                    <w:r>
                      <w:br/>
                      <w:t>Universitet</w:t>
                    </w:r>
                    <w:bookmarkEnd w:id="13"/>
                  </w:p>
                  <w:p w:rsidR="00160373" w:rsidRPr="009224E3" w:rsidRDefault="00160373" w:rsidP="0043573B">
                    <w:pPr>
                      <w:pStyle w:val="Template-Unitnamelogoname"/>
                    </w:pPr>
                    <w:bookmarkStart w:id="14" w:name="bmkOffUnitName"/>
                    <w:bookmarkEnd w:id="14"/>
                  </w:p>
                </w:txbxContent>
              </v:textbox>
              <w10:wrap anchorx="page" anchory="page"/>
            </v:shape>
          </w:pict>
        </mc:Fallback>
      </mc:AlternateContent>
    </w:r>
  </w:p>
  <w:p w:rsidR="00160373" w:rsidRDefault="00C10EA4">
    <w:pPr>
      <w:pStyle w:val="Header"/>
    </w:pPr>
    <w:r>
      <w:rPr>
        <w:noProof/>
        <w:lang w:eastAsia="da-DK"/>
      </w:rPr>
      <w:drawing>
        <wp:anchor distT="0" distB="0" distL="114300" distR="114300" simplePos="0" relativeHeight="251655168" behindDoc="1" locked="0" layoutInCell="1" allowOverlap="1">
          <wp:simplePos x="0" y="0"/>
          <wp:positionH relativeFrom="page">
            <wp:posOffset>180340</wp:posOffset>
          </wp:positionH>
          <wp:positionV relativeFrom="page">
            <wp:posOffset>3600450</wp:posOffset>
          </wp:positionV>
          <wp:extent cx="355600" cy="3798570"/>
          <wp:effectExtent l="0" t="0" r="0" b="0"/>
          <wp:wrapNone/>
          <wp:docPr id="13"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a-DK"/>
      </w:rPr>
      <mc:AlternateContent>
        <mc:Choice Requires="wps">
          <w:drawing>
            <wp:anchor distT="0" distB="0" distL="114300" distR="114300" simplePos="0" relativeHeight="251654144" behindDoc="0" locked="0" layoutInCell="1" allowOverlap="1">
              <wp:simplePos x="0" y="0"/>
              <wp:positionH relativeFrom="page">
                <wp:posOffset>5939790</wp:posOffset>
              </wp:positionH>
              <wp:positionV relativeFrom="page">
                <wp:posOffset>3856990</wp:posOffset>
              </wp:positionV>
              <wp:extent cx="1350010" cy="4229100"/>
              <wp:effectExtent l="0" t="0" r="0" b="63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0010" cy="422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373" w:rsidRPr="007F4519" w:rsidRDefault="007F4519" w:rsidP="003F33BA">
                          <w:pPr>
                            <w:pStyle w:val="Template-Afdeling"/>
                          </w:pPr>
                          <w:bookmarkStart w:id="15" w:name="bmkADAfdeling"/>
                          <w:bookmarkStart w:id="16" w:name="bmkOffAfdeling"/>
                          <w:bookmarkStart w:id="17" w:name="bmkADDepartment"/>
                          <w:bookmarkStart w:id="18" w:name="HIFbmkADDepartment"/>
                          <w:bookmarkEnd w:id="15"/>
                          <w:bookmarkEnd w:id="16"/>
                          <w:r w:rsidRPr="007F4519">
                            <w:t>AU-økonomi, Regnskab</w:t>
                          </w:r>
                          <w:bookmarkEnd w:id="17"/>
                        </w:p>
                        <w:p w:rsidR="00160373" w:rsidRPr="007F4519" w:rsidRDefault="00160373" w:rsidP="003F33BA">
                          <w:pPr>
                            <w:pStyle w:val="Template"/>
                          </w:pPr>
                        </w:p>
                        <w:p w:rsidR="00160373" w:rsidRPr="007F4519" w:rsidRDefault="007F4519" w:rsidP="007A6435">
                          <w:pPr>
                            <w:pStyle w:val="Template-NavnMellemnavn"/>
                          </w:pPr>
                          <w:bookmarkStart w:id="19" w:name="bmkADName"/>
                          <w:bookmarkStart w:id="20" w:name="HIFbmkADName"/>
                          <w:bookmarkEnd w:id="18"/>
                          <w:r w:rsidRPr="007F4519">
                            <w:t>Arne N. Skov</w:t>
                          </w:r>
                          <w:bookmarkEnd w:id="19"/>
                        </w:p>
                        <w:bookmarkEnd w:id="20"/>
                        <w:p w:rsidR="00160373" w:rsidRDefault="00160373" w:rsidP="003F33BA">
                          <w:pPr>
                            <w:pStyle w:val="Template-Brugerinfo"/>
                          </w:pPr>
                        </w:p>
                        <w:p w:rsidR="00160373" w:rsidRPr="007F4519" w:rsidRDefault="007F4519" w:rsidP="003F33BA">
                          <w:pPr>
                            <w:pStyle w:val="Template-Brugerinfo"/>
                          </w:pPr>
                          <w:bookmarkStart w:id="21" w:name="bmkADTitle"/>
                          <w:bookmarkStart w:id="22" w:name="HIFbmkADTitle"/>
                          <w:r w:rsidRPr="007F4519">
                            <w:t>Chefkonsulent</w:t>
                          </w:r>
                          <w:bookmarkEnd w:id="21"/>
                        </w:p>
                        <w:p w:rsidR="00160373" w:rsidRPr="007F4519" w:rsidRDefault="00160373" w:rsidP="003F33BA">
                          <w:pPr>
                            <w:pStyle w:val="Template"/>
                          </w:pPr>
                        </w:p>
                        <w:p w:rsidR="00160373" w:rsidRDefault="00160373" w:rsidP="004B63C7">
                          <w:pPr>
                            <w:pStyle w:val="Template"/>
                          </w:pPr>
                          <w:bookmarkStart w:id="23" w:name="bmkOvsDate"/>
                          <w:bookmarkEnd w:id="22"/>
                          <w:r w:rsidRPr="009224E3">
                            <w:t>Dato</w:t>
                          </w:r>
                          <w:bookmarkEnd w:id="23"/>
                          <w:r>
                            <w:t xml:space="preserve">: </w:t>
                          </w:r>
                          <w:r>
                            <w:fldChar w:fldCharType="begin"/>
                          </w:r>
                          <w:r>
                            <w:instrText>CREATEDATE  \@ "</w:instrText>
                          </w:r>
                          <w:bookmarkStart w:id="24" w:name="bmkOvsDatefield"/>
                          <w:r w:rsidR="00BB5539" w:rsidRPr="009224E3">
                            <w:instrText xml:space="preserve">dd. MMMM </w:instrText>
                          </w:r>
                          <w:r w:rsidRPr="009224E3">
                            <w:instrText>yyyy</w:instrText>
                          </w:r>
                          <w:bookmarkEnd w:id="24"/>
                          <w:r>
                            <w:instrText>"</w:instrText>
                          </w:r>
                          <w:r>
                            <w:fldChar w:fldCharType="separate"/>
                          </w:r>
                          <w:r w:rsidR="007F4519">
                            <w:t>12. juli 2013</w:t>
                          </w:r>
                          <w:r>
                            <w:fldChar w:fldCharType="end"/>
                          </w:r>
                        </w:p>
                        <w:p w:rsidR="00160373" w:rsidRPr="00C96CED" w:rsidRDefault="00C10EA4" w:rsidP="00B525C1">
                          <w:pPr>
                            <w:pStyle w:val="Template-Date"/>
                            <w:spacing w:line="260" w:lineRule="exact"/>
                          </w:pPr>
                          <w:r>
                            <w:rPr>
                              <w:lang w:eastAsia="da-DK"/>
                            </w:rPr>
                            <w:drawing>
                              <wp:inline distT="0" distB="0" distL="0" distR="0">
                                <wp:extent cx="355600" cy="152400"/>
                                <wp:effectExtent l="0" t="0" r="0" b="0"/>
                                <wp:docPr id="10" name="Picture 4"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5600" cy="152400"/>
                                        </a:xfrm>
                                        <a:prstGeom prst="rect">
                                          <a:avLst/>
                                        </a:prstGeom>
                                        <a:noFill/>
                                        <a:ln>
                                          <a:noFill/>
                                        </a:ln>
                                      </pic:spPr>
                                    </pic:pic>
                                  </a:graphicData>
                                </a:graphic>
                              </wp:inline>
                            </w:drawing>
                          </w:r>
                        </w:p>
                        <w:p w:rsidR="00160373" w:rsidRDefault="00160373" w:rsidP="00B525C1">
                          <w:pPr>
                            <w:pStyle w:val="Template-Date"/>
                            <w:spacing w:line="120" w:lineRule="exact"/>
                          </w:pPr>
                        </w:p>
                        <w:p w:rsidR="00160373" w:rsidRPr="007F4519" w:rsidRDefault="00186ECA" w:rsidP="002171DE">
                          <w:pPr>
                            <w:pStyle w:val="Template-Date"/>
                          </w:pPr>
                          <w:bookmarkStart w:id="25" w:name="bmkOvsDirect"/>
                          <w:bookmarkStart w:id="26" w:name="HIFbmkADDirectPhone"/>
                          <w:r w:rsidRPr="007F4519">
                            <w:t>Direkte tlf.:</w:t>
                          </w:r>
                          <w:bookmarkEnd w:id="25"/>
                          <w:r w:rsidR="00160373" w:rsidRPr="007F4519">
                            <w:t xml:space="preserve"> </w:t>
                          </w:r>
                          <w:bookmarkStart w:id="27" w:name="bmkADDirectPhone"/>
                          <w:r w:rsidR="007F4519" w:rsidRPr="007F4519">
                            <w:t>87 15 28 41</w:t>
                          </w:r>
                          <w:bookmarkEnd w:id="27"/>
                        </w:p>
                        <w:p w:rsidR="00160373" w:rsidRPr="007F4519" w:rsidRDefault="00160373" w:rsidP="002171DE">
                          <w:pPr>
                            <w:pStyle w:val="Template-Date"/>
                            <w:rPr>
                              <w:vanish/>
                            </w:rPr>
                          </w:pPr>
                          <w:bookmarkStart w:id="28" w:name="bmkOvsPager"/>
                          <w:bookmarkStart w:id="29" w:name="HIFbmkADPersonsøger"/>
                          <w:bookmarkEnd w:id="26"/>
                          <w:r w:rsidRPr="007F4519">
                            <w:rPr>
                              <w:vanish/>
                            </w:rPr>
                            <w:t>Personsøger:</w:t>
                          </w:r>
                          <w:bookmarkEnd w:id="28"/>
                          <w:r w:rsidRPr="007F4519">
                            <w:rPr>
                              <w:vanish/>
                            </w:rPr>
                            <w:t xml:space="preserve"> </w:t>
                          </w:r>
                          <w:bookmarkStart w:id="30" w:name="bmkADPersonsøger"/>
                          <w:bookmarkEnd w:id="30"/>
                        </w:p>
                        <w:p w:rsidR="00160373" w:rsidRPr="007F4519" w:rsidRDefault="00160373" w:rsidP="002171DE">
                          <w:pPr>
                            <w:pStyle w:val="Template-Date"/>
                            <w:rPr>
                              <w:vanish/>
                            </w:rPr>
                          </w:pPr>
                          <w:bookmarkStart w:id="31" w:name="bmkOvsPrivate"/>
                          <w:bookmarkStart w:id="32" w:name="HIFbmkADPrivatePhone"/>
                          <w:bookmarkEnd w:id="29"/>
                          <w:r w:rsidRPr="007F4519">
                            <w:rPr>
                              <w:vanish/>
                            </w:rPr>
                            <w:t>Privat tlf.:</w:t>
                          </w:r>
                          <w:bookmarkEnd w:id="31"/>
                          <w:r w:rsidRPr="007F4519">
                            <w:rPr>
                              <w:vanish/>
                            </w:rPr>
                            <w:t xml:space="preserve"> </w:t>
                          </w:r>
                          <w:bookmarkStart w:id="33" w:name="bmkADPrivatePhone"/>
                          <w:bookmarkEnd w:id="33"/>
                        </w:p>
                        <w:p w:rsidR="00160373" w:rsidRPr="007F4519" w:rsidRDefault="00160373" w:rsidP="002171DE">
                          <w:pPr>
                            <w:pStyle w:val="Template-Date"/>
                            <w:rPr>
                              <w:lang w:val="en-US"/>
                            </w:rPr>
                          </w:pPr>
                          <w:bookmarkStart w:id="34" w:name="bmkOvsMobile"/>
                          <w:bookmarkStart w:id="35" w:name="HIFbmkADMobile"/>
                          <w:bookmarkEnd w:id="32"/>
                          <w:r w:rsidRPr="007F4519">
                            <w:rPr>
                              <w:lang w:val="en-US"/>
                            </w:rPr>
                            <w:t>Mobiltlf.:</w:t>
                          </w:r>
                          <w:bookmarkEnd w:id="34"/>
                          <w:r w:rsidRPr="007F4519">
                            <w:rPr>
                              <w:lang w:val="en-US"/>
                            </w:rPr>
                            <w:t xml:space="preserve"> </w:t>
                          </w:r>
                          <w:bookmarkStart w:id="36" w:name="bmkADMobile"/>
                          <w:r w:rsidR="007F4519" w:rsidRPr="007F4519">
                            <w:rPr>
                              <w:lang w:val="en-US"/>
                            </w:rPr>
                            <w:t>27 78 28 78</w:t>
                          </w:r>
                          <w:bookmarkEnd w:id="36"/>
                        </w:p>
                        <w:p w:rsidR="00160373" w:rsidRPr="007F4519" w:rsidRDefault="00446187" w:rsidP="002171DE">
                          <w:pPr>
                            <w:pStyle w:val="Template-Date"/>
                            <w:rPr>
                              <w:vanish/>
                              <w:lang w:val="en-US"/>
                            </w:rPr>
                          </w:pPr>
                          <w:bookmarkStart w:id="37" w:name="bmkOvsFax_01"/>
                          <w:bookmarkStart w:id="38" w:name="HIFbmkADDirectFax"/>
                          <w:bookmarkEnd w:id="35"/>
                          <w:r w:rsidRPr="007F4519">
                            <w:rPr>
                              <w:vanish/>
                              <w:lang w:val="en-US"/>
                            </w:rPr>
                            <w:t>F</w:t>
                          </w:r>
                          <w:r w:rsidR="00160373" w:rsidRPr="007F4519">
                            <w:rPr>
                              <w:vanish/>
                              <w:lang w:val="en-US"/>
                            </w:rPr>
                            <w:t>ax:</w:t>
                          </w:r>
                          <w:bookmarkEnd w:id="37"/>
                          <w:r w:rsidR="00160373" w:rsidRPr="007F4519">
                            <w:rPr>
                              <w:vanish/>
                              <w:lang w:val="en-US"/>
                            </w:rPr>
                            <w:t xml:space="preserve"> </w:t>
                          </w:r>
                          <w:bookmarkStart w:id="39" w:name="bmkADDirectFax"/>
                          <w:bookmarkEnd w:id="39"/>
                        </w:p>
                        <w:p w:rsidR="00160373" w:rsidRPr="007F4519" w:rsidRDefault="00160373" w:rsidP="002171DE">
                          <w:pPr>
                            <w:pStyle w:val="Template-Date"/>
                            <w:rPr>
                              <w:lang w:val="en-US"/>
                            </w:rPr>
                          </w:pPr>
                          <w:bookmarkStart w:id="40" w:name="bmkOvsEmail"/>
                          <w:bookmarkStart w:id="41" w:name="HIFbmkADEmail"/>
                          <w:bookmarkEnd w:id="38"/>
                          <w:r w:rsidRPr="007F4519">
                            <w:rPr>
                              <w:lang w:val="en-US"/>
                            </w:rPr>
                            <w:t>E-mail</w:t>
                          </w:r>
                          <w:bookmarkEnd w:id="40"/>
                          <w:r w:rsidRPr="007F4519">
                            <w:rPr>
                              <w:lang w:val="en-US"/>
                            </w:rPr>
                            <w:t xml:space="preserve">: </w:t>
                          </w:r>
                          <w:bookmarkStart w:id="42" w:name="bmkADEmail"/>
                          <w:r w:rsidR="007F4519" w:rsidRPr="007F4519">
                            <w:rPr>
                              <w:lang w:val="en-US"/>
                            </w:rPr>
                            <w:t>as@adm.au.dk</w:t>
                          </w:r>
                          <w:bookmarkEnd w:id="42"/>
                        </w:p>
                        <w:bookmarkEnd w:id="41"/>
                        <w:p w:rsidR="00160373" w:rsidRPr="007F4519" w:rsidRDefault="00160373" w:rsidP="002171DE">
                          <w:pPr>
                            <w:pStyle w:val="Template-Date"/>
                            <w:rPr>
                              <w:lang w:val="en-US"/>
                            </w:rPr>
                          </w:pPr>
                        </w:p>
                        <w:p w:rsidR="00160373" w:rsidRPr="007F4519" w:rsidRDefault="006A7ADC" w:rsidP="002171DE">
                          <w:pPr>
                            <w:pStyle w:val="Template-Date"/>
                          </w:pPr>
                          <w:bookmarkStart w:id="43" w:name="HIFbmkADWww"/>
                          <w:r w:rsidRPr="007F4519">
                            <w:t xml:space="preserve">Web: </w:t>
                          </w:r>
                          <w:bookmarkStart w:id="44" w:name="bmkADwww"/>
                          <w:r w:rsidR="007F4519" w:rsidRPr="007F4519">
                            <w:t>www.au.dk</w:t>
                          </w:r>
                          <w:bookmarkEnd w:id="44"/>
                        </w:p>
                        <w:p w:rsidR="00160373" w:rsidRPr="007F4519" w:rsidRDefault="00160373" w:rsidP="002171DE">
                          <w:pPr>
                            <w:pStyle w:val="Template-Date"/>
                          </w:pPr>
                        </w:p>
                        <w:p w:rsidR="00160373" w:rsidRPr="007F4519" w:rsidRDefault="00160373" w:rsidP="002171DE">
                          <w:pPr>
                            <w:pStyle w:val="Template-Date"/>
                            <w:rPr>
                              <w:vanish/>
                            </w:rPr>
                          </w:pPr>
                          <w:bookmarkStart w:id="45" w:name="bmkOvsJournalNr"/>
                          <w:bookmarkStart w:id="46" w:name="HIFbmkFldJournalNr"/>
                          <w:bookmarkEnd w:id="43"/>
                          <w:r w:rsidRPr="007F4519">
                            <w:rPr>
                              <w:vanish/>
                            </w:rPr>
                            <w:t>Journal nr</w:t>
                          </w:r>
                          <w:bookmarkEnd w:id="45"/>
                          <w:r w:rsidRPr="007F4519">
                            <w:rPr>
                              <w:vanish/>
                            </w:rPr>
                            <w:t xml:space="preserve">.: </w:t>
                          </w:r>
                          <w:bookmarkStart w:id="47" w:name="bmkFldJournalNr"/>
                          <w:bookmarkEnd w:id="47"/>
                        </w:p>
                        <w:p w:rsidR="00160373" w:rsidRPr="007F4519" w:rsidRDefault="00160373" w:rsidP="002171DE">
                          <w:pPr>
                            <w:pStyle w:val="Template-Date"/>
                            <w:rPr>
                              <w:vanish/>
                            </w:rPr>
                          </w:pPr>
                          <w:bookmarkStart w:id="48" w:name="bmkOvsÅrskortNr"/>
                          <w:bookmarkStart w:id="49" w:name="HIFbmkFldÅrskortNr"/>
                          <w:bookmarkEnd w:id="46"/>
                          <w:r w:rsidRPr="007F4519">
                            <w:rPr>
                              <w:vanish/>
                            </w:rPr>
                            <w:t>Årskortnr</w:t>
                          </w:r>
                          <w:bookmarkEnd w:id="48"/>
                          <w:r w:rsidRPr="007F4519">
                            <w:rPr>
                              <w:vanish/>
                            </w:rPr>
                            <w:t xml:space="preserve">.: </w:t>
                          </w:r>
                          <w:bookmarkStart w:id="50" w:name="bmkFldÅrskortNr"/>
                          <w:bookmarkEnd w:id="50"/>
                        </w:p>
                        <w:p w:rsidR="00160373" w:rsidRPr="007F4519" w:rsidRDefault="00160373" w:rsidP="002171DE">
                          <w:pPr>
                            <w:pStyle w:val="Template-Date"/>
                            <w:rPr>
                              <w:vanish/>
                            </w:rPr>
                          </w:pPr>
                          <w:bookmarkStart w:id="51" w:name="bmkOvsCPR"/>
                          <w:bookmarkStart w:id="52" w:name="HIFbmkFldCprNr"/>
                          <w:bookmarkEnd w:id="49"/>
                          <w:r w:rsidRPr="007F4519">
                            <w:rPr>
                              <w:vanish/>
                            </w:rPr>
                            <w:t>CPR-nr</w:t>
                          </w:r>
                          <w:bookmarkEnd w:id="51"/>
                          <w:r w:rsidRPr="007F4519">
                            <w:rPr>
                              <w:vanish/>
                            </w:rPr>
                            <w:t xml:space="preserve">.: </w:t>
                          </w:r>
                          <w:bookmarkStart w:id="53" w:name="bmkFldCprNr"/>
                          <w:bookmarkEnd w:id="53"/>
                        </w:p>
                        <w:p w:rsidR="00160373" w:rsidRPr="007F4519" w:rsidRDefault="00160373" w:rsidP="002171DE">
                          <w:pPr>
                            <w:pStyle w:val="Template-Date"/>
                            <w:rPr>
                              <w:vanish/>
                            </w:rPr>
                          </w:pPr>
                          <w:bookmarkStart w:id="54" w:name="bmkOvsModtCPR"/>
                          <w:bookmarkStart w:id="55" w:name="HIFbmkFldModtagerCvrNr"/>
                          <w:bookmarkEnd w:id="52"/>
                          <w:r w:rsidRPr="007F4519">
                            <w:rPr>
                              <w:vanish/>
                            </w:rPr>
                            <w:t>Modt. CVR-nr</w:t>
                          </w:r>
                          <w:bookmarkEnd w:id="54"/>
                          <w:r w:rsidRPr="007F4519">
                            <w:rPr>
                              <w:vanish/>
                            </w:rPr>
                            <w:t xml:space="preserve">.: </w:t>
                          </w:r>
                          <w:bookmarkStart w:id="56" w:name="bmkFldModtagerCvrNr"/>
                          <w:bookmarkEnd w:id="56"/>
                        </w:p>
                        <w:p w:rsidR="00160373" w:rsidRPr="007F4519" w:rsidRDefault="00160373" w:rsidP="002171DE">
                          <w:pPr>
                            <w:pStyle w:val="Template-Date"/>
                          </w:pPr>
                          <w:bookmarkStart w:id="57" w:name="bmkOvsAfsCVR"/>
                          <w:bookmarkStart w:id="58" w:name="HIFbmkOffCvr"/>
                          <w:bookmarkEnd w:id="55"/>
                          <w:r w:rsidRPr="007F4519">
                            <w:t>Afs. CVR-nr</w:t>
                          </w:r>
                          <w:bookmarkEnd w:id="57"/>
                          <w:r w:rsidRPr="007F4519">
                            <w:t xml:space="preserve">.: </w:t>
                          </w:r>
                          <w:bookmarkStart w:id="59" w:name="bmkOffCvr"/>
                          <w:r w:rsidR="007F4519" w:rsidRPr="007F4519">
                            <w:t>31119103</w:t>
                          </w:r>
                          <w:bookmarkEnd w:id="59"/>
                        </w:p>
                        <w:p w:rsidR="00160373" w:rsidRPr="007F4519" w:rsidRDefault="00160373" w:rsidP="002171DE">
                          <w:pPr>
                            <w:pStyle w:val="Template-Date"/>
                            <w:rPr>
                              <w:vanish/>
                            </w:rPr>
                          </w:pPr>
                          <w:bookmarkStart w:id="60" w:name="bmkOvsReference"/>
                          <w:bookmarkStart w:id="61" w:name="HIFbmkFldReference"/>
                          <w:bookmarkEnd w:id="58"/>
                          <w:r w:rsidRPr="007F4519">
                            <w:rPr>
                              <w:vanish/>
                            </w:rPr>
                            <w:t>Reference</w:t>
                          </w:r>
                          <w:bookmarkEnd w:id="60"/>
                          <w:r w:rsidRPr="007F4519">
                            <w:rPr>
                              <w:vanish/>
                            </w:rPr>
                            <w:t xml:space="preserve">: </w:t>
                          </w:r>
                          <w:bookmarkStart w:id="62" w:name="bmkFldReference"/>
                          <w:bookmarkEnd w:id="62"/>
                        </w:p>
                        <w:bookmarkEnd w:id="61"/>
                        <w:p w:rsidR="00160373" w:rsidRPr="00C96CED" w:rsidRDefault="00C10EA4" w:rsidP="00B525C1">
                          <w:pPr>
                            <w:pStyle w:val="Template-Date"/>
                            <w:spacing w:line="260" w:lineRule="exact"/>
                          </w:pPr>
                          <w:r>
                            <w:rPr>
                              <w:lang w:eastAsia="da-DK"/>
                            </w:rPr>
                            <w:drawing>
                              <wp:inline distT="0" distB="0" distL="0" distR="0">
                                <wp:extent cx="355600" cy="152400"/>
                                <wp:effectExtent l="0" t="0" r="0" b="0"/>
                                <wp:docPr id="9" name="Picture 6"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5600" cy="152400"/>
                                        </a:xfrm>
                                        <a:prstGeom prst="rect">
                                          <a:avLst/>
                                        </a:prstGeom>
                                        <a:noFill/>
                                        <a:ln>
                                          <a:noFill/>
                                        </a:ln>
                                      </pic:spPr>
                                    </pic:pic>
                                  </a:graphicData>
                                </a:graphic>
                              </wp:inline>
                            </w:drawing>
                          </w:r>
                        </w:p>
                        <w:p w:rsidR="00160373" w:rsidRDefault="00160373" w:rsidP="00B525C1">
                          <w:pPr>
                            <w:pStyle w:val="Template-Date"/>
                            <w:spacing w:line="120" w:lineRule="exact"/>
                          </w:pPr>
                        </w:p>
                        <w:p w:rsidR="00160373" w:rsidRPr="00641B24" w:rsidRDefault="00160373" w:rsidP="002171DE">
                          <w:pPr>
                            <w:pStyle w:val="Template-Date"/>
                            <w:rPr>
                              <w:rFonts w:ascii="Verdana" w:hAnsi="Verdana"/>
                              <w:noProof w:val="0"/>
                            </w:rPr>
                          </w:pPr>
                          <w:bookmarkStart w:id="63" w:name="bmkOvsPage"/>
                          <w:r w:rsidRPr="009224E3">
                            <w:t>Side</w:t>
                          </w:r>
                          <w:bookmarkEnd w:id="63"/>
                          <w:r>
                            <w:t xml:space="preserve"> </w:t>
                          </w:r>
                          <w:r w:rsidR="00AE4001">
                            <w:rPr>
                              <w:rStyle w:val="PageNumber"/>
                            </w:rPr>
                            <w:fldChar w:fldCharType="begin"/>
                          </w:r>
                          <w:r w:rsidR="00AE4001" w:rsidRPr="009F27A2">
                            <w:rPr>
                              <w:rStyle w:val="PageNumber"/>
                            </w:rPr>
                            <w:instrText xml:space="preserve"> PAGE </w:instrText>
                          </w:r>
                          <w:r w:rsidR="00AE4001">
                            <w:rPr>
                              <w:rStyle w:val="PageNumber"/>
                            </w:rPr>
                            <w:fldChar w:fldCharType="separate"/>
                          </w:r>
                          <w:r w:rsidR="00C10EA4">
                            <w:rPr>
                              <w:rStyle w:val="PageNumber"/>
                            </w:rPr>
                            <w:t>1</w:t>
                          </w:r>
                          <w:r w:rsidR="00AE4001">
                            <w:rPr>
                              <w:rStyle w:val="PageNumber"/>
                            </w:rPr>
                            <w:fldChar w:fldCharType="end"/>
                          </w:r>
                          <w:r>
                            <w:rPr>
                              <w:rStyle w:val="PageNumber"/>
                              <w:noProof w:val="0"/>
                            </w:rPr>
                            <w:t>/</w:t>
                          </w:r>
                          <w:r w:rsidR="00AE4001">
                            <w:rPr>
                              <w:rStyle w:val="PageNumber"/>
                            </w:rPr>
                            <w:fldChar w:fldCharType="begin"/>
                          </w:r>
                          <w:r w:rsidR="00912BA4">
                            <w:rPr>
                              <w:rStyle w:val="PageNumber"/>
                            </w:rPr>
                            <w:instrText xml:space="preserve"> NUM</w:instrText>
                          </w:r>
                          <w:r w:rsidR="00AE4001" w:rsidRPr="009F27A2">
                            <w:rPr>
                              <w:rStyle w:val="PageNumber"/>
                            </w:rPr>
                            <w:instrText xml:space="preserve">PAGES </w:instrText>
                          </w:r>
                          <w:r w:rsidR="00AE4001">
                            <w:rPr>
                              <w:rStyle w:val="PageNumber"/>
                            </w:rPr>
                            <w:fldChar w:fldCharType="separate"/>
                          </w:r>
                          <w:r w:rsidR="00C10EA4">
                            <w:rPr>
                              <w:rStyle w:val="PageNumber"/>
                            </w:rPr>
                            <w:t>1</w:t>
                          </w:r>
                          <w:r w:rsidR="00AE4001">
                            <w:rPr>
                              <w:rStyle w:val="PageNumber"/>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467.7pt;margin-top:303.7pt;width:106.3pt;height:33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" filled="f" stroked="f">
              <v:textbox inset="0,0,0,0">
                <w:txbxContent>
                  <w:p w:rsidR="00160373" w:rsidRPr="007F4519" w:rsidRDefault="007F4519" w:rsidP="003F33BA">
                    <w:pPr>
                      <w:pStyle w:val="Template-Afdeling"/>
                    </w:pPr>
                    <w:bookmarkStart w:id="64" w:name="bmkADAfdeling"/>
                    <w:bookmarkStart w:id="65" w:name="bmkOffAfdeling"/>
                    <w:bookmarkStart w:id="66" w:name="bmkADDepartment"/>
                    <w:bookmarkStart w:id="67" w:name="HIFbmkADDepartment"/>
                    <w:bookmarkEnd w:id="64"/>
                    <w:bookmarkEnd w:id="65"/>
                    <w:r w:rsidRPr="007F4519">
                      <w:t>AU-økonomi, Regnskab</w:t>
                    </w:r>
                    <w:bookmarkEnd w:id="66"/>
                  </w:p>
                  <w:p w:rsidR="00160373" w:rsidRPr="007F4519" w:rsidRDefault="00160373" w:rsidP="003F33BA">
                    <w:pPr>
                      <w:pStyle w:val="Template"/>
                    </w:pPr>
                  </w:p>
                  <w:p w:rsidR="00160373" w:rsidRPr="007F4519" w:rsidRDefault="007F4519" w:rsidP="007A6435">
                    <w:pPr>
                      <w:pStyle w:val="Template-NavnMellemnavn"/>
                    </w:pPr>
                    <w:bookmarkStart w:id="68" w:name="bmkADName"/>
                    <w:bookmarkStart w:id="69" w:name="HIFbmkADName"/>
                    <w:bookmarkEnd w:id="67"/>
                    <w:r w:rsidRPr="007F4519">
                      <w:t>Arne N. Skov</w:t>
                    </w:r>
                    <w:bookmarkEnd w:id="68"/>
                  </w:p>
                  <w:bookmarkEnd w:id="69"/>
                  <w:p w:rsidR="00160373" w:rsidRDefault="00160373" w:rsidP="003F33BA">
                    <w:pPr>
                      <w:pStyle w:val="Template-Brugerinfo"/>
                    </w:pPr>
                  </w:p>
                  <w:p w:rsidR="00160373" w:rsidRPr="007F4519" w:rsidRDefault="007F4519" w:rsidP="003F33BA">
                    <w:pPr>
                      <w:pStyle w:val="Template-Brugerinfo"/>
                    </w:pPr>
                    <w:bookmarkStart w:id="70" w:name="bmkADTitle"/>
                    <w:bookmarkStart w:id="71" w:name="HIFbmkADTitle"/>
                    <w:r w:rsidRPr="007F4519">
                      <w:t>Chefkonsulent</w:t>
                    </w:r>
                    <w:bookmarkEnd w:id="70"/>
                  </w:p>
                  <w:p w:rsidR="00160373" w:rsidRPr="007F4519" w:rsidRDefault="00160373" w:rsidP="003F33BA">
                    <w:pPr>
                      <w:pStyle w:val="Template"/>
                    </w:pPr>
                  </w:p>
                  <w:p w:rsidR="00160373" w:rsidRDefault="00160373" w:rsidP="004B63C7">
                    <w:pPr>
                      <w:pStyle w:val="Template"/>
                    </w:pPr>
                    <w:bookmarkStart w:id="72" w:name="bmkOvsDate"/>
                    <w:bookmarkEnd w:id="71"/>
                    <w:r w:rsidRPr="009224E3">
                      <w:t>Dato</w:t>
                    </w:r>
                    <w:bookmarkEnd w:id="72"/>
                    <w:r>
                      <w:t xml:space="preserve">: </w:t>
                    </w:r>
                    <w:r>
                      <w:fldChar w:fldCharType="begin"/>
                    </w:r>
                    <w:r>
                      <w:instrText>CREATEDATE  \@ "</w:instrText>
                    </w:r>
                    <w:bookmarkStart w:id="73" w:name="bmkOvsDatefield"/>
                    <w:r w:rsidR="00BB5539" w:rsidRPr="009224E3">
                      <w:instrText xml:space="preserve">dd. MMMM </w:instrText>
                    </w:r>
                    <w:r w:rsidRPr="009224E3">
                      <w:instrText>yyyy</w:instrText>
                    </w:r>
                    <w:bookmarkEnd w:id="73"/>
                    <w:r>
                      <w:instrText>"</w:instrText>
                    </w:r>
                    <w:r>
                      <w:fldChar w:fldCharType="separate"/>
                    </w:r>
                    <w:r w:rsidR="007F4519">
                      <w:t>12. juli 2013</w:t>
                    </w:r>
                    <w:r>
                      <w:fldChar w:fldCharType="end"/>
                    </w:r>
                  </w:p>
                  <w:p w:rsidR="00160373" w:rsidRPr="00C96CED" w:rsidRDefault="00C10EA4" w:rsidP="00B525C1">
                    <w:pPr>
                      <w:pStyle w:val="Template-Date"/>
                      <w:spacing w:line="260" w:lineRule="exact"/>
                    </w:pPr>
                    <w:r>
                      <w:rPr>
                        <w:lang w:eastAsia="da-DK"/>
                      </w:rPr>
                      <w:drawing>
                        <wp:inline distT="0" distB="0" distL="0" distR="0">
                          <wp:extent cx="355600" cy="152400"/>
                          <wp:effectExtent l="0" t="0" r="0" b="0"/>
                          <wp:docPr id="10" name="Picture 4"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5600" cy="152400"/>
                                  </a:xfrm>
                                  <a:prstGeom prst="rect">
                                    <a:avLst/>
                                  </a:prstGeom>
                                  <a:noFill/>
                                  <a:ln>
                                    <a:noFill/>
                                  </a:ln>
                                </pic:spPr>
                              </pic:pic>
                            </a:graphicData>
                          </a:graphic>
                        </wp:inline>
                      </w:drawing>
                    </w:r>
                  </w:p>
                  <w:p w:rsidR="00160373" w:rsidRDefault="00160373" w:rsidP="00B525C1">
                    <w:pPr>
                      <w:pStyle w:val="Template-Date"/>
                      <w:spacing w:line="120" w:lineRule="exact"/>
                    </w:pPr>
                  </w:p>
                  <w:p w:rsidR="00160373" w:rsidRPr="007F4519" w:rsidRDefault="00186ECA" w:rsidP="002171DE">
                    <w:pPr>
                      <w:pStyle w:val="Template-Date"/>
                    </w:pPr>
                    <w:bookmarkStart w:id="74" w:name="bmkOvsDirect"/>
                    <w:bookmarkStart w:id="75" w:name="HIFbmkADDirectPhone"/>
                    <w:r w:rsidRPr="007F4519">
                      <w:t>Direkte tlf.:</w:t>
                    </w:r>
                    <w:bookmarkEnd w:id="74"/>
                    <w:r w:rsidR="00160373" w:rsidRPr="007F4519">
                      <w:t xml:space="preserve"> </w:t>
                    </w:r>
                    <w:bookmarkStart w:id="76" w:name="bmkADDirectPhone"/>
                    <w:r w:rsidR="007F4519" w:rsidRPr="007F4519">
                      <w:t>87 15 28 41</w:t>
                    </w:r>
                    <w:bookmarkEnd w:id="76"/>
                  </w:p>
                  <w:p w:rsidR="00160373" w:rsidRPr="007F4519" w:rsidRDefault="00160373" w:rsidP="002171DE">
                    <w:pPr>
                      <w:pStyle w:val="Template-Date"/>
                      <w:rPr>
                        <w:vanish/>
                      </w:rPr>
                    </w:pPr>
                    <w:bookmarkStart w:id="77" w:name="bmkOvsPager"/>
                    <w:bookmarkStart w:id="78" w:name="HIFbmkADPersonsøger"/>
                    <w:bookmarkEnd w:id="75"/>
                    <w:r w:rsidRPr="007F4519">
                      <w:rPr>
                        <w:vanish/>
                      </w:rPr>
                      <w:t>Personsøger:</w:t>
                    </w:r>
                    <w:bookmarkEnd w:id="77"/>
                    <w:r w:rsidRPr="007F4519">
                      <w:rPr>
                        <w:vanish/>
                      </w:rPr>
                      <w:t xml:space="preserve"> </w:t>
                    </w:r>
                    <w:bookmarkStart w:id="79" w:name="bmkADPersonsøger"/>
                    <w:bookmarkEnd w:id="79"/>
                  </w:p>
                  <w:p w:rsidR="00160373" w:rsidRPr="007F4519" w:rsidRDefault="00160373" w:rsidP="002171DE">
                    <w:pPr>
                      <w:pStyle w:val="Template-Date"/>
                      <w:rPr>
                        <w:vanish/>
                      </w:rPr>
                    </w:pPr>
                    <w:bookmarkStart w:id="80" w:name="bmkOvsPrivate"/>
                    <w:bookmarkStart w:id="81" w:name="HIFbmkADPrivatePhone"/>
                    <w:bookmarkEnd w:id="78"/>
                    <w:r w:rsidRPr="007F4519">
                      <w:rPr>
                        <w:vanish/>
                      </w:rPr>
                      <w:t>Privat tlf.:</w:t>
                    </w:r>
                    <w:bookmarkEnd w:id="80"/>
                    <w:r w:rsidRPr="007F4519">
                      <w:rPr>
                        <w:vanish/>
                      </w:rPr>
                      <w:t xml:space="preserve"> </w:t>
                    </w:r>
                    <w:bookmarkStart w:id="82" w:name="bmkADPrivatePhone"/>
                    <w:bookmarkEnd w:id="82"/>
                  </w:p>
                  <w:p w:rsidR="00160373" w:rsidRPr="007F4519" w:rsidRDefault="00160373" w:rsidP="002171DE">
                    <w:pPr>
                      <w:pStyle w:val="Template-Date"/>
                      <w:rPr>
                        <w:lang w:val="en-US"/>
                      </w:rPr>
                    </w:pPr>
                    <w:bookmarkStart w:id="83" w:name="bmkOvsMobile"/>
                    <w:bookmarkStart w:id="84" w:name="HIFbmkADMobile"/>
                    <w:bookmarkEnd w:id="81"/>
                    <w:r w:rsidRPr="007F4519">
                      <w:rPr>
                        <w:lang w:val="en-US"/>
                      </w:rPr>
                      <w:t>Mobiltlf.:</w:t>
                    </w:r>
                    <w:bookmarkEnd w:id="83"/>
                    <w:r w:rsidRPr="007F4519">
                      <w:rPr>
                        <w:lang w:val="en-US"/>
                      </w:rPr>
                      <w:t xml:space="preserve"> </w:t>
                    </w:r>
                    <w:bookmarkStart w:id="85" w:name="bmkADMobile"/>
                    <w:r w:rsidR="007F4519" w:rsidRPr="007F4519">
                      <w:rPr>
                        <w:lang w:val="en-US"/>
                      </w:rPr>
                      <w:t>27 78 28 78</w:t>
                    </w:r>
                    <w:bookmarkEnd w:id="85"/>
                  </w:p>
                  <w:p w:rsidR="00160373" w:rsidRPr="007F4519" w:rsidRDefault="00446187" w:rsidP="002171DE">
                    <w:pPr>
                      <w:pStyle w:val="Template-Date"/>
                      <w:rPr>
                        <w:vanish/>
                        <w:lang w:val="en-US"/>
                      </w:rPr>
                    </w:pPr>
                    <w:bookmarkStart w:id="86" w:name="bmkOvsFax_01"/>
                    <w:bookmarkStart w:id="87" w:name="HIFbmkADDirectFax"/>
                    <w:bookmarkEnd w:id="84"/>
                    <w:r w:rsidRPr="007F4519">
                      <w:rPr>
                        <w:vanish/>
                        <w:lang w:val="en-US"/>
                      </w:rPr>
                      <w:t>F</w:t>
                    </w:r>
                    <w:r w:rsidR="00160373" w:rsidRPr="007F4519">
                      <w:rPr>
                        <w:vanish/>
                        <w:lang w:val="en-US"/>
                      </w:rPr>
                      <w:t>ax:</w:t>
                    </w:r>
                    <w:bookmarkEnd w:id="86"/>
                    <w:r w:rsidR="00160373" w:rsidRPr="007F4519">
                      <w:rPr>
                        <w:vanish/>
                        <w:lang w:val="en-US"/>
                      </w:rPr>
                      <w:t xml:space="preserve"> </w:t>
                    </w:r>
                    <w:bookmarkStart w:id="88" w:name="bmkADDirectFax"/>
                    <w:bookmarkEnd w:id="88"/>
                  </w:p>
                  <w:p w:rsidR="00160373" w:rsidRPr="007F4519" w:rsidRDefault="00160373" w:rsidP="002171DE">
                    <w:pPr>
                      <w:pStyle w:val="Template-Date"/>
                      <w:rPr>
                        <w:lang w:val="en-US"/>
                      </w:rPr>
                    </w:pPr>
                    <w:bookmarkStart w:id="89" w:name="bmkOvsEmail"/>
                    <w:bookmarkStart w:id="90" w:name="HIFbmkADEmail"/>
                    <w:bookmarkEnd w:id="87"/>
                    <w:r w:rsidRPr="007F4519">
                      <w:rPr>
                        <w:lang w:val="en-US"/>
                      </w:rPr>
                      <w:t>E-mail</w:t>
                    </w:r>
                    <w:bookmarkEnd w:id="89"/>
                    <w:r w:rsidRPr="007F4519">
                      <w:rPr>
                        <w:lang w:val="en-US"/>
                      </w:rPr>
                      <w:t xml:space="preserve">: </w:t>
                    </w:r>
                    <w:bookmarkStart w:id="91" w:name="bmkADEmail"/>
                    <w:r w:rsidR="007F4519" w:rsidRPr="007F4519">
                      <w:rPr>
                        <w:lang w:val="en-US"/>
                      </w:rPr>
                      <w:t>as@adm.au.dk</w:t>
                    </w:r>
                    <w:bookmarkEnd w:id="91"/>
                  </w:p>
                  <w:bookmarkEnd w:id="90"/>
                  <w:p w:rsidR="00160373" w:rsidRPr="007F4519" w:rsidRDefault="00160373" w:rsidP="002171DE">
                    <w:pPr>
                      <w:pStyle w:val="Template-Date"/>
                      <w:rPr>
                        <w:lang w:val="en-US"/>
                      </w:rPr>
                    </w:pPr>
                  </w:p>
                  <w:p w:rsidR="00160373" w:rsidRPr="007F4519" w:rsidRDefault="006A7ADC" w:rsidP="002171DE">
                    <w:pPr>
                      <w:pStyle w:val="Template-Date"/>
                    </w:pPr>
                    <w:bookmarkStart w:id="92" w:name="HIFbmkADWww"/>
                    <w:r w:rsidRPr="007F4519">
                      <w:t xml:space="preserve">Web: </w:t>
                    </w:r>
                    <w:bookmarkStart w:id="93" w:name="bmkADwww"/>
                    <w:r w:rsidR="007F4519" w:rsidRPr="007F4519">
                      <w:t>www.au.dk</w:t>
                    </w:r>
                    <w:bookmarkEnd w:id="93"/>
                  </w:p>
                  <w:p w:rsidR="00160373" w:rsidRPr="007F4519" w:rsidRDefault="00160373" w:rsidP="002171DE">
                    <w:pPr>
                      <w:pStyle w:val="Template-Date"/>
                    </w:pPr>
                  </w:p>
                  <w:p w:rsidR="00160373" w:rsidRPr="007F4519" w:rsidRDefault="00160373" w:rsidP="002171DE">
                    <w:pPr>
                      <w:pStyle w:val="Template-Date"/>
                      <w:rPr>
                        <w:vanish/>
                      </w:rPr>
                    </w:pPr>
                    <w:bookmarkStart w:id="94" w:name="bmkOvsJournalNr"/>
                    <w:bookmarkStart w:id="95" w:name="HIFbmkFldJournalNr"/>
                    <w:bookmarkEnd w:id="92"/>
                    <w:r w:rsidRPr="007F4519">
                      <w:rPr>
                        <w:vanish/>
                      </w:rPr>
                      <w:t>Journal nr</w:t>
                    </w:r>
                    <w:bookmarkEnd w:id="94"/>
                    <w:r w:rsidRPr="007F4519">
                      <w:rPr>
                        <w:vanish/>
                      </w:rPr>
                      <w:t xml:space="preserve">.: </w:t>
                    </w:r>
                    <w:bookmarkStart w:id="96" w:name="bmkFldJournalNr"/>
                    <w:bookmarkEnd w:id="96"/>
                  </w:p>
                  <w:p w:rsidR="00160373" w:rsidRPr="007F4519" w:rsidRDefault="00160373" w:rsidP="002171DE">
                    <w:pPr>
                      <w:pStyle w:val="Template-Date"/>
                      <w:rPr>
                        <w:vanish/>
                      </w:rPr>
                    </w:pPr>
                    <w:bookmarkStart w:id="97" w:name="bmkOvsÅrskortNr"/>
                    <w:bookmarkStart w:id="98" w:name="HIFbmkFldÅrskortNr"/>
                    <w:bookmarkEnd w:id="95"/>
                    <w:r w:rsidRPr="007F4519">
                      <w:rPr>
                        <w:vanish/>
                      </w:rPr>
                      <w:t>Årskortnr</w:t>
                    </w:r>
                    <w:bookmarkEnd w:id="97"/>
                    <w:r w:rsidRPr="007F4519">
                      <w:rPr>
                        <w:vanish/>
                      </w:rPr>
                      <w:t xml:space="preserve">.: </w:t>
                    </w:r>
                    <w:bookmarkStart w:id="99" w:name="bmkFldÅrskortNr"/>
                    <w:bookmarkEnd w:id="99"/>
                  </w:p>
                  <w:p w:rsidR="00160373" w:rsidRPr="007F4519" w:rsidRDefault="00160373" w:rsidP="002171DE">
                    <w:pPr>
                      <w:pStyle w:val="Template-Date"/>
                      <w:rPr>
                        <w:vanish/>
                      </w:rPr>
                    </w:pPr>
                    <w:bookmarkStart w:id="100" w:name="bmkOvsCPR"/>
                    <w:bookmarkStart w:id="101" w:name="HIFbmkFldCprNr"/>
                    <w:bookmarkEnd w:id="98"/>
                    <w:r w:rsidRPr="007F4519">
                      <w:rPr>
                        <w:vanish/>
                      </w:rPr>
                      <w:t>CPR-nr</w:t>
                    </w:r>
                    <w:bookmarkEnd w:id="100"/>
                    <w:r w:rsidRPr="007F4519">
                      <w:rPr>
                        <w:vanish/>
                      </w:rPr>
                      <w:t xml:space="preserve">.: </w:t>
                    </w:r>
                    <w:bookmarkStart w:id="102" w:name="bmkFldCprNr"/>
                    <w:bookmarkEnd w:id="102"/>
                  </w:p>
                  <w:p w:rsidR="00160373" w:rsidRPr="007F4519" w:rsidRDefault="00160373" w:rsidP="002171DE">
                    <w:pPr>
                      <w:pStyle w:val="Template-Date"/>
                      <w:rPr>
                        <w:vanish/>
                      </w:rPr>
                    </w:pPr>
                    <w:bookmarkStart w:id="103" w:name="bmkOvsModtCPR"/>
                    <w:bookmarkStart w:id="104" w:name="HIFbmkFldModtagerCvrNr"/>
                    <w:bookmarkEnd w:id="101"/>
                    <w:r w:rsidRPr="007F4519">
                      <w:rPr>
                        <w:vanish/>
                      </w:rPr>
                      <w:t>Modt. CVR-nr</w:t>
                    </w:r>
                    <w:bookmarkEnd w:id="103"/>
                    <w:r w:rsidRPr="007F4519">
                      <w:rPr>
                        <w:vanish/>
                      </w:rPr>
                      <w:t xml:space="preserve">.: </w:t>
                    </w:r>
                    <w:bookmarkStart w:id="105" w:name="bmkFldModtagerCvrNr"/>
                    <w:bookmarkEnd w:id="105"/>
                  </w:p>
                  <w:p w:rsidR="00160373" w:rsidRPr="007F4519" w:rsidRDefault="00160373" w:rsidP="002171DE">
                    <w:pPr>
                      <w:pStyle w:val="Template-Date"/>
                    </w:pPr>
                    <w:bookmarkStart w:id="106" w:name="bmkOvsAfsCVR"/>
                    <w:bookmarkStart w:id="107" w:name="HIFbmkOffCvr"/>
                    <w:bookmarkEnd w:id="104"/>
                    <w:r w:rsidRPr="007F4519">
                      <w:t>Afs. CVR-nr</w:t>
                    </w:r>
                    <w:bookmarkEnd w:id="106"/>
                    <w:r w:rsidRPr="007F4519">
                      <w:t xml:space="preserve">.: </w:t>
                    </w:r>
                    <w:bookmarkStart w:id="108" w:name="bmkOffCvr"/>
                    <w:r w:rsidR="007F4519" w:rsidRPr="007F4519">
                      <w:t>31119103</w:t>
                    </w:r>
                    <w:bookmarkEnd w:id="108"/>
                  </w:p>
                  <w:p w:rsidR="00160373" w:rsidRPr="007F4519" w:rsidRDefault="00160373" w:rsidP="002171DE">
                    <w:pPr>
                      <w:pStyle w:val="Template-Date"/>
                      <w:rPr>
                        <w:vanish/>
                      </w:rPr>
                    </w:pPr>
                    <w:bookmarkStart w:id="109" w:name="bmkOvsReference"/>
                    <w:bookmarkStart w:id="110" w:name="HIFbmkFldReference"/>
                    <w:bookmarkEnd w:id="107"/>
                    <w:r w:rsidRPr="007F4519">
                      <w:rPr>
                        <w:vanish/>
                      </w:rPr>
                      <w:t>Reference</w:t>
                    </w:r>
                    <w:bookmarkEnd w:id="109"/>
                    <w:r w:rsidRPr="007F4519">
                      <w:rPr>
                        <w:vanish/>
                      </w:rPr>
                      <w:t xml:space="preserve">: </w:t>
                    </w:r>
                    <w:bookmarkStart w:id="111" w:name="bmkFldReference"/>
                    <w:bookmarkEnd w:id="111"/>
                  </w:p>
                  <w:bookmarkEnd w:id="110"/>
                  <w:p w:rsidR="00160373" w:rsidRPr="00C96CED" w:rsidRDefault="00C10EA4" w:rsidP="00B525C1">
                    <w:pPr>
                      <w:pStyle w:val="Template-Date"/>
                      <w:spacing w:line="260" w:lineRule="exact"/>
                    </w:pPr>
                    <w:r>
                      <w:rPr>
                        <w:lang w:eastAsia="da-DK"/>
                      </w:rPr>
                      <w:drawing>
                        <wp:inline distT="0" distB="0" distL="0" distR="0">
                          <wp:extent cx="355600" cy="152400"/>
                          <wp:effectExtent l="0" t="0" r="0" b="0"/>
                          <wp:docPr id="9" name="Picture 6"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55600" cy="152400"/>
                                  </a:xfrm>
                                  <a:prstGeom prst="rect">
                                    <a:avLst/>
                                  </a:prstGeom>
                                  <a:noFill/>
                                  <a:ln>
                                    <a:noFill/>
                                  </a:ln>
                                </pic:spPr>
                              </pic:pic>
                            </a:graphicData>
                          </a:graphic>
                        </wp:inline>
                      </w:drawing>
                    </w:r>
                  </w:p>
                  <w:p w:rsidR="00160373" w:rsidRDefault="00160373" w:rsidP="00B525C1">
                    <w:pPr>
                      <w:pStyle w:val="Template-Date"/>
                      <w:spacing w:line="120" w:lineRule="exact"/>
                    </w:pPr>
                  </w:p>
                  <w:p w:rsidR="00160373" w:rsidRPr="00641B24" w:rsidRDefault="00160373" w:rsidP="002171DE">
                    <w:pPr>
                      <w:pStyle w:val="Template-Date"/>
                      <w:rPr>
                        <w:rFonts w:ascii="Verdana" w:hAnsi="Verdana"/>
                        <w:noProof w:val="0"/>
                      </w:rPr>
                    </w:pPr>
                    <w:bookmarkStart w:id="112" w:name="bmkOvsPage"/>
                    <w:r w:rsidRPr="009224E3">
                      <w:t>Side</w:t>
                    </w:r>
                    <w:bookmarkEnd w:id="112"/>
                    <w:r>
                      <w:t xml:space="preserve"> </w:t>
                    </w:r>
                    <w:r w:rsidR="00AE4001">
                      <w:rPr>
                        <w:rStyle w:val="PageNumber"/>
                      </w:rPr>
                      <w:fldChar w:fldCharType="begin"/>
                    </w:r>
                    <w:r w:rsidR="00AE4001" w:rsidRPr="009F27A2">
                      <w:rPr>
                        <w:rStyle w:val="PageNumber"/>
                      </w:rPr>
                      <w:instrText xml:space="preserve"> PAGE </w:instrText>
                    </w:r>
                    <w:r w:rsidR="00AE4001">
                      <w:rPr>
                        <w:rStyle w:val="PageNumber"/>
                      </w:rPr>
                      <w:fldChar w:fldCharType="separate"/>
                    </w:r>
                    <w:r w:rsidR="00C10EA4">
                      <w:rPr>
                        <w:rStyle w:val="PageNumber"/>
                      </w:rPr>
                      <w:t>1</w:t>
                    </w:r>
                    <w:r w:rsidR="00AE4001">
                      <w:rPr>
                        <w:rStyle w:val="PageNumber"/>
                      </w:rPr>
                      <w:fldChar w:fldCharType="end"/>
                    </w:r>
                    <w:r>
                      <w:rPr>
                        <w:rStyle w:val="PageNumber"/>
                        <w:noProof w:val="0"/>
                      </w:rPr>
                      <w:t>/</w:t>
                    </w:r>
                    <w:r w:rsidR="00AE4001">
                      <w:rPr>
                        <w:rStyle w:val="PageNumber"/>
                      </w:rPr>
                      <w:fldChar w:fldCharType="begin"/>
                    </w:r>
                    <w:r w:rsidR="00912BA4">
                      <w:rPr>
                        <w:rStyle w:val="PageNumber"/>
                      </w:rPr>
                      <w:instrText xml:space="preserve"> NUM</w:instrText>
                    </w:r>
                    <w:r w:rsidR="00AE4001" w:rsidRPr="009F27A2">
                      <w:rPr>
                        <w:rStyle w:val="PageNumber"/>
                      </w:rPr>
                      <w:instrText xml:space="preserve">PAGES </w:instrText>
                    </w:r>
                    <w:r w:rsidR="00AE4001">
                      <w:rPr>
                        <w:rStyle w:val="PageNumber"/>
                      </w:rPr>
                      <w:fldChar w:fldCharType="separate"/>
                    </w:r>
                    <w:r w:rsidR="00C10EA4">
                      <w:rPr>
                        <w:rStyle w:val="PageNumber"/>
                      </w:rPr>
                      <w:t>1</w:t>
                    </w:r>
                    <w:r w:rsidR="00AE4001">
                      <w:rPr>
                        <w:rStyle w:val="PageNumber"/>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8A6FC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D56BE1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D84BF6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0FE6D67"/>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295971E1"/>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AD4368A"/>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8CF094A"/>
    <w:multiLevelType w:val="multilevel"/>
    <w:tmpl w:val="0406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6" w15:restartNumberingAfterBreak="0">
    <w:nsid w:val="559339FE"/>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63557BB0"/>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19"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num w:numId="1">
    <w:abstractNumId w:val="15"/>
  </w:num>
  <w:num w:numId="2">
    <w:abstractNumId w:val="10"/>
  </w:num>
  <w:num w:numId="3">
    <w:abstractNumId w:val="14"/>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8"/>
  </w:num>
  <w:num w:numId="15">
    <w:abstractNumId w:val="19"/>
  </w:num>
  <w:num w:numId="16">
    <w:abstractNumId w:val="17"/>
  </w:num>
  <w:num w:numId="17">
    <w:abstractNumId w:val="12"/>
  </w:num>
  <w:num w:numId="18">
    <w:abstractNumId w:val="16"/>
  </w:num>
  <w:num w:numId="19">
    <w:abstractNumId w:val="13"/>
  </w:num>
  <w:num w:numId="20">
    <w:abstractNumId w:val="1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autoHyphenation/>
  <w:hyphenationZone w:val="140"/>
  <w:drawingGridHorizontalSpacing w:val="105"/>
  <w:displayHorizontalDrawingGridEvery w:val="2"/>
  <w:characterSpacingControl w:val="doNotCompress"/>
  <w:hdrShapeDefaults>
    <o:shapedefaults v:ext="edit" spidmax="2088"/>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519"/>
    <w:rsid w:val="00003B6C"/>
    <w:rsid w:val="000221B7"/>
    <w:rsid w:val="00027431"/>
    <w:rsid w:val="00032B4F"/>
    <w:rsid w:val="00051A09"/>
    <w:rsid w:val="00054B15"/>
    <w:rsid w:val="000553F3"/>
    <w:rsid w:val="00094D54"/>
    <w:rsid w:val="00096068"/>
    <w:rsid w:val="000A48FF"/>
    <w:rsid w:val="000B2A66"/>
    <w:rsid w:val="000D58D1"/>
    <w:rsid w:val="000D6181"/>
    <w:rsid w:val="000D7729"/>
    <w:rsid w:val="000E46C3"/>
    <w:rsid w:val="001213E5"/>
    <w:rsid w:val="0012702C"/>
    <w:rsid w:val="00144417"/>
    <w:rsid w:val="00153477"/>
    <w:rsid w:val="00156D0E"/>
    <w:rsid w:val="00160373"/>
    <w:rsid w:val="00186ECA"/>
    <w:rsid w:val="00191872"/>
    <w:rsid w:val="00192812"/>
    <w:rsid w:val="001A67BC"/>
    <w:rsid w:val="001B7CB4"/>
    <w:rsid w:val="001C2E9B"/>
    <w:rsid w:val="001F665E"/>
    <w:rsid w:val="00201945"/>
    <w:rsid w:val="00213BCF"/>
    <w:rsid w:val="002171DE"/>
    <w:rsid w:val="00227E7F"/>
    <w:rsid w:val="002307BF"/>
    <w:rsid w:val="00235108"/>
    <w:rsid w:val="002464E0"/>
    <w:rsid w:val="00247A66"/>
    <w:rsid w:val="0025262C"/>
    <w:rsid w:val="00261B99"/>
    <w:rsid w:val="00270EFE"/>
    <w:rsid w:val="00284BB8"/>
    <w:rsid w:val="002B043A"/>
    <w:rsid w:val="002B6407"/>
    <w:rsid w:val="002C100C"/>
    <w:rsid w:val="002E326D"/>
    <w:rsid w:val="002F3BF9"/>
    <w:rsid w:val="003001FB"/>
    <w:rsid w:val="00303EB3"/>
    <w:rsid w:val="003122C4"/>
    <w:rsid w:val="00331A73"/>
    <w:rsid w:val="00336DC5"/>
    <w:rsid w:val="0034014F"/>
    <w:rsid w:val="0034099C"/>
    <w:rsid w:val="00355698"/>
    <w:rsid w:val="003646CE"/>
    <w:rsid w:val="00370CD1"/>
    <w:rsid w:val="00372A7D"/>
    <w:rsid w:val="00385E94"/>
    <w:rsid w:val="003955CD"/>
    <w:rsid w:val="003A0992"/>
    <w:rsid w:val="003A5CC4"/>
    <w:rsid w:val="003E6170"/>
    <w:rsid w:val="003F33BA"/>
    <w:rsid w:val="00411A1B"/>
    <w:rsid w:val="00423170"/>
    <w:rsid w:val="0043573B"/>
    <w:rsid w:val="00441897"/>
    <w:rsid w:val="00443D5B"/>
    <w:rsid w:val="00446187"/>
    <w:rsid w:val="00450B9C"/>
    <w:rsid w:val="00467364"/>
    <w:rsid w:val="00475F24"/>
    <w:rsid w:val="004777F0"/>
    <w:rsid w:val="004803D4"/>
    <w:rsid w:val="00481982"/>
    <w:rsid w:val="0048777D"/>
    <w:rsid w:val="004A2009"/>
    <w:rsid w:val="004A66E6"/>
    <w:rsid w:val="004B63C7"/>
    <w:rsid w:val="004C1620"/>
    <w:rsid w:val="004C27E3"/>
    <w:rsid w:val="004D00EC"/>
    <w:rsid w:val="00504494"/>
    <w:rsid w:val="00531E58"/>
    <w:rsid w:val="00533CEE"/>
    <w:rsid w:val="00535205"/>
    <w:rsid w:val="00541B8A"/>
    <w:rsid w:val="00547ACA"/>
    <w:rsid w:val="00562679"/>
    <w:rsid w:val="00565F6D"/>
    <w:rsid w:val="00567F0D"/>
    <w:rsid w:val="005755B6"/>
    <w:rsid w:val="00577E20"/>
    <w:rsid w:val="005802EE"/>
    <w:rsid w:val="00595CFB"/>
    <w:rsid w:val="005B1DAA"/>
    <w:rsid w:val="005C13F3"/>
    <w:rsid w:val="005D5DAA"/>
    <w:rsid w:val="005E6CB9"/>
    <w:rsid w:val="00601BB3"/>
    <w:rsid w:val="0060260C"/>
    <w:rsid w:val="006033CC"/>
    <w:rsid w:val="0060539C"/>
    <w:rsid w:val="00620C41"/>
    <w:rsid w:val="00641B24"/>
    <w:rsid w:val="00643A7A"/>
    <w:rsid w:val="00663BC3"/>
    <w:rsid w:val="0066674A"/>
    <w:rsid w:val="006964C1"/>
    <w:rsid w:val="006A7ADC"/>
    <w:rsid w:val="006B6134"/>
    <w:rsid w:val="006C1797"/>
    <w:rsid w:val="006C3A1B"/>
    <w:rsid w:val="006D2642"/>
    <w:rsid w:val="006D65DC"/>
    <w:rsid w:val="0072005E"/>
    <w:rsid w:val="00736658"/>
    <w:rsid w:val="0074726D"/>
    <w:rsid w:val="00750EE1"/>
    <w:rsid w:val="00757BDC"/>
    <w:rsid w:val="0076144A"/>
    <w:rsid w:val="0076360B"/>
    <w:rsid w:val="007904C2"/>
    <w:rsid w:val="00795523"/>
    <w:rsid w:val="007955B4"/>
    <w:rsid w:val="007A6435"/>
    <w:rsid w:val="007B1EF5"/>
    <w:rsid w:val="007B3386"/>
    <w:rsid w:val="007C1953"/>
    <w:rsid w:val="007C5681"/>
    <w:rsid w:val="007F0B29"/>
    <w:rsid w:val="007F28D1"/>
    <w:rsid w:val="007F4519"/>
    <w:rsid w:val="00835D85"/>
    <w:rsid w:val="00845E23"/>
    <w:rsid w:val="00851407"/>
    <w:rsid w:val="00855AD5"/>
    <w:rsid w:val="00863559"/>
    <w:rsid w:val="008979A9"/>
    <w:rsid w:val="008C1273"/>
    <w:rsid w:val="008C3D75"/>
    <w:rsid w:val="008E4128"/>
    <w:rsid w:val="008E6802"/>
    <w:rsid w:val="008F02A7"/>
    <w:rsid w:val="008F0558"/>
    <w:rsid w:val="008F7FDE"/>
    <w:rsid w:val="009044C3"/>
    <w:rsid w:val="00905114"/>
    <w:rsid w:val="00907607"/>
    <w:rsid w:val="00912BA4"/>
    <w:rsid w:val="009224E3"/>
    <w:rsid w:val="00926025"/>
    <w:rsid w:val="00930299"/>
    <w:rsid w:val="00930E78"/>
    <w:rsid w:val="009335D6"/>
    <w:rsid w:val="00966484"/>
    <w:rsid w:val="009931E4"/>
    <w:rsid w:val="00997B5B"/>
    <w:rsid w:val="009B14B5"/>
    <w:rsid w:val="009B65BF"/>
    <w:rsid w:val="009C1F1A"/>
    <w:rsid w:val="009C3A4A"/>
    <w:rsid w:val="009C5C27"/>
    <w:rsid w:val="009D3785"/>
    <w:rsid w:val="009D6862"/>
    <w:rsid w:val="009F3FAD"/>
    <w:rsid w:val="009F79B6"/>
    <w:rsid w:val="00A11327"/>
    <w:rsid w:val="00A24D90"/>
    <w:rsid w:val="00A256C1"/>
    <w:rsid w:val="00A509CB"/>
    <w:rsid w:val="00AA0EF9"/>
    <w:rsid w:val="00AB36AC"/>
    <w:rsid w:val="00AB4E1D"/>
    <w:rsid w:val="00AB6E12"/>
    <w:rsid w:val="00AD403F"/>
    <w:rsid w:val="00AD4779"/>
    <w:rsid w:val="00AE4001"/>
    <w:rsid w:val="00AE774C"/>
    <w:rsid w:val="00B0759B"/>
    <w:rsid w:val="00B10D00"/>
    <w:rsid w:val="00B15221"/>
    <w:rsid w:val="00B51957"/>
    <w:rsid w:val="00B525C1"/>
    <w:rsid w:val="00B7088E"/>
    <w:rsid w:val="00B904CE"/>
    <w:rsid w:val="00B95269"/>
    <w:rsid w:val="00BA56DF"/>
    <w:rsid w:val="00BB5539"/>
    <w:rsid w:val="00BC0B40"/>
    <w:rsid w:val="00BC120C"/>
    <w:rsid w:val="00BE2A15"/>
    <w:rsid w:val="00BE7FBE"/>
    <w:rsid w:val="00BF3805"/>
    <w:rsid w:val="00BF61D5"/>
    <w:rsid w:val="00C02C68"/>
    <w:rsid w:val="00C10EA4"/>
    <w:rsid w:val="00C10F56"/>
    <w:rsid w:val="00C53E9D"/>
    <w:rsid w:val="00C61078"/>
    <w:rsid w:val="00C63B20"/>
    <w:rsid w:val="00C720E8"/>
    <w:rsid w:val="00C723B1"/>
    <w:rsid w:val="00C74A89"/>
    <w:rsid w:val="00C77F09"/>
    <w:rsid w:val="00C96CED"/>
    <w:rsid w:val="00C96E92"/>
    <w:rsid w:val="00CB03A1"/>
    <w:rsid w:val="00CB2ECE"/>
    <w:rsid w:val="00CB381D"/>
    <w:rsid w:val="00CB4E1B"/>
    <w:rsid w:val="00CC7B3A"/>
    <w:rsid w:val="00CD3CE7"/>
    <w:rsid w:val="00CE18FB"/>
    <w:rsid w:val="00D14768"/>
    <w:rsid w:val="00D17641"/>
    <w:rsid w:val="00D42A34"/>
    <w:rsid w:val="00D4350D"/>
    <w:rsid w:val="00D54EBE"/>
    <w:rsid w:val="00D80A20"/>
    <w:rsid w:val="00DA0E15"/>
    <w:rsid w:val="00DB449D"/>
    <w:rsid w:val="00DC3E3A"/>
    <w:rsid w:val="00E22B04"/>
    <w:rsid w:val="00E44247"/>
    <w:rsid w:val="00E45DD8"/>
    <w:rsid w:val="00E50D00"/>
    <w:rsid w:val="00E64FC5"/>
    <w:rsid w:val="00E7234F"/>
    <w:rsid w:val="00E966E9"/>
    <w:rsid w:val="00EA40B3"/>
    <w:rsid w:val="00EA6633"/>
    <w:rsid w:val="00EB31F8"/>
    <w:rsid w:val="00EC06F0"/>
    <w:rsid w:val="00ED29B8"/>
    <w:rsid w:val="00EE7C7A"/>
    <w:rsid w:val="00F30976"/>
    <w:rsid w:val="00F4463E"/>
    <w:rsid w:val="00F45004"/>
    <w:rsid w:val="00F51960"/>
    <w:rsid w:val="00F7428E"/>
    <w:rsid w:val="00FA1193"/>
    <w:rsid w:val="00FA31F3"/>
    <w:rsid w:val="00FB3F65"/>
    <w:rsid w:val="00FD440F"/>
    <w:rsid w:val="00FE0DAB"/>
    <w:rsid w:val="00FE22D4"/>
    <w:rsid w:val="00FF38A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8"/>
    <o:shapelayout v:ext="edit">
      <o:idmap v:ext="edit" data="1"/>
    </o:shapelayout>
  </w:shapeDefaults>
  <w:decimalSymbol w:val=","/>
  <w:listSeparator w:val=";"/>
  <w15:docId w15:val="{044DAC3A-1B52-41D9-89AF-0A670B0BF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0EFE"/>
    <w:pPr>
      <w:spacing w:line="280" w:lineRule="atLeast"/>
    </w:pPr>
    <w:rPr>
      <w:rFonts w:ascii="Georgia" w:hAnsi="Georgia"/>
      <w:sz w:val="21"/>
      <w:szCs w:val="24"/>
      <w:lang w:eastAsia="en-US"/>
    </w:rPr>
  </w:style>
  <w:style w:type="paragraph" w:styleId="Heading1">
    <w:name w:val="heading 1"/>
    <w:basedOn w:val="Normal"/>
    <w:next w:val="Normal"/>
    <w:qFormat/>
    <w:rsid w:val="009D6862"/>
    <w:pPr>
      <w:outlineLvl w:val="0"/>
    </w:pPr>
    <w:rPr>
      <w:rFonts w:cs="Arial"/>
      <w:b/>
      <w:bCs/>
      <w:szCs w:val="32"/>
    </w:rPr>
  </w:style>
  <w:style w:type="paragraph" w:styleId="Heading2">
    <w:name w:val="heading 2"/>
    <w:basedOn w:val="Normal"/>
    <w:next w:val="Normal"/>
    <w:qFormat/>
    <w:rsid w:val="009D6862"/>
    <w:pPr>
      <w:outlineLvl w:val="1"/>
    </w:pPr>
    <w:rPr>
      <w:rFonts w:cs="Arial"/>
      <w:b/>
      <w:bCs/>
      <w:i/>
      <w:iCs/>
      <w:szCs w:val="28"/>
    </w:rPr>
  </w:style>
  <w:style w:type="paragraph" w:styleId="Heading3">
    <w:name w:val="heading 3"/>
    <w:basedOn w:val="Normal"/>
    <w:next w:val="Normal"/>
    <w:qFormat/>
    <w:rsid w:val="009D6862"/>
    <w:pPr>
      <w:outlineLvl w:val="2"/>
    </w:pPr>
    <w:rPr>
      <w:rFonts w:cs="Arial"/>
      <w:bCs/>
      <w:i/>
      <w:szCs w:val="26"/>
    </w:rPr>
  </w:style>
  <w:style w:type="paragraph" w:styleId="Heading4">
    <w:name w:val="heading 4"/>
    <w:basedOn w:val="Normal"/>
    <w:next w:val="Normal"/>
    <w:qFormat/>
    <w:rsid w:val="00907607"/>
    <w:pPr>
      <w:keepNext/>
      <w:outlineLvl w:val="3"/>
    </w:pPr>
    <w:rPr>
      <w:bCs/>
      <w:i/>
      <w:szCs w:val="28"/>
    </w:rPr>
  </w:style>
  <w:style w:type="paragraph" w:styleId="Heading5">
    <w:name w:val="heading 5"/>
    <w:basedOn w:val="Normal"/>
    <w:next w:val="Normal"/>
    <w:qFormat/>
    <w:rsid w:val="00577E20"/>
    <w:pPr>
      <w:outlineLvl w:val="4"/>
    </w:pPr>
    <w:rPr>
      <w:bCs/>
      <w:iCs/>
      <w:szCs w:val="26"/>
    </w:rPr>
  </w:style>
  <w:style w:type="paragraph" w:styleId="Heading6">
    <w:name w:val="heading 6"/>
    <w:basedOn w:val="Normal"/>
    <w:next w:val="Normal"/>
    <w:qFormat/>
    <w:rsid w:val="00577E20"/>
    <w:pPr>
      <w:outlineLvl w:val="5"/>
    </w:pPr>
    <w:rPr>
      <w:bCs/>
      <w:szCs w:val="22"/>
    </w:rPr>
  </w:style>
  <w:style w:type="paragraph" w:styleId="Heading7">
    <w:name w:val="heading 7"/>
    <w:basedOn w:val="Normal"/>
    <w:next w:val="Normal"/>
    <w:qFormat/>
    <w:rsid w:val="00577E20"/>
    <w:pPr>
      <w:outlineLvl w:val="6"/>
    </w:pPr>
  </w:style>
  <w:style w:type="paragraph" w:styleId="Heading8">
    <w:name w:val="heading 8"/>
    <w:basedOn w:val="Normal"/>
    <w:next w:val="Normal"/>
    <w:qFormat/>
    <w:rsid w:val="00577E20"/>
    <w:pPr>
      <w:outlineLvl w:val="7"/>
    </w:pPr>
    <w:rPr>
      <w:iCs/>
    </w:rPr>
  </w:style>
  <w:style w:type="paragraph" w:styleId="Heading9">
    <w:name w:val="heading 9"/>
    <w:basedOn w:val="Normal"/>
    <w:next w:val="Normal"/>
    <w:qFormat/>
    <w:rsid w:val="00577E20"/>
    <w:pPr>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5802EE"/>
    <w:pPr>
      <w:numPr>
        <w:numId w:val="1"/>
      </w:numPr>
    </w:pPr>
  </w:style>
  <w:style w:type="numbering" w:styleId="1ai">
    <w:name w:val="Outline List 1"/>
    <w:basedOn w:val="NoList"/>
    <w:semiHidden/>
    <w:rsid w:val="005802EE"/>
    <w:pPr>
      <w:numPr>
        <w:numId w:val="2"/>
      </w:numPr>
    </w:pPr>
  </w:style>
  <w:style w:type="numbering" w:styleId="ArticleSection">
    <w:name w:val="Outline List 3"/>
    <w:basedOn w:val="NoList"/>
    <w:semiHidden/>
    <w:rsid w:val="005802EE"/>
    <w:pPr>
      <w:numPr>
        <w:numId w:val="3"/>
      </w:numPr>
    </w:pPr>
  </w:style>
  <w:style w:type="paragraph" w:styleId="BlockText">
    <w:name w:val="Block Text"/>
    <w:basedOn w:val="Normal"/>
    <w:semiHidden/>
    <w:rsid w:val="005802EE"/>
    <w:pPr>
      <w:spacing w:after="120"/>
      <w:ind w:left="1440" w:right="1440"/>
    </w:pPr>
  </w:style>
  <w:style w:type="paragraph" w:styleId="BodyText">
    <w:name w:val="Body Text"/>
    <w:basedOn w:val="Normal"/>
    <w:semiHidden/>
    <w:rsid w:val="005802EE"/>
    <w:pPr>
      <w:spacing w:after="120"/>
    </w:pPr>
  </w:style>
  <w:style w:type="paragraph" w:styleId="BodyText2">
    <w:name w:val="Body Text 2"/>
    <w:basedOn w:val="Normal"/>
    <w:semiHidden/>
    <w:rsid w:val="005802EE"/>
    <w:pPr>
      <w:spacing w:after="120" w:line="480" w:lineRule="auto"/>
    </w:pPr>
  </w:style>
  <w:style w:type="paragraph" w:styleId="BodyText3">
    <w:name w:val="Body Text 3"/>
    <w:basedOn w:val="Normal"/>
    <w:semiHidden/>
    <w:rsid w:val="005802EE"/>
    <w:pPr>
      <w:spacing w:after="120"/>
    </w:pPr>
    <w:rPr>
      <w:sz w:val="16"/>
      <w:szCs w:val="16"/>
    </w:rPr>
  </w:style>
  <w:style w:type="paragraph" w:styleId="BodyTextFirstIndent">
    <w:name w:val="Body Text First Indent"/>
    <w:basedOn w:val="BodyText"/>
    <w:semiHidden/>
    <w:rsid w:val="005802EE"/>
    <w:pPr>
      <w:ind w:firstLine="210"/>
    </w:pPr>
  </w:style>
  <w:style w:type="paragraph" w:styleId="BodyTextIndent">
    <w:name w:val="Body Text Indent"/>
    <w:basedOn w:val="Normal"/>
    <w:semiHidden/>
    <w:rsid w:val="005802EE"/>
    <w:pPr>
      <w:spacing w:after="120"/>
      <w:ind w:left="283"/>
    </w:pPr>
  </w:style>
  <w:style w:type="paragraph" w:styleId="BodyTextFirstIndent2">
    <w:name w:val="Body Text First Indent 2"/>
    <w:basedOn w:val="BodyTextIndent"/>
    <w:semiHidden/>
    <w:rsid w:val="005802EE"/>
    <w:pPr>
      <w:ind w:firstLine="210"/>
    </w:pPr>
  </w:style>
  <w:style w:type="paragraph" w:styleId="BodyTextIndent2">
    <w:name w:val="Body Text Indent 2"/>
    <w:basedOn w:val="Normal"/>
    <w:semiHidden/>
    <w:rsid w:val="005802EE"/>
    <w:pPr>
      <w:spacing w:after="120" w:line="480" w:lineRule="auto"/>
      <w:ind w:left="283"/>
    </w:pPr>
  </w:style>
  <w:style w:type="paragraph" w:styleId="BodyTextIndent3">
    <w:name w:val="Body Text Indent 3"/>
    <w:basedOn w:val="Normal"/>
    <w:semiHidden/>
    <w:rsid w:val="005802EE"/>
    <w:pPr>
      <w:spacing w:after="120"/>
      <w:ind w:left="283"/>
    </w:pPr>
    <w:rPr>
      <w:sz w:val="16"/>
      <w:szCs w:val="16"/>
    </w:rPr>
  </w:style>
  <w:style w:type="paragraph" w:styleId="Caption">
    <w:name w:val="caption"/>
    <w:basedOn w:val="Normal"/>
    <w:next w:val="Normal"/>
    <w:qFormat/>
    <w:rsid w:val="005802EE"/>
    <w:rPr>
      <w:b/>
      <w:bCs/>
      <w:sz w:val="16"/>
      <w:szCs w:val="20"/>
    </w:rPr>
  </w:style>
  <w:style w:type="paragraph" w:styleId="Closing">
    <w:name w:val="Closing"/>
    <w:basedOn w:val="Normal"/>
    <w:semiHidden/>
    <w:rsid w:val="005802EE"/>
    <w:pPr>
      <w:ind w:left="4252"/>
    </w:pPr>
  </w:style>
  <w:style w:type="paragraph" w:styleId="Date">
    <w:name w:val="Date"/>
    <w:basedOn w:val="Normal"/>
    <w:next w:val="Normal"/>
    <w:semiHidden/>
    <w:rsid w:val="005802EE"/>
  </w:style>
  <w:style w:type="paragraph" w:styleId="E-mailSignature">
    <w:name w:val="E-mail Signature"/>
    <w:basedOn w:val="Normal"/>
    <w:semiHidden/>
    <w:rsid w:val="005802EE"/>
  </w:style>
  <w:style w:type="character" w:styleId="Emphasis">
    <w:name w:val="Emphasis"/>
    <w:basedOn w:val="DefaultParagraphFont"/>
    <w:qFormat/>
    <w:rsid w:val="005802EE"/>
    <w:rPr>
      <w:i/>
      <w:iCs/>
    </w:rPr>
  </w:style>
  <w:style w:type="character" w:styleId="EndnoteReference">
    <w:name w:val="endnote reference"/>
    <w:basedOn w:val="DefaultParagraphFont"/>
    <w:semiHidden/>
    <w:rsid w:val="00907607"/>
    <w:rPr>
      <w:rFonts w:ascii="AU Passata" w:hAnsi="AU Passata"/>
      <w:color w:val="87888A"/>
      <w:sz w:val="14"/>
      <w:vertAlign w:val="superscript"/>
    </w:rPr>
  </w:style>
  <w:style w:type="paragraph" w:styleId="EndnoteText">
    <w:name w:val="endnote text"/>
    <w:basedOn w:val="Normal"/>
    <w:semiHidden/>
    <w:rsid w:val="00907607"/>
    <w:pPr>
      <w:spacing w:line="180" w:lineRule="atLeast"/>
    </w:pPr>
    <w:rPr>
      <w:rFonts w:ascii="AU Passata" w:hAnsi="AU Passata"/>
      <w:color w:val="87888A"/>
      <w:spacing w:val="10"/>
      <w:sz w:val="14"/>
      <w:szCs w:val="20"/>
    </w:rPr>
  </w:style>
  <w:style w:type="paragraph" w:styleId="EnvelopeAddress">
    <w:name w:val="envelope address"/>
    <w:basedOn w:val="Normal"/>
    <w:semiHidden/>
    <w:rsid w:val="005802EE"/>
    <w:pPr>
      <w:framePr w:w="7920" w:h="1980" w:hRule="exact" w:hSpace="141" w:wrap="auto" w:hAnchor="page" w:xAlign="center" w:yAlign="bottom"/>
      <w:ind w:left="2880"/>
    </w:pPr>
    <w:rPr>
      <w:rFonts w:ascii="Arial" w:hAnsi="Arial" w:cs="Arial"/>
      <w:sz w:val="24"/>
    </w:rPr>
  </w:style>
  <w:style w:type="paragraph" w:styleId="EnvelopeReturn">
    <w:name w:val="envelope return"/>
    <w:basedOn w:val="Normal"/>
    <w:semiHidden/>
    <w:rsid w:val="005802EE"/>
    <w:rPr>
      <w:rFonts w:ascii="Arial" w:hAnsi="Arial" w:cs="Arial"/>
      <w:szCs w:val="20"/>
    </w:rPr>
  </w:style>
  <w:style w:type="character" w:styleId="FootnoteReference">
    <w:name w:val="footnote reference"/>
    <w:basedOn w:val="DefaultParagraphFont"/>
    <w:semiHidden/>
    <w:rsid w:val="00907607"/>
    <w:rPr>
      <w:rFonts w:ascii="AU Passata" w:hAnsi="AU Passata"/>
      <w:color w:val="87888A"/>
      <w:sz w:val="14"/>
      <w:vertAlign w:val="superscript"/>
    </w:rPr>
  </w:style>
  <w:style w:type="paragraph" w:styleId="FootnoteText">
    <w:name w:val="footnote text"/>
    <w:basedOn w:val="Normal"/>
    <w:semiHidden/>
    <w:rsid w:val="00907607"/>
    <w:pPr>
      <w:spacing w:line="180" w:lineRule="atLeast"/>
    </w:pPr>
    <w:rPr>
      <w:rFonts w:ascii="AU Passata" w:hAnsi="AU Passata"/>
      <w:color w:val="87888A"/>
      <w:spacing w:val="10"/>
      <w:sz w:val="14"/>
      <w:szCs w:val="20"/>
    </w:rPr>
  </w:style>
  <w:style w:type="character" w:styleId="HTMLAcronym">
    <w:name w:val="HTML Acronym"/>
    <w:basedOn w:val="DefaultParagraphFont"/>
    <w:semiHidden/>
    <w:rsid w:val="005802EE"/>
  </w:style>
  <w:style w:type="paragraph" w:styleId="HTMLAddress">
    <w:name w:val="HTML Address"/>
    <w:basedOn w:val="Normal"/>
    <w:semiHidden/>
    <w:rsid w:val="005802EE"/>
    <w:rPr>
      <w:i/>
      <w:iCs/>
    </w:rPr>
  </w:style>
  <w:style w:type="character" w:styleId="HTMLCite">
    <w:name w:val="HTML Cite"/>
    <w:basedOn w:val="DefaultParagraphFont"/>
    <w:semiHidden/>
    <w:rsid w:val="005802EE"/>
    <w:rPr>
      <w:i/>
      <w:iCs/>
    </w:rPr>
  </w:style>
  <w:style w:type="character" w:styleId="HTMLCode">
    <w:name w:val="HTML Code"/>
    <w:basedOn w:val="DefaultParagraphFont"/>
    <w:semiHidden/>
    <w:rsid w:val="005802EE"/>
    <w:rPr>
      <w:rFonts w:ascii="Courier New" w:hAnsi="Courier New" w:cs="Courier New"/>
      <w:sz w:val="20"/>
      <w:szCs w:val="20"/>
    </w:rPr>
  </w:style>
  <w:style w:type="character" w:styleId="HTMLDefinition">
    <w:name w:val="HTML Definition"/>
    <w:basedOn w:val="DefaultParagraphFont"/>
    <w:semiHidden/>
    <w:rsid w:val="005802EE"/>
    <w:rPr>
      <w:i/>
      <w:iCs/>
    </w:rPr>
  </w:style>
  <w:style w:type="character" w:styleId="HTMLKeyboard">
    <w:name w:val="HTML Keyboard"/>
    <w:basedOn w:val="DefaultParagraphFont"/>
    <w:semiHidden/>
    <w:rsid w:val="005802EE"/>
    <w:rPr>
      <w:rFonts w:ascii="Courier New" w:hAnsi="Courier New" w:cs="Courier New"/>
      <w:sz w:val="20"/>
      <w:szCs w:val="20"/>
    </w:rPr>
  </w:style>
  <w:style w:type="paragraph" w:styleId="HTMLPreformatted">
    <w:name w:val="HTML Preformatted"/>
    <w:basedOn w:val="Normal"/>
    <w:semiHidden/>
    <w:rsid w:val="005802EE"/>
    <w:rPr>
      <w:rFonts w:ascii="Courier New" w:hAnsi="Courier New" w:cs="Courier New"/>
      <w:szCs w:val="20"/>
    </w:rPr>
  </w:style>
  <w:style w:type="character" w:styleId="HTMLSample">
    <w:name w:val="HTML Sample"/>
    <w:basedOn w:val="DefaultParagraphFont"/>
    <w:semiHidden/>
    <w:rsid w:val="005802EE"/>
    <w:rPr>
      <w:rFonts w:ascii="Courier New" w:hAnsi="Courier New" w:cs="Courier New"/>
    </w:rPr>
  </w:style>
  <w:style w:type="character" w:styleId="HTMLTypewriter">
    <w:name w:val="HTML Typewriter"/>
    <w:basedOn w:val="DefaultParagraphFont"/>
    <w:semiHidden/>
    <w:rsid w:val="005802EE"/>
    <w:rPr>
      <w:rFonts w:ascii="Courier New" w:hAnsi="Courier New" w:cs="Courier New"/>
      <w:sz w:val="20"/>
      <w:szCs w:val="20"/>
    </w:rPr>
  </w:style>
  <w:style w:type="character" w:styleId="HTMLVariable">
    <w:name w:val="HTML Variable"/>
    <w:basedOn w:val="DefaultParagraphFont"/>
    <w:semiHidden/>
    <w:rsid w:val="005802EE"/>
    <w:rPr>
      <w:i/>
      <w:iCs/>
    </w:rPr>
  </w:style>
  <w:style w:type="character" w:styleId="LineNumber">
    <w:name w:val="line number"/>
    <w:basedOn w:val="DefaultParagraphFont"/>
    <w:semiHidden/>
    <w:rsid w:val="005802EE"/>
  </w:style>
  <w:style w:type="paragraph" w:styleId="List">
    <w:name w:val="List"/>
    <w:basedOn w:val="Normal"/>
    <w:semiHidden/>
    <w:rsid w:val="005802EE"/>
    <w:pPr>
      <w:ind w:left="283" w:hanging="283"/>
    </w:pPr>
  </w:style>
  <w:style w:type="paragraph" w:styleId="List2">
    <w:name w:val="List 2"/>
    <w:basedOn w:val="Normal"/>
    <w:semiHidden/>
    <w:rsid w:val="005802EE"/>
    <w:pPr>
      <w:ind w:left="566" w:hanging="283"/>
    </w:pPr>
  </w:style>
  <w:style w:type="paragraph" w:styleId="List3">
    <w:name w:val="List 3"/>
    <w:basedOn w:val="Normal"/>
    <w:semiHidden/>
    <w:rsid w:val="005802EE"/>
    <w:pPr>
      <w:ind w:left="849" w:hanging="283"/>
    </w:pPr>
  </w:style>
  <w:style w:type="paragraph" w:styleId="List4">
    <w:name w:val="List 4"/>
    <w:basedOn w:val="Normal"/>
    <w:semiHidden/>
    <w:rsid w:val="005802EE"/>
    <w:pPr>
      <w:ind w:left="1132" w:hanging="283"/>
    </w:pPr>
  </w:style>
  <w:style w:type="paragraph" w:styleId="List5">
    <w:name w:val="List 5"/>
    <w:basedOn w:val="Normal"/>
    <w:semiHidden/>
    <w:rsid w:val="005802EE"/>
    <w:pPr>
      <w:ind w:left="1415" w:hanging="283"/>
    </w:pPr>
  </w:style>
  <w:style w:type="paragraph" w:styleId="ListBullet">
    <w:name w:val="List Bullet"/>
    <w:basedOn w:val="Normal"/>
    <w:semiHidden/>
    <w:rsid w:val="005802EE"/>
    <w:pPr>
      <w:numPr>
        <w:numId w:val="4"/>
      </w:numPr>
    </w:pPr>
  </w:style>
  <w:style w:type="paragraph" w:styleId="ListBullet2">
    <w:name w:val="List Bullet 2"/>
    <w:basedOn w:val="Normal"/>
    <w:semiHidden/>
    <w:rsid w:val="005802EE"/>
    <w:pPr>
      <w:numPr>
        <w:numId w:val="5"/>
      </w:numPr>
    </w:pPr>
  </w:style>
  <w:style w:type="paragraph" w:styleId="ListBullet3">
    <w:name w:val="List Bullet 3"/>
    <w:basedOn w:val="Normal"/>
    <w:semiHidden/>
    <w:rsid w:val="005802EE"/>
    <w:pPr>
      <w:numPr>
        <w:numId w:val="6"/>
      </w:numPr>
    </w:pPr>
  </w:style>
  <w:style w:type="paragraph" w:styleId="ListBullet4">
    <w:name w:val="List Bullet 4"/>
    <w:basedOn w:val="Normal"/>
    <w:semiHidden/>
    <w:rsid w:val="005802EE"/>
    <w:pPr>
      <w:numPr>
        <w:numId w:val="7"/>
      </w:numPr>
    </w:pPr>
  </w:style>
  <w:style w:type="paragraph" w:styleId="ListBullet5">
    <w:name w:val="List Bullet 5"/>
    <w:basedOn w:val="Normal"/>
    <w:semiHidden/>
    <w:rsid w:val="005802EE"/>
    <w:pPr>
      <w:numPr>
        <w:numId w:val="8"/>
      </w:numPr>
    </w:pPr>
  </w:style>
  <w:style w:type="paragraph" w:styleId="ListContinue">
    <w:name w:val="List Continue"/>
    <w:basedOn w:val="Normal"/>
    <w:semiHidden/>
    <w:rsid w:val="005802EE"/>
    <w:pPr>
      <w:spacing w:after="120"/>
      <w:ind w:left="283"/>
    </w:pPr>
  </w:style>
  <w:style w:type="paragraph" w:styleId="ListContinue2">
    <w:name w:val="List Continue 2"/>
    <w:basedOn w:val="Normal"/>
    <w:semiHidden/>
    <w:rsid w:val="005802EE"/>
    <w:pPr>
      <w:spacing w:after="120"/>
      <w:ind w:left="566"/>
    </w:pPr>
  </w:style>
  <w:style w:type="paragraph" w:styleId="ListContinue3">
    <w:name w:val="List Continue 3"/>
    <w:basedOn w:val="Normal"/>
    <w:semiHidden/>
    <w:rsid w:val="005802EE"/>
    <w:pPr>
      <w:spacing w:after="120"/>
      <w:ind w:left="849"/>
    </w:pPr>
  </w:style>
  <w:style w:type="paragraph" w:styleId="ListContinue4">
    <w:name w:val="List Continue 4"/>
    <w:basedOn w:val="Normal"/>
    <w:semiHidden/>
    <w:rsid w:val="005802EE"/>
    <w:pPr>
      <w:spacing w:after="120"/>
      <w:ind w:left="1132"/>
    </w:pPr>
  </w:style>
  <w:style w:type="paragraph" w:styleId="ListContinue5">
    <w:name w:val="List Continue 5"/>
    <w:basedOn w:val="Normal"/>
    <w:semiHidden/>
    <w:rsid w:val="005802EE"/>
    <w:pPr>
      <w:spacing w:after="120"/>
      <w:ind w:left="1415"/>
    </w:pPr>
  </w:style>
  <w:style w:type="paragraph" w:styleId="ListNumber">
    <w:name w:val="List Number"/>
    <w:basedOn w:val="Normal"/>
    <w:semiHidden/>
    <w:rsid w:val="005802EE"/>
    <w:pPr>
      <w:numPr>
        <w:numId w:val="9"/>
      </w:numPr>
    </w:pPr>
  </w:style>
  <w:style w:type="paragraph" w:styleId="ListNumber2">
    <w:name w:val="List Number 2"/>
    <w:basedOn w:val="Normal"/>
    <w:semiHidden/>
    <w:rsid w:val="005802EE"/>
    <w:pPr>
      <w:numPr>
        <w:numId w:val="10"/>
      </w:numPr>
    </w:pPr>
  </w:style>
  <w:style w:type="paragraph" w:styleId="ListNumber3">
    <w:name w:val="List Number 3"/>
    <w:basedOn w:val="Normal"/>
    <w:semiHidden/>
    <w:rsid w:val="005802EE"/>
    <w:pPr>
      <w:numPr>
        <w:numId w:val="11"/>
      </w:numPr>
    </w:pPr>
  </w:style>
  <w:style w:type="paragraph" w:styleId="ListNumber4">
    <w:name w:val="List Number 4"/>
    <w:basedOn w:val="Normal"/>
    <w:semiHidden/>
    <w:rsid w:val="005802EE"/>
    <w:pPr>
      <w:numPr>
        <w:numId w:val="12"/>
      </w:numPr>
    </w:pPr>
  </w:style>
  <w:style w:type="paragraph" w:styleId="ListNumber5">
    <w:name w:val="List Number 5"/>
    <w:basedOn w:val="Normal"/>
    <w:semiHidden/>
    <w:rsid w:val="005802EE"/>
    <w:pPr>
      <w:numPr>
        <w:numId w:val="13"/>
      </w:numPr>
    </w:pPr>
  </w:style>
  <w:style w:type="paragraph" w:styleId="MessageHeader">
    <w:name w:val="Message Header"/>
    <w:basedOn w:val="Normal"/>
    <w:semiHidden/>
    <w:rsid w:val="005802E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semiHidden/>
    <w:rsid w:val="005802EE"/>
    <w:rPr>
      <w:rFonts w:ascii="Times New Roman" w:hAnsi="Times New Roman"/>
      <w:sz w:val="24"/>
    </w:rPr>
  </w:style>
  <w:style w:type="paragraph" w:styleId="NormalIndent">
    <w:name w:val="Normal Indent"/>
    <w:basedOn w:val="Normal"/>
    <w:semiHidden/>
    <w:rsid w:val="005802EE"/>
    <w:pPr>
      <w:ind w:left="1304"/>
    </w:pPr>
  </w:style>
  <w:style w:type="paragraph" w:styleId="NoteHeading">
    <w:name w:val="Note Heading"/>
    <w:basedOn w:val="Normal"/>
    <w:next w:val="Normal"/>
    <w:semiHidden/>
    <w:rsid w:val="005802EE"/>
  </w:style>
  <w:style w:type="paragraph" w:styleId="PlainText">
    <w:name w:val="Plain Text"/>
    <w:basedOn w:val="Normal"/>
    <w:semiHidden/>
    <w:rsid w:val="005802EE"/>
    <w:rPr>
      <w:rFonts w:ascii="Courier New" w:hAnsi="Courier New" w:cs="Courier New"/>
      <w:szCs w:val="20"/>
    </w:rPr>
  </w:style>
  <w:style w:type="paragraph" w:styleId="Salutation">
    <w:name w:val="Salutation"/>
    <w:basedOn w:val="Normal"/>
    <w:next w:val="Normal"/>
    <w:semiHidden/>
    <w:rsid w:val="005802EE"/>
  </w:style>
  <w:style w:type="paragraph" w:styleId="Signature">
    <w:name w:val="Signature"/>
    <w:basedOn w:val="Normal"/>
    <w:semiHidden/>
    <w:rsid w:val="005802EE"/>
    <w:pPr>
      <w:ind w:left="4252"/>
    </w:pPr>
  </w:style>
  <w:style w:type="character" w:styleId="Strong">
    <w:name w:val="Strong"/>
    <w:basedOn w:val="DefaultParagraphFont"/>
    <w:qFormat/>
    <w:rsid w:val="005802EE"/>
    <w:rPr>
      <w:b/>
      <w:bCs/>
    </w:rPr>
  </w:style>
  <w:style w:type="paragraph" w:styleId="Subtitle">
    <w:name w:val="Subtitle"/>
    <w:basedOn w:val="Normal"/>
    <w:qFormat/>
    <w:rsid w:val="005802EE"/>
    <w:pPr>
      <w:spacing w:after="60"/>
      <w:jc w:val="center"/>
      <w:outlineLvl w:val="1"/>
    </w:pPr>
    <w:rPr>
      <w:rFonts w:ascii="Arial" w:hAnsi="Arial" w:cs="Arial"/>
      <w:sz w:val="24"/>
    </w:rPr>
  </w:style>
  <w:style w:type="table" w:styleId="Table3Deffects1">
    <w:name w:val="Table 3D effects 1"/>
    <w:basedOn w:val="TableNormal"/>
    <w:semiHidden/>
    <w:rsid w:val="005802E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02E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02E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02E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02E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02E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02E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02E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02E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02E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02E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02E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02E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02E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02E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02E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02E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02E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02E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02E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02E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02E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02E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5802E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02E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02E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02E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02E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02E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02E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02E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02E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02E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02E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02E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02E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02E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02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02E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02E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02E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5802EE"/>
    <w:pPr>
      <w:spacing w:before="240" w:after="60"/>
      <w:jc w:val="center"/>
      <w:outlineLvl w:val="0"/>
    </w:pPr>
    <w:rPr>
      <w:rFonts w:ascii="Arial" w:hAnsi="Arial" w:cs="Arial"/>
      <w:b/>
      <w:bCs/>
      <w:kern w:val="28"/>
      <w:sz w:val="32"/>
      <w:szCs w:val="32"/>
    </w:rPr>
  </w:style>
  <w:style w:type="paragraph" w:styleId="TOC1">
    <w:name w:val="toc 1"/>
    <w:basedOn w:val="Normal"/>
    <w:next w:val="Normal"/>
    <w:semiHidden/>
    <w:rsid w:val="00863559"/>
    <w:pPr>
      <w:tabs>
        <w:tab w:val="right" w:pos="7655"/>
      </w:tabs>
      <w:spacing w:before="120"/>
      <w:ind w:right="567"/>
    </w:pPr>
    <w:rPr>
      <w:b/>
    </w:rPr>
  </w:style>
  <w:style w:type="paragraph" w:styleId="TOC2">
    <w:name w:val="toc 2"/>
    <w:basedOn w:val="Normal"/>
    <w:next w:val="Normal"/>
    <w:semiHidden/>
    <w:rsid w:val="00863559"/>
    <w:pPr>
      <w:tabs>
        <w:tab w:val="right" w:pos="7655"/>
      </w:tabs>
      <w:ind w:left="284" w:right="567"/>
    </w:pPr>
  </w:style>
  <w:style w:type="paragraph" w:styleId="TOC3">
    <w:name w:val="toc 3"/>
    <w:basedOn w:val="Normal"/>
    <w:next w:val="Normal"/>
    <w:semiHidden/>
    <w:rsid w:val="00863559"/>
    <w:pPr>
      <w:tabs>
        <w:tab w:val="right" w:pos="7655"/>
      </w:tabs>
      <w:ind w:left="567" w:right="567"/>
    </w:pPr>
  </w:style>
  <w:style w:type="paragraph" w:styleId="TOC4">
    <w:name w:val="toc 4"/>
    <w:basedOn w:val="Normal"/>
    <w:next w:val="Normal"/>
    <w:semiHidden/>
    <w:rsid w:val="00863559"/>
    <w:pPr>
      <w:tabs>
        <w:tab w:val="right" w:pos="7655"/>
      </w:tabs>
      <w:ind w:left="851" w:right="567"/>
    </w:pPr>
  </w:style>
  <w:style w:type="paragraph" w:styleId="TOC5">
    <w:name w:val="toc 5"/>
    <w:basedOn w:val="Normal"/>
    <w:next w:val="Normal"/>
    <w:semiHidden/>
    <w:rsid w:val="00863559"/>
    <w:pPr>
      <w:tabs>
        <w:tab w:val="right" w:pos="7655"/>
      </w:tabs>
      <w:ind w:left="1134" w:right="567"/>
    </w:pPr>
  </w:style>
  <w:style w:type="character" w:styleId="FollowedHyperlink">
    <w:name w:val="FollowedHyperlink"/>
    <w:basedOn w:val="DefaultParagraphFont"/>
    <w:semiHidden/>
    <w:rsid w:val="00B0759B"/>
    <w:rPr>
      <w:rFonts w:ascii="Georgia" w:hAnsi="Georgia"/>
      <w:color w:val="87888A"/>
      <w:sz w:val="21"/>
      <w:u w:val="none"/>
    </w:rPr>
  </w:style>
  <w:style w:type="paragraph" w:styleId="Footer">
    <w:name w:val="footer"/>
    <w:basedOn w:val="Normal"/>
    <w:semiHidden/>
    <w:rsid w:val="00336DC5"/>
    <w:pPr>
      <w:tabs>
        <w:tab w:val="center" w:pos="3615"/>
        <w:tab w:val="right" w:pos="7229"/>
        <w:tab w:val="left" w:pos="10206"/>
      </w:tabs>
      <w:spacing w:line="180" w:lineRule="atLeast"/>
    </w:pPr>
    <w:rPr>
      <w:rFonts w:ascii="AU Passata" w:hAnsi="AU Passata"/>
      <w:color w:val="87888A"/>
      <w:spacing w:val="10"/>
      <w:sz w:val="14"/>
    </w:rPr>
  </w:style>
  <w:style w:type="paragraph" w:styleId="Header">
    <w:name w:val="header"/>
    <w:basedOn w:val="Normal"/>
    <w:semiHidden/>
    <w:rsid w:val="00907607"/>
    <w:pPr>
      <w:tabs>
        <w:tab w:val="center" w:pos="4819"/>
        <w:tab w:val="right" w:pos="9638"/>
      </w:tabs>
      <w:spacing w:line="180" w:lineRule="atLeast"/>
    </w:pPr>
    <w:rPr>
      <w:rFonts w:ascii="AU Passata" w:hAnsi="AU Passata"/>
      <w:color w:val="87888A"/>
      <w:spacing w:val="10"/>
      <w:sz w:val="14"/>
    </w:rPr>
  </w:style>
  <w:style w:type="character" w:styleId="Hyperlink">
    <w:name w:val="Hyperlink"/>
    <w:basedOn w:val="DefaultParagraphFont"/>
    <w:semiHidden/>
    <w:rsid w:val="00B0759B"/>
    <w:rPr>
      <w:rFonts w:ascii="Georgia" w:hAnsi="Georgia"/>
      <w:color w:val="03428E"/>
      <w:sz w:val="21"/>
      <w:u w:val="none"/>
    </w:rPr>
  </w:style>
  <w:style w:type="character" w:styleId="PageNumber">
    <w:name w:val="page number"/>
    <w:basedOn w:val="DefaultParagraphFont"/>
    <w:semiHidden/>
    <w:rsid w:val="009044C3"/>
    <w:rPr>
      <w:rFonts w:ascii="AU Passata" w:hAnsi="AU Passata"/>
      <w:sz w:val="14"/>
    </w:rPr>
  </w:style>
  <w:style w:type="paragraph" w:customStyle="1" w:styleId="Normal-Bullet">
    <w:name w:val="Normal - Bullet"/>
    <w:basedOn w:val="Normal"/>
    <w:rsid w:val="00907607"/>
    <w:pPr>
      <w:numPr>
        <w:numId w:val="14"/>
      </w:numPr>
    </w:pPr>
    <w:rPr>
      <w:lang w:val="en-GB"/>
    </w:rPr>
  </w:style>
  <w:style w:type="paragraph" w:styleId="TOC6">
    <w:name w:val="toc 6"/>
    <w:basedOn w:val="Normal"/>
    <w:next w:val="Normal"/>
    <w:semiHidden/>
    <w:rsid w:val="00863559"/>
    <w:pPr>
      <w:tabs>
        <w:tab w:val="right" w:pos="7655"/>
      </w:tabs>
      <w:ind w:left="2268" w:right="567" w:hanging="1134"/>
    </w:pPr>
  </w:style>
  <w:style w:type="paragraph" w:styleId="TOC7">
    <w:name w:val="toc 7"/>
    <w:basedOn w:val="Normal"/>
    <w:next w:val="Normal"/>
    <w:semiHidden/>
    <w:rsid w:val="00863559"/>
    <w:pPr>
      <w:tabs>
        <w:tab w:val="right" w:pos="7655"/>
      </w:tabs>
      <w:ind w:left="2268" w:right="567" w:hanging="1134"/>
    </w:pPr>
  </w:style>
  <w:style w:type="paragraph" w:styleId="TOC8">
    <w:name w:val="toc 8"/>
    <w:basedOn w:val="Normal"/>
    <w:next w:val="Normal"/>
    <w:semiHidden/>
    <w:rsid w:val="00863559"/>
    <w:pPr>
      <w:tabs>
        <w:tab w:val="right" w:pos="7655"/>
      </w:tabs>
      <w:ind w:left="2268" w:right="567" w:hanging="1134"/>
    </w:pPr>
  </w:style>
  <w:style w:type="paragraph" w:styleId="TOC9">
    <w:name w:val="toc 9"/>
    <w:basedOn w:val="Normal"/>
    <w:next w:val="Normal"/>
    <w:semiHidden/>
    <w:rsid w:val="00863559"/>
    <w:pPr>
      <w:tabs>
        <w:tab w:val="right" w:pos="7655"/>
      </w:tabs>
      <w:ind w:left="2268" w:right="567" w:hanging="1134"/>
    </w:pPr>
  </w:style>
  <w:style w:type="paragraph" w:customStyle="1" w:styleId="Normal-Numbering">
    <w:name w:val="Normal - Numbering"/>
    <w:basedOn w:val="Normal"/>
    <w:rsid w:val="00907607"/>
    <w:pPr>
      <w:numPr>
        <w:numId w:val="15"/>
      </w:numPr>
    </w:pPr>
  </w:style>
  <w:style w:type="paragraph" w:customStyle="1" w:styleId="Normal-Tabletext">
    <w:name w:val="Normal - Table text"/>
    <w:basedOn w:val="Normal"/>
    <w:rsid w:val="00051A09"/>
    <w:pPr>
      <w:spacing w:line="220" w:lineRule="atLeast"/>
    </w:pPr>
    <w:rPr>
      <w:sz w:val="18"/>
    </w:rPr>
  </w:style>
  <w:style w:type="paragraph" w:customStyle="1" w:styleId="Normal-TableHeading">
    <w:name w:val="Normal - Table Heading"/>
    <w:basedOn w:val="Normal"/>
    <w:rsid w:val="00AD4779"/>
    <w:pPr>
      <w:spacing w:line="260" w:lineRule="atLeast"/>
    </w:pPr>
    <w:rPr>
      <w:color w:val="03428E"/>
      <w:sz w:val="18"/>
    </w:rPr>
  </w:style>
  <w:style w:type="paragraph" w:customStyle="1" w:styleId="Normal-TableColomnHeading">
    <w:name w:val="Normal - Table Colomn Heading"/>
    <w:basedOn w:val="Normal"/>
    <w:rsid w:val="00AD4779"/>
    <w:pPr>
      <w:spacing w:line="220" w:lineRule="atLeast"/>
    </w:pPr>
    <w:rPr>
      <w:color w:val="03428E"/>
      <w:sz w:val="18"/>
    </w:rPr>
  </w:style>
  <w:style w:type="table" w:customStyle="1" w:styleId="Table-Normal">
    <w:name w:val="Table - Normal"/>
    <w:basedOn w:val="TableNormal"/>
    <w:semiHidden/>
    <w:rsid w:val="00AD4779"/>
    <w:pPr>
      <w:spacing w:line="220" w:lineRule="atLeast"/>
    </w:pPr>
    <w:rPr>
      <w:rFonts w:ascii="Georgia" w:hAnsi="Georgia"/>
      <w:sz w:val="18"/>
    </w:rPr>
    <w:tblPr>
      <w:tblCellMar>
        <w:top w:w="28" w:type="dxa"/>
        <w:left w:w="0" w:type="dxa"/>
        <w:right w:w="0" w:type="dxa"/>
      </w:tblCellMar>
    </w:tblPr>
    <w:tblStylePr w:type="firstRow">
      <w:pPr>
        <w:wordWrap/>
        <w:spacing w:beforeLines="0" w:before="0" w:beforeAutospacing="0" w:afterLines="0" w:after="0" w:afterAutospacing="0" w:line="260" w:lineRule="atLeast"/>
        <w:ind w:leftChars="0" w:left="0" w:rightChars="0" w:right="0" w:firstLineChars="0" w:firstLine="0"/>
        <w:contextualSpacing w:val="0"/>
        <w:jc w:val="left"/>
        <w:outlineLvl w:val="9"/>
      </w:pPr>
      <w:rPr>
        <w:rFonts w:ascii="Calibri" w:hAnsi="Calibri"/>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Calibri" w:hAnsi="Calibri"/>
        <w:b/>
        <w:color w:val="03428E"/>
        <w:sz w:val="18"/>
      </w:rPr>
    </w:tblStylePr>
  </w:style>
  <w:style w:type="paragraph" w:customStyle="1" w:styleId="Normal-TableNumbers">
    <w:name w:val="Normal - Table Numbers"/>
    <w:basedOn w:val="Normal-Tabletext"/>
    <w:rsid w:val="003E6170"/>
    <w:pPr>
      <w:jc w:val="right"/>
    </w:pPr>
  </w:style>
  <w:style w:type="paragraph" w:customStyle="1" w:styleId="Normal-TableNumbersTotal">
    <w:name w:val="Normal - Table Numbers Total"/>
    <w:basedOn w:val="Normal-TableNumbers"/>
    <w:rsid w:val="003E6170"/>
    <w:rPr>
      <w:b/>
    </w:rPr>
  </w:style>
  <w:style w:type="paragraph" w:customStyle="1" w:styleId="Template">
    <w:name w:val="Template"/>
    <w:semiHidden/>
    <w:rsid w:val="00905114"/>
    <w:pPr>
      <w:spacing w:line="180" w:lineRule="atLeast"/>
    </w:pPr>
    <w:rPr>
      <w:rFonts w:ascii="AU Passata" w:hAnsi="AU Passata"/>
      <w:noProof/>
      <w:spacing w:val="10"/>
      <w:sz w:val="14"/>
      <w:szCs w:val="24"/>
      <w:lang w:eastAsia="en-US"/>
    </w:rPr>
  </w:style>
  <w:style w:type="paragraph" w:customStyle="1" w:styleId="Template-Companyname">
    <w:name w:val="Template - Company name"/>
    <w:basedOn w:val="Template"/>
    <w:next w:val="Template-Address"/>
    <w:semiHidden/>
    <w:rsid w:val="00AA0EF9"/>
    <w:rPr>
      <w:b/>
    </w:rPr>
  </w:style>
  <w:style w:type="paragraph" w:customStyle="1" w:styleId="Template-Address">
    <w:name w:val="Template - Address"/>
    <w:basedOn w:val="Template"/>
    <w:semiHidden/>
    <w:rsid w:val="002171DE"/>
  </w:style>
  <w:style w:type="paragraph" w:customStyle="1" w:styleId="Template-Date">
    <w:name w:val="Template - Date"/>
    <w:basedOn w:val="Template-Address"/>
    <w:semiHidden/>
    <w:rsid w:val="002171DE"/>
  </w:style>
  <w:style w:type="table" w:styleId="TableGrid">
    <w:name w:val="Table Grid"/>
    <w:basedOn w:val="TableNormal"/>
    <w:semiHidden/>
    <w:rsid w:val="002171DE"/>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Dokumentheading">
    <w:name w:val="Normal - Dokument heading"/>
    <w:basedOn w:val="Normal"/>
    <w:semiHidden/>
    <w:rsid w:val="00FE0DAB"/>
    <w:rPr>
      <w:b/>
    </w:rPr>
  </w:style>
  <w:style w:type="paragraph" w:customStyle="1" w:styleId="Template-Afdeling">
    <w:name w:val="Template - Afdeling"/>
    <w:basedOn w:val="Template"/>
    <w:semiHidden/>
    <w:rsid w:val="00905114"/>
    <w:rPr>
      <w:b/>
    </w:rPr>
  </w:style>
  <w:style w:type="paragraph" w:styleId="TableofFigures">
    <w:name w:val="table of figures"/>
    <w:basedOn w:val="Normal"/>
    <w:next w:val="Normal"/>
    <w:semiHidden/>
    <w:rsid w:val="00BE7FBE"/>
  </w:style>
  <w:style w:type="paragraph" w:customStyle="1" w:styleId="Template-NavnMellemnavn">
    <w:name w:val="Template - Navn/Mellemnavn"/>
    <w:basedOn w:val="Template"/>
    <w:semiHidden/>
    <w:rsid w:val="003F33BA"/>
    <w:rPr>
      <w:b/>
    </w:rPr>
  </w:style>
  <w:style w:type="paragraph" w:customStyle="1" w:styleId="Template-Brugerinfo">
    <w:name w:val="Template - Bruger info"/>
    <w:basedOn w:val="Template"/>
    <w:semiHidden/>
    <w:rsid w:val="003F33BA"/>
  </w:style>
  <w:style w:type="paragraph" w:customStyle="1" w:styleId="Template-Informationsoverskrift">
    <w:name w:val="Template - Informations overskrift"/>
    <w:basedOn w:val="Template"/>
    <w:next w:val="Template-Informationstekst"/>
    <w:semiHidden/>
    <w:rsid w:val="00907607"/>
    <w:rPr>
      <w:b/>
    </w:rPr>
  </w:style>
  <w:style w:type="paragraph" w:customStyle="1" w:styleId="Template-Informationstekst">
    <w:name w:val="Template - Informations tekst"/>
    <w:basedOn w:val="Template"/>
    <w:semiHidden/>
    <w:rsid w:val="00907607"/>
  </w:style>
  <w:style w:type="paragraph" w:customStyle="1" w:styleId="Template-Parentlogoname">
    <w:name w:val="Template - Parent logoname"/>
    <w:basedOn w:val="Template"/>
    <w:semiHidden/>
    <w:rsid w:val="00EC06F0"/>
    <w:pPr>
      <w:spacing w:line="240" w:lineRule="atLeast"/>
    </w:pPr>
    <w:rPr>
      <w:caps/>
      <w:color w:val="03428E"/>
      <w:sz w:val="22"/>
    </w:rPr>
  </w:style>
  <w:style w:type="paragraph" w:customStyle="1" w:styleId="Template-Unitnamelogoname">
    <w:name w:val="Template - Unitname logoname"/>
    <w:basedOn w:val="Template-Parentlogoname"/>
    <w:semiHidden/>
    <w:rsid w:val="00C723B1"/>
    <w:pPr>
      <w:spacing w:before="66" w:line="160" w:lineRule="atLeast"/>
      <w:contextualSpacing/>
    </w:pPr>
    <w:rPr>
      <w:sz w:val="14"/>
    </w:rPr>
  </w:style>
  <w:style w:type="paragraph" w:styleId="BalloonText">
    <w:name w:val="Balloon Text"/>
    <w:basedOn w:val="Normal"/>
    <w:semiHidden/>
    <w:rsid w:val="00331A73"/>
    <w:rPr>
      <w:rFonts w:ascii="Tahoma" w:hAnsi="Tahoma" w:cs="Tahoma"/>
      <w:sz w:val="16"/>
      <w:szCs w:val="16"/>
    </w:rPr>
  </w:style>
  <w:style w:type="character" w:styleId="CommentReference">
    <w:name w:val="annotation reference"/>
    <w:basedOn w:val="DefaultParagraphFont"/>
    <w:semiHidden/>
    <w:rsid w:val="00331A73"/>
    <w:rPr>
      <w:sz w:val="16"/>
      <w:szCs w:val="16"/>
    </w:rPr>
  </w:style>
  <w:style w:type="paragraph" w:styleId="CommentText">
    <w:name w:val="annotation text"/>
    <w:basedOn w:val="Normal"/>
    <w:semiHidden/>
    <w:rsid w:val="00331A73"/>
    <w:rPr>
      <w:sz w:val="20"/>
      <w:szCs w:val="20"/>
    </w:rPr>
  </w:style>
  <w:style w:type="paragraph" w:styleId="CommentSubject">
    <w:name w:val="annotation subject"/>
    <w:basedOn w:val="CommentText"/>
    <w:next w:val="CommentText"/>
    <w:semiHidden/>
    <w:rsid w:val="00331A73"/>
    <w:rPr>
      <w:b/>
      <w:bCs/>
    </w:rPr>
  </w:style>
  <w:style w:type="paragraph" w:styleId="DocumentMap">
    <w:name w:val="Document Map"/>
    <w:basedOn w:val="Normal"/>
    <w:semiHidden/>
    <w:rsid w:val="00331A73"/>
    <w:pPr>
      <w:shd w:val="clear" w:color="auto" w:fill="000080"/>
    </w:pPr>
    <w:rPr>
      <w:rFonts w:ascii="Tahoma" w:hAnsi="Tahoma" w:cs="Tahoma"/>
      <w:sz w:val="20"/>
      <w:szCs w:val="20"/>
    </w:rPr>
  </w:style>
  <w:style w:type="paragraph" w:styleId="Index1">
    <w:name w:val="index 1"/>
    <w:basedOn w:val="Normal"/>
    <w:next w:val="Normal"/>
    <w:autoRedefine/>
    <w:semiHidden/>
    <w:rsid w:val="00331A73"/>
    <w:pPr>
      <w:ind w:left="210" w:hanging="210"/>
    </w:pPr>
  </w:style>
  <w:style w:type="paragraph" w:styleId="Index2">
    <w:name w:val="index 2"/>
    <w:basedOn w:val="Normal"/>
    <w:next w:val="Normal"/>
    <w:autoRedefine/>
    <w:semiHidden/>
    <w:rsid w:val="00331A73"/>
    <w:pPr>
      <w:ind w:left="420" w:hanging="210"/>
    </w:pPr>
  </w:style>
  <w:style w:type="paragraph" w:styleId="Index3">
    <w:name w:val="index 3"/>
    <w:basedOn w:val="Normal"/>
    <w:next w:val="Normal"/>
    <w:autoRedefine/>
    <w:semiHidden/>
    <w:rsid w:val="00331A73"/>
    <w:pPr>
      <w:ind w:left="630" w:hanging="210"/>
    </w:pPr>
  </w:style>
  <w:style w:type="paragraph" w:styleId="Index4">
    <w:name w:val="index 4"/>
    <w:basedOn w:val="Normal"/>
    <w:next w:val="Normal"/>
    <w:autoRedefine/>
    <w:semiHidden/>
    <w:rsid w:val="00331A73"/>
    <w:pPr>
      <w:ind w:left="840" w:hanging="210"/>
    </w:pPr>
  </w:style>
  <w:style w:type="paragraph" w:styleId="Index5">
    <w:name w:val="index 5"/>
    <w:basedOn w:val="Normal"/>
    <w:next w:val="Normal"/>
    <w:autoRedefine/>
    <w:semiHidden/>
    <w:rsid w:val="00331A73"/>
    <w:pPr>
      <w:ind w:left="1050" w:hanging="210"/>
    </w:pPr>
  </w:style>
  <w:style w:type="paragraph" w:styleId="Index6">
    <w:name w:val="index 6"/>
    <w:basedOn w:val="Normal"/>
    <w:next w:val="Normal"/>
    <w:autoRedefine/>
    <w:semiHidden/>
    <w:rsid w:val="00331A73"/>
    <w:pPr>
      <w:ind w:left="1260" w:hanging="210"/>
    </w:pPr>
  </w:style>
  <w:style w:type="paragraph" w:styleId="Index7">
    <w:name w:val="index 7"/>
    <w:basedOn w:val="Normal"/>
    <w:next w:val="Normal"/>
    <w:autoRedefine/>
    <w:semiHidden/>
    <w:rsid w:val="00331A73"/>
    <w:pPr>
      <w:ind w:left="1470" w:hanging="210"/>
    </w:pPr>
  </w:style>
  <w:style w:type="paragraph" w:styleId="Index8">
    <w:name w:val="index 8"/>
    <w:basedOn w:val="Normal"/>
    <w:next w:val="Normal"/>
    <w:autoRedefine/>
    <w:semiHidden/>
    <w:rsid w:val="00331A73"/>
    <w:pPr>
      <w:ind w:left="1680" w:hanging="210"/>
    </w:pPr>
  </w:style>
  <w:style w:type="paragraph" w:styleId="Index9">
    <w:name w:val="index 9"/>
    <w:basedOn w:val="Normal"/>
    <w:next w:val="Normal"/>
    <w:autoRedefine/>
    <w:semiHidden/>
    <w:rsid w:val="00331A73"/>
    <w:pPr>
      <w:ind w:left="1890" w:hanging="210"/>
    </w:pPr>
  </w:style>
  <w:style w:type="paragraph" w:styleId="IndexHeading">
    <w:name w:val="index heading"/>
    <w:basedOn w:val="Normal"/>
    <w:next w:val="Index1"/>
    <w:semiHidden/>
    <w:rsid w:val="00331A73"/>
    <w:rPr>
      <w:rFonts w:ascii="Arial" w:hAnsi="Arial" w:cs="Arial"/>
      <w:b/>
      <w:bCs/>
    </w:rPr>
  </w:style>
  <w:style w:type="paragraph" w:styleId="MacroText">
    <w:name w:val="macro"/>
    <w:semiHidden/>
    <w:rsid w:val="00331A73"/>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Courier New" w:hAnsi="Courier New" w:cs="Courier New"/>
      <w:lang w:eastAsia="en-US"/>
    </w:rPr>
  </w:style>
  <w:style w:type="paragraph" w:styleId="TableofAuthorities">
    <w:name w:val="table of authorities"/>
    <w:basedOn w:val="Normal"/>
    <w:next w:val="Normal"/>
    <w:semiHidden/>
    <w:rsid w:val="00331A73"/>
    <w:pPr>
      <w:ind w:left="210" w:hanging="210"/>
    </w:pPr>
  </w:style>
  <w:style w:type="paragraph" w:styleId="TOAHeading">
    <w:name w:val="toa heading"/>
    <w:basedOn w:val="Normal"/>
    <w:next w:val="Normal"/>
    <w:semiHidden/>
    <w:rsid w:val="00331A73"/>
    <w:pPr>
      <w:spacing w:before="120"/>
    </w:pPr>
    <w:rPr>
      <w:rFonts w:ascii="Arial" w:hAnsi="Arial" w:cs="Arial"/>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as\appdata\roaming\microsoft\skabeloner\Brev.dot"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Brev</Template>
  <TotalTime>1</TotalTime>
  <Pages>1</Pages>
  <Words>79</Words>
  <Characters>484</Characters>
  <Application>Microsoft Office Word</Application>
  <DocSecurity>0</DocSecurity>
  <Lines>4</Lines>
  <Paragraphs>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Århus Universitet</Company>
  <LinksUpToDate>false</LinksUpToDate>
  <CharactersWithSpaces>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Arne Skov</dc:creator>
  <cp:lastModifiedBy>Trine Fischer Enig</cp:lastModifiedBy>
  <cp:revision>2</cp:revision>
  <dcterms:created xsi:type="dcterms:W3CDTF">2017-08-31T10:55:00Z</dcterms:created>
  <dcterms:modified xsi:type="dcterms:W3CDTF">2017-08-31T10:55:00Z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CurrentUser">
    <vt:lpwstr>Standardprofil</vt:lpwstr>
  </property>
  <property fmtid="{D5CDD505-2E9C-101B-9397-08002B2CF9AE}" pid="4" name="CurrentOffice">
    <vt:lpwstr>6011</vt:lpwstr>
  </property>
  <property fmtid="{D5CDD505-2E9C-101B-9397-08002B2CF9AE}" pid="5" name="LogoFarve">
    <vt:lpwstr>blue</vt:lpwstr>
  </property>
</Properties>
</file>