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10730" w14:textId="77777777" w:rsidR="00920916" w:rsidRPr="005C5751" w:rsidRDefault="00920916">
      <w:pPr>
        <w:rPr>
          <w:rFonts w:ascii="AU Passata" w:hAnsi="AU Passata"/>
          <w:sz w:val="22"/>
          <w:szCs w:val="22"/>
        </w:rPr>
      </w:pPr>
    </w:p>
    <w:p w14:paraId="6DB9A383" w14:textId="7438C36E" w:rsidR="007964AB" w:rsidRPr="005C5751" w:rsidRDefault="007964AB" w:rsidP="007A66FD">
      <w:pPr>
        <w:pStyle w:val="Bodyblackreg"/>
        <w:rPr>
          <w:rFonts w:ascii="AU Passata" w:hAnsi="AU Passata" w:cs="AUPassata-Regular"/>
          <w:b/>
          <w:sz w:val="32"/>
          <w:szCs w:val="32"/>
        </w:rPr>
      </w:pPr>
      <w:r w:rsidRPr="005C5751">
        <w:rPr>
          <w:rFonts w:ascii="AU Passata" w:hAnsi="AU Passata" w:cs="AUPassata-Regular"/>
          <w:b/>
          <w:sz w:val="32"/>
          <w:szCs w:val="32"/>
        </w:rPr>
        <w:t>Receipt</w:t>
      </w:r>
      <w:r w:rsidR="00184A3E" w:rsidRPr="005C5751">
        <w:rPr>
          <w:rFonts w:ascii="AU Passata" w:hAnsi="AU Passata" w:cs="AUPassata-Regular"/>
          <w:b/>
          <w:sz w:val="32"/>
          <w:szCs w:val="32"/>
        </w:rPr>
        <w:t xml:space="preserve">: </w:t>
      </w:r>
      <w:r w:rsidR="000A13F3" w:rsidRPr="005C5751">
        <w:rPr>
          <w:rFonts w:ascii="AU Passata" w:hAnsi="AU Passata" w:cs="AUPassata-Regular"/>
          <w:b/>
          <w:sz w:val="32"/>
          <w:szCs w:val="32"/>
        </w:rPr>
        <w:t>Cinema Voucher</w:t>
      </w:r>
    </w:p>
    <w:p w14:paraId="05C2C8B0" w14:textId="77777777" w:rsidR="007964AB" w:rsidRPr="005C5751" w:rsidRDefault="007964AB" w:rsidP="007A66FD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059A8048" w14:textId="1E038C06" w:rsidR="00184A3E" w:rsidRPr="005C5751" w:rsidRDefault="005C5751" w:rsidP="00000C44">
      <w:pPr>
        <w:pStyle w:val="Bodyblackreg"/>
        <w:rPr>
          <w:rFonts w:ascii="AU Passata" w:hAnsi="AU Passata" w:cs="AUPassata-Regular"/>
          <w:sz w:val="22"/>
          <w:szCs w:val="22"/>
        </w:rPr>
      </w:pPr>
      <w:r w:rsidRPr="005C5751">
        <w:rPr>
          <w:rFonts w:ascii="AU Passata" w:hAnsi="AU Passata" w:cs="AUPassata-Regular"/>
          <w:sz w:val="22"/>
          <w:szCs w:val="22"/>
        </w:rPr>
        <w:t xml:space="preserve">For your participation in the </w:t>
      </w:r>
      <w:r w:rsidR="00184A3E" w:rsidRPr="005C5751">
        <w:rPr>
          <w:rFonts w:ascii="AU Passata" w:hAnsi="AU Passata" w:cs="AUPassata-Regular"/>
          <w:sz w:val="22"/>
          <w:szCs w:val="22"/>
        </w:rPr>
        <w:t>experiment you are entitled to receive the following:</w:t>
      </w:r>
      <w:r w:rsidR="000A13F3" w:rsidRPr="005C5751">
        <w:rPr>
          <w:rFonts w:ascii="AU Passata" w:hAnsi="AU Passata" w:cs="AUPassata-Regular"/>
          <w:sz w:val="22"/>
          <w:szCs w:val="22"/>
        </w:rPr>
        <w:t xml:space="preserve"> </w:t>
      </w:r>
      <w:r w:rsidR="000A13F3" w:rsidRPr="005C5751">
        <w:rPr>
          <w:rFonts w:ascii="AU Passata" w:hAnsi="AU Passata" w:cs="AUPassata-Regular"/>
          <w:color w:val="FF0000"/>
          <w:sz w:val="22"/>
          <w:szCs w:val="22"/>
        </w:rPr>
        <w:t xml:space="preserve">one </w:t>
      </w:r>
      <w:r w:rsidR="00322252" w:rsidRPr="005C5751">
        <w:rPr>
          <w:rFonts w:ascii="AU Passata" w:hAnsi="AU Passata" w:cs="AUPassata-Regular"/>
          <w:color w:val="FF0000"/>
          <w:sz w:val="22"/>
          <w:szCs w:val="22"/>
        </w:rPr>
        <w:t>[CINEMA NAME] cinema voucher (value X</w:t>
      </w:r>
      <w:r w:rsidR="000A13F3" w:rsidRPr="005C5751">
        <w:rPr>
          <w:rFonts w:ascii="AU Passata" w:hAnsi="AU Passata" w:cs="AUPassata-Regular"/>
          <w:color w:val="FF0000"/>
          <w:sz w:val="22"/>
          <w:szCs w:val="22"/>
        </w:rPr>
        <w:t xml:space="preserve"> DKK). </w:t>
      </w:r>
    </w:p>
    <w:p w14:paraId="4DC0BDF9" w14:textId="77777777" w:rsidR="00184A3E" w:rsidRPr="005C5751" w:rsidRDefault="00184A3E" w:rsidP="00000C44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630A2CA6" w14:textId="1F79157E" w:rsidR="00000C44" w:rsidRPr="005C5751" w:rsidRDefault="00184A3E" w:rsidP="00000C44">
      <w:pPr>
        <w:pStyle w:val="Bodyblackreg"/>
        <w:rPr>
          <w:rFonts w:ascii="AU Passata" w:hAnsi="AU Passata" w:cs="AUPassata-Regular"/>
          <w:sz w:val="22"/>
          <w:szCs w:val="22"/>
        </w:rPr>
      </w:pPr>
      <w:r w:rsidRPr="005C5751">
        <w:rPr>
          <w:rFonts w:ascii="AU Passata" w:hAnsi="AU Passata" w:cs="AUPassata-Regular"/>
          <w:sz w:val="22"/>
          <w:szCs w:val="22"/>
        </w:rPr>
        <w:t xml:space="preserve">According to Danish law, Aarhus University may report </w:t>
      </w:r>
      <w:r w:rsidR="00840299" w:rsidRPr="005C5751">
        <w:rPr>
          <w:rFonts w:ascii="AU Passata" w:hAnsi="AU Passata" w:cs="AUPassata-Regular"/>
          <w:sz w:val="22"/>
          <w:szCs w:val="22"/>
        </w:rPr>
        <w:t xml:space="preserve">this </w:t>
      </w:r>
      <w:r w:rsidRPr="005C5751">
        <w:rPr>
          <w:rFonts w:ascii="AU Passata" w:hAnsi="AU Passata" w:cs="AUPassata-Regular"/>
          <w:sz w:val="22"/>
          <w:szCs w:val="22"/>
        </w:rPr>
        <w:t xml:space="preserve">to the tax authorities. </w:t>
      </w:r>
      <w:r w:rsidR="00000C44" w:rsidRPr="005C5751">
        <w:rPr>
          <w:rFonts w:ascii="AU Passata" w:hAnsi="AU Passata" w:cs="AUPassata-Regular"/>
          <w:sz w:val="22"/>
          <w:szCs w:val="22"/>
        </w:rPr>
        <w:t>You can contact Cognition and Behavior Lab by e</w:t>
      </w:r>
      <w:r w:rsidR="006F38DF" w:rsidRPr="005C5751">
        <w:rPr>
          <w:rFonts w:ascii="AU Passata" w:hAnsi="AU Passata" w:cs="AUPassata-Regular"/>
          <w:sz w:val="22"/>
          <w:szCs w:val="22"/>
        </w:rPr>
        <w:t>mail (cobelab@au.dk) if you would like</w:t>
      </w:r>
      <w:r w:rsidR="00000C44" w:rsidRPr="005C5751">
        <w:rPr>
          <w:rFonts w:ascii="AU Passata" w:hAnsi="AU Passata" w:cs="AUPassata-Regular"/>
          <w:sz w:val="22"/>
          <w:szCs w:val="22"/>
        </w:rPr>
        <w:t xml:space="preserve"> further information on the payment process. </w:t>
      </w:r>
    </w:p>
    <w:p w14:paraId="185FCFEC" w14:textId="77777777" w:rsidR="00000C44" w:rsidRPr="005C5751" w:rsidRDefault="00000C44" w:rsidP="00000C44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4F30B4C4" w14:textId="77777777" w:rsidR="007964AB" w:rsidRPr="005C5751" w:rsidRDefault="007964AB" w:rsidP="000A13F3">
      <w:pPr>
        <w:pStyle w:val="Bodyblackreg"/>
        <w:jc w:val="right"/>
        <w:rPr>
          <w:rFonts w:ascii="AU Passata" w:hAnsi="AU Passata" w:cs="AUPassata-Regular"/>
          <w:sz w:val="22"/>
          <w:szCs w:val="22"/>
        </w:rPr>
      </w:pPr>
    </w:p>
    <w:p w14:paraId="0ACC76B8" w14:textId="77777777" w:rsidR="00E91D7D" w:rsidRPr="005C5751" w:rsidRDefault="00E91D7D" w:rsidP="00E15DAC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0FC14E42" w14:textId="77777777" w:rsidR="005C5751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Please write reader-friendly.</w:t>
      </w:r>
    </w:p>
    <w:p w14:paraId="05E3F327" w14:textId="77777777" w:rsidR="005C5751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14F3C2FD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668C10A4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 w:rsidRPr="00DD0B78">
        <w:rPr>
          <w:rFonts w:ascii="AU Passata" w:hAnsi="AU Passata" w:cs="AUPassata-Regular"/>
          <w:sz w:val="22"/>
          <w:szCs w:val="18"/>
        </w:rPr>
        <w:t>Name of participant</w:t>
      </w:r>
      <w:r>
        <w:rPr>
          <w:rFonts w:ascii="AU Passata" w:hAnsi="AU Passata" w:cs="AUPassata-Regular"/>
          <w:sz w:val="22"/>
          <w:szCs w:val="18"/>
        </w:rPr>
        <w:t>: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26674E47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6432C671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Date of experiment: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0AF3D64A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47708450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 w:rsidRPr="00DD0B78">
        <w:rPr>
          <w:rFonts w:ascii="AU Passata" w:hAnsi="AU Passata" w:cs="AUPassata-Regular"/>
          <w:sz w:val="22"/>
          <w:szCs w:val="18"/>
        </w:rPr>
        <w:t xml:space="preserve">Participant CPR number: 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4290CA14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47A53303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 w:rsidRPr="00DD0B78">
        <w:rPr>
          <w:rFonts w:ascii="AU Passata" w:hAnsi="AU Passata" w:cs="AUPassata-Regular"/>
          <w:sz w:val="22"/>
          <w:szCs w:val="18"/>
        </w:rPr>
        <w:t xml:space="preserve">Repeat participant CPR number: </w:t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27A2DA73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2DA337E2" w14:textId="77777777" w:rsidR="005C5751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>
        <w:rPr>
          <w:rFonts w:ascii="AU Passata" w:hAnsi="AU Passata" w:cs="AUPassata-Regular"/>
          <w:sz w:val="22"/>
          <w:szCs w:val="18"/>
        </w:rPr>
        <w:t>SONA ID: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69A3A53A" w14:textId="77777777" w:rsidR="005C5751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460690E4" w14:textId="77777777" w:rsidR="005C5751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04F1471C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 w:rsidRPr="00DD0B78">
        <w:rPr>
          <w:rFonts w:ascii="AU Passata" w:hAnsi="AU Passata" w:cs="AUPassata-Regular"/>
          <w:sz w:val="22"/>
          <w:szCs w:val="18"/>
        </w:rPr>
        <w:t xml:space="preserve">Signature of participant: </w:t>
      </w:r>
      <w:r>
        <w:rPr>
          <w:rFonts w:ascii="AU Passata" w:hAnsi="AU Passata" w:cs="AUPassata-Regular"/>
          <w:sz w:val="22"/>
          <w:szCs w:val="18"/>
        </w:rPr>
        <w:tab/>
      </w:r>
      <w:r>
        <w:rPr>
          <w:rFonts w:ascii="AU Passata" w:hAnsi="AU Passata" w:cs="AUPassata-Regular"/>
          <w:sz w:val="22"/>
          <w:szCs w:val="18"/>
        </w:rPr>
        <w:tab/>
        <w:t>_________________________</w:t>
      </w:r>
    </w:p>
    <w:p w14:paraId="3741AD34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6D9E67EC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7105C63D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0592F598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71E47D31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 w:rsidRPr="00DD0B78">
        <w:rPr>
          <w:rFonts w:ascii="AU Passata" w:hAnsi="AU Passata" w:cs="AUPassata-Regular"/>
          <w:sz w:val="22"/>
          <w:szCs w:val="18"/>
        </w:rPr>
        <w:t>------</w:t>
      </w:r>
    </w:p>
    <w:p w14:paraId="65A3AABF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</w:p>
    <w:p w14:paraId="52DA5B98" w14:textId="77777777" w:rsidR="005C5751" w:rsidRPr="00DD0B78" w:rsidRDefault="005C5751" w:rsidP="005C5751">
      <w:pPr>
        <w:pStyle w:val="Bodyblackreg"/>
        <w:rPr>
          <w:rFonts w:ascii="AU Passata" w:hAnsi="AU Passata" w:cs="AUPassata-Regular"/>
          <w:sz w:val="22"/>
          <w:szCs w:val="18"/>
        </w:rPr>
      </w:pPr>
      <w:r w:rsidRPr="00DD0B78">
        <w:rPr>
          <w:rFonts w:ascii="AU Passata" w:hAnsi="AU Passata" w:cs="AUPassata-Regular"/>
          <w:sz w:val="22"/>
          <w:szCs w:val="18"/>
        </w:rPr>
        <w:t xml:space="preserve">Signature of researcher: </w:t>
      </w:r>
    </w:p>
    <w:p w14:paraId="6AA590E2" w14:textId="77777777" w:rsidR="00E91D7D" w:rsidRPr="005C5751" w:rsidRDefault="00E91D7D" w:rsidP="00E15DAC">
      <w:pPr>
        <w:pStyle w:val="Bodyblackreg"/>
        <w:rPr>
          <w:rFonts w:ascii="AU Passata" w:hAnsi="AU Passata" w:cs="AUPassata-Regular"/>
          <w:sz w:val="22"/>
          <w:szCs w:val="22"/>
        </w:rPr>
      </w:pPr>
    </w:p>
    <w:p w14:paraId="2036EBD7" w14:textId="77777777" w:rsidR="00E91D7D" w:rsidRPr="005C5751" w:rsidRDefault="00E91D7D" w:rsidP="00E15DAC">
      <w:pPr>
        <w:pStyle w:val="Bodyblackreg"/>
        <w:rPr>
          <w:rFonts w:ascii="AU Passata" w:hAnsi="AU Passata" w:cs="AUPassata-Regular"/>
          <w:sz w:val="22"/>
          <w:szCs w:val="22"/>
        </w:rPr>
      </w:pPr>
      <w:bookmarkStart w:id="0" w:name="_GoBack"/>
      <w:bookmarkEnd w:id="0"/>
    </w:p>
    <w:sectPr w:rsidR="00E91D7D" w:rsidRPr="005C5751" w:rsidSect="0024500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2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0421A" w14:textId="77777777" w:rsidR="00C877B5" w:rsidRDefault="00C877B5">
      <w:r>
        <w:separator/>
      </w:r>
    </w:p>
  </w:endnote>
  <w:endnote w:type="continuationSeparator" w:id="0">
    <w:p w14:paraId="3DA3A32A" w14:textId="77777777" w:rsidR="00C877B5" w:rsidRDefault="00C8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26D5609-E845-4B81-BC1A-149D9C2C69D4}"/>
    <w:embedBold r:id="rId2" w:fontKey="{81DFFB4C-50DB-4FC9-8E2C-65CF20F0EE3F}"/>
    <w:embedItalic r:id="rId3" w:fontKey="{D06C9E5A-CC06-429D-B77D-D8785E5877D6}"/>
    <w:embedBoldItalic r:id="rId4" w:fontKey="{94D30156-1FAD-4102-BE0A-1AF3623F75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F83AE8E-1857-4957-8335-5C0E582EF3EE}"/>
    <w:embedBold r:id="rId6" w:fontKey="{D7AC20A6-D0A6-4B12-8D3C-2207AFC6F8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fontKey="{27F99E21-3C1A-4369-B3E9-C36E498A4712}"/>
    <w:embedBold r:id="rId8" w:fontKey="{5C39C1F9-BBA2-4ECF-804A-5E733E448F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12871B9-3309-4072-AB31-E797D9E0FD6B}"/>
  </w:font>
  <w:font w:name="AUPassata-Regular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0" w:fontKey="{90D32144-3EF3-4572-8A18-020F7D408E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7F8D7928-E022-4A2C-8468-107856532C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B1A95D8-1DD2-4305-9AE5-F348FD4174AD}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98852" w14:textId="77777777" w:rsidR="00562AFA" w:rsidRDefault="00562AFA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000C4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0061F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000C4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4824"/>
    </w:tblGrid>
    <w:tr w:rsidR="00562AFA" w:rsidRPr="004639FF" w14:paraId="2FCB8F69" w14:textId="77777777" w:rsidTr="0024500F">
      <w:trPr>
        <w:trHeight w:hRule="exact" w:val="986"/>
      </w:trPr>
      <w:tc>
        <w:tcPr>
          <w:tcW w:w="2410" w:type="dxa"/>
        </w:tcPr>
        <w:tbl>
          <w:tblPr>
            <w:tblW w:w="9639" w:type="dxa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2409"/>
            <w:gridCol w:w="2410"/>
            <w:gridCol w:w="4820"/>
          </w:tblGrid>
          <w:tr w:rsidR="004639FF" w:rsidRPr="00FD04A2" w14:paraId="51F24586" w14:textId="77777777" w:rsidTr="00E43BC7">
            <w:tc>
              <w:tcPr>
                <w:tcW w:w="2409" w:type="dxa"/>
              </w:tcPr>
              <w:p w14:paraId="6A464E1F" w14:textId="77777777" w:rsidR="004639FF" w:rsidRPr="009224E3" w:rsidRDefault="004639FF" w:rsidP="004639FF">
                <w:pPr>
                  <w:pStyle w:val="Template-Companyname"/>
                </w:pPr>
                <w:bookmarkStart w:id="29" w:name="OFF_unitName"/>
                <w:r>
                  <w:t>Cognition and Behavior Lab</w:t>
                </w:r>
                <w:bookmarkEnd w:id="29"/>
              </w:p>
              <w:p w14:paraId="262FFC4A" w14:textId="77777777" w:rsidR="004639FF" w:rsidRPr="009224E3" w:rsidRDefault="004639FF" w:rsidP="004639FF">
                <w:pPr>
                  <w:pStyle w:val="Template-Address"/>
                </w:pPr>
                <w:bookmarkStart w:id="30" w:name="LAN_AU"/>
                <w:r>
                  <w:rPr>
                    <w:lang w:val="en-GB"/>
                  </w:rPr>
                  <w:t>Aarhus University</w:t>
                </w:r>
                <w:bookmarkEnd w:id="30"/>
              </w:p>
              <w:p w14:paraId="19EE747B" w14:textId="77777777" w:rsidR="004639FF" w:rsidRPr="00EA6E75" w:rsidRDefault="004639FF" w:rsidP="004639FF">
                <w:pPr>
                  <w:pStyle w:val="Template-Address"/>
                </w:pPr>
                <w:bookmarkStart w:id="31" w:name="OFF_addressComputed"/>
                <w:r w:rsidRPr="00EA6E75">
                  <w:t>Fuglesangs Allé 20</w:t>
                </w:r>
                <w:r w:rsidRPr="00EA6E75">
                  <w:br/>
                  <w:t>DK-8210 Aarhus V</w:t>
                </w:r>
                <w:r w:rsidRPr="00EA6E75">
                  <w:br/>
                  <w:t>Denmark</w:t>
                </w:r>
                <w:bookmarkEnd w:id="31"/>
              </w:p>
            </w:tc>
            <w:tc>
              <w:tcPr>
                <w:tcW w:w="2410" w:type="dxa"/>
              </w:tcPr>
              <w:p w14:paraId="6BF7651A" w14:textId="77777777" w:rsidR="004639FF" w:rsidRPr="009224E3" w:rsidRDefault="004639FF" w:rsidP="004639FF">
                <w:pPr>
                  <w:pStyle w:val="Template-Address"/>
                  <w:tabs>
                    <w:tab w:val="right" w:pos="2400"/>
                  </w:tabs>
                  <w:jc w:val="right"/>
                </w:pPr>
                <w:bookmarkStart w:id="32" w:name="LAN_Tel"/>
                <w:bookmarkStart w:id="33" w:name="OFF_Phone_HIF"/>
                <w:r>
                  <w:rPr>
                    <w:lang w:val="en-GB"/>
                  </w:rPr>
                  <w:t>Tel.:</w:t>
                </w:r>
                <w:bookmarkEnd w:id="32"/>
                <w:r w:rsidRPr="009224E3">
                  <w:rPr>
                    <w:lang w:val="en-GB"/>
                  </w:rPr>
                  <w:t xml:space="preserve"> </w:t>
                </w:r>
                <w:bookmarkStart w:id="34" w:name="OFF_Phone"/>
                <w:r>
                  <w:t>+45 8715 2454</w:t>
                </w:r>
                <w:bookmarkEnd w:id="34"/>
              </w:p>
              <w:p w14:paraId="0CEE8F29" w14:textId="77777777" w:rsidR="004639FF" w:rsidRPr="009224E3" w:rsidRDefault="004639FF" w:rsidP="004639FF">
                <w:pPr>
                  <w:pStyle w:val="Template-Address"/>
                  <w:jc w:val="right"/>
                  <w:rPr>
                    <w:vanish/>
                  </w:rPr>
                </w:pPr>
                <w:bookmarkStart w:id="35" w:name="LAN_Fax"/>
                <w:bookmarkStart w:id="36" w:name="OFF_Fax_HIF"/>
                <w:bookmarkEnd w:id="33"/>
                <w:r>
                  <w:rPr>
                    <w:vanish/>
                    <w:lang w:val="en-GB"/>
                  </w:rPr>
                  <w:t>Fax:</w:t>
                </w:r>
                <w:bookmarkEnd w:id="35"/>
                <w:r w:rsidRPr="009224E3">
                  <w:rPr>
                    <w:vanish/>
                    <w:lang w:val="en-GB"/>
                  </w:rPr>
                  <w:t xml:space="preserve"> </w:t>
                </w:r>
                <w:bookmarkStart w:id="37" w:name="OFF_Fax"/>
                <w:bookmarkEnd w:id="37"/>
              </w:p>
              <w:p w14:paraId="36F6BCFC" w14:textId="77777777" w:rsidR="004639FF" w:rsidRPr="00EA6E75" w:rsidRDefault="004639FF" w:rsidP="004639FF">
                <w:pPr>
                  <w:pStyle w:val="Template-Address"/>
                  <w:jc w:val="right"/>
                </w:pPr>
                <w:bookmarkStart w:id="38" w:name="OFF_Email_HIF"/>
                <w:bookmarkEnd w:id="36"/>
                <w:r w:rsidRPr="00EA6E75">
                  <w:t xml:space="preserve">E-mail: </w:t>
                </w:r>
                <w:bookmarkStart w:id="39" w:name="OFF_Email"/>
                <w:r w:rsidRPr="00EA6E75">
                  <w:t>cobelab@au.dk</w:t>
                </w:r>
                <w:bookmarkEnd w:id="39"/>
              </w:p>
              <w:p w14:paraId="32BCE604" w14:textId="77777777" w:rsidR="004639FF" w:rsidRPr="00EA6E75" w:rsidRDefault="004639FF" w:rsidP="004639FF">
                <w:pPr>
                  <w:pStyle w:val="Template-Address"/>
                  <w:jc w:val="right"/>
                </w:pPr>
                <w:bookmarkStart w:id="40" w:name="OFF_wwwComputed_HIF"/>
                <w:bookmarkEnd w:id="38"/>
                <w:r w:rsidRPr="00EA6E75">
                  <w:t xml:space="preserve">Web: </w:t>
                </w:r>
                <w:bookmarkStart w:id="41" w:name="OFF_wwwComputed"/>
                <w:r w:rsidRPr="00EA6E75">
                  <w:t>bss.au.dk/en</w:t>
                </w:r>
                <w:bookmarkEnd w:id="40"/>
                <w:bookmarkEnd w:id="41"/>
              </w:p>
            </w:tc>
            <w:tc>
              <w:tcPr>
                <w:tcW w:w="4820" w:type="dxa"/>
              </w:tcPr>
              <w:p w14:paraId="13D0F276" w14:textId="77777777" w:rsidR="004639FF" w:rsidRDefault="004639FF" w:rsidP="004639FF">
                <w:pPr>
                  <w:pStyle w:val="Template-Address"/>
                  <w:tabs>
                    <w:tab w:val="right" w:pos="2400"/>
                  </w:tabs>
                  <w:jc w:val="right"/>
                </w:pPr>
                <w:bookmarkStart w:id="42" w:name="IMG_Secondary"/>
                <w:r>
                  <w:drawing>
                    <wp:inline distT="0" distB="0" distL="0" distR="0" wp14:anchorId="56620968" wp14:editId="0A0FD1EC">
                      <wp:extent cx="2340317" cy="360000"/>
                      <wp:effectExtent l="0" t="0" r="0" b="0"/>
                      <wp:docPr id="2128723391" name="IMG_Secondary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28723391" name="IMG_Secondary"/>
                              <pic:cNvPicPr/>
                            </pic:nvPicPr>
                            <pic:blipFill>
                              <a:blip r:embed="rId1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340317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bookmarkEnd w:id="42"/>
              </w:p>
            </w:tc>
          </w:tr>
        </w:tbl>
        <w:p w14:paraId="36580DFD" w14:textId="290EC107" w:rsidR="00562AFA" w:rsidRPr="009908C0" w:rsidRDefault="00562AFA" w:rsidP="006325A4">
          <w:pPr>
            <w:pStyle w:val="Template-Address"/>
            <w:rPr>
              <w:lang w:val="en-US"/>
            </w:rPr>
          </w:pPr>
        </w:p>
      </w:tc>
      <w:tc>
        <w:tcPr>
          <w:tcW w:w="2410" w:type="dxa"/>
        </w:tcPr>
        <w:p w14:paraId="2C68116F" w14:textId="04894A32" w:rsidR="00562AFA" w:rsidRPr="009224E3" w:rsidRDefault="00562AFA" w:rsidP="00E91D7D">
          <w:pPr>
            <w:pStyle w:val="Template-Address"/>
            <w:rPr>
              <w:lang w:val="en-GB"/>
            </w:rPr>
          </w:pPr>
        </w:p>
      </w:tc>
      <w:tc>
        <w:tcPr>
          <w:tcW w:w="4824" w:type="dxa"/>
        </w:tcPr>
        <w:p w14:paraId="35C709B1" w14:textId="77777777" w:rsidR="00562AFA" w:rsidRPr="00C9539B" w:rsidRDefault="00562AFA" w:rsidP="00314F29">
          <w:pPr>
            <w:pStyle w:val="Template-Address"/>
            <w:jc w:val="right"/>
            <w:rPr>
              <w:lang w:val="en-GB"/>
            </w:rPr>
          </w:pPr>
        </w:p>
      </w:tc>
    </w:tr>
  </w:tbl>
  <w:p w14:paraId="2F498D41" w14:textId="26215800" w:rsidR="00562AFA" w:rsidRPr="006C3A1B" w:rsidRDefault="00562AFA" w:rsidP="00E91D7D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3ACA3" w14:textId="77777777" w:rsidR="00C877B5" w:rsidRDefault="00C877B5">
      <w:r>
        <w:separator/>
      </w:r>
    </w:p>
  </w:footnote>
  <w:footnote w:type="continuationSeparator" w:id="0">
    <w:p w14:paraId="1DACE5F9" w14:textId="77777777" w:rsidR="00C877B5" w:rsidRDefault="00C87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EDB77" w14:textId="77777777" w:rsidR="00562AFA" w:rsidRDefault="00562AFA">
    <w:pPr>
      <w:pStyle w:val="Header"/>
    </w:pPr>
    <w:r>
      <w:rPr>
        <w:noProof/>
        <w:lang w:eastAsia="da-DK"/>
      </w:rPr>
      <w:drawing>
        <wp:inline distT="0" distB="0" distL="0" distR="0" wp14:anchorId="2953A415" wp14:editId="08CA7C8B">
          <wp:extent cx="666750" cy="666750"/>
          <wp:effectExtent l="0" t="0" r="0" b="0"/>
          <wp:docPr id="3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logo_firmaerk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56736B" w14:textId="77777777" w:rsidR="00562AFA" w:rsidRDefault="00562AFA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5B189BD7" wp14:editId="5A1F5B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07FEE7" wp14:editId="4DCA8CC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58DA9" w14:textId="77777777" w:rsidR="00562AFA" w:rsidRDefault="00562AFA" w:rsidP="005C13F3">
                          <w:pPr>
                            <w:rPr>
                              <w:rStyle w:val="PageNumber"/>
                            </w:rPr>
                          </w:pPr>
                          <w:bookmarkStart w:id="1" w:name="SD_LAN_Page_N2"/>
                          <w:r w:rsidRPr="009224E3">
                            <w:rPr>
                              <w:rStyle w:val="PageNumber"/>
                            </w:rPr>
                            <w:t>Side</w:t>
                          </w:r>
                          <w:bookmarkEnd w:id="1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000C44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E0061F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6B387A89" w14:textId="77777777" w:rsidR="00562AFA" w:rsidRPr="00192812" w:rsidRDefault="00562AFA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74AF339" wp14:editId="51619F8F">
                                <wp:extent cx="352425" cy="152400"/>
                                <wp:effectExtent l="0" t="0" r="0" b="0"/>
                                <wp:docPr id="8" name="Billed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7FEE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F4Fy9U/AgAANgQA&#10;AA4AAAAAAAAAAAAAAAAALgIAAGRycy9lMm9Eb2MueG1sUEsBAi0AFAAGAAgAAAAhAIfEv4XhAAAA&#10;DAEAAA8AAAAAAAAAAAAAAAAAmQQAAGRycy9kb3ducmV2LnhtbFBLBQYAAAAABAAEAPMAAACnBQAA&#10;AAA=&#10;" filled="f" stroked="f">
              <v:textbox inset="0,0,0,0">
                <w:txbxContent>
                  <w:p w14:paraId="75A58DA9" w14:textId="77777777" w:rsidR="00562AFA" w:rsidRDefault="00562AFA" w:rsidP="005C13F3">
                    <w:pPr>
                      <w:rPr>
                        <w:rStyle w:val="PageNumber"/>
                      </w:rPr>
                    </w:pPr>
                    <w:bookmarkStart w:id="2" w:name="SD_LAN_Page_N2"/>
                    <w:r w:rsidRPr="009224E3">
                      <w:rPr>
                        <w:rStyle w:val="PageNumber"/>
                      </w:rPr>
                      <w:t>Side</w:t>
                    </w:r>
                    <w:bookmarkEnd w:id="2"/>
                    <w:r>
                      <w:rPr>
                        <w:rStyle w:val="PageNumber"/>
                      </w:rPr>
                      <w:t xml:space="preserve">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F27A2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000C44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</w:instrText>
                    </w:r>
                    <w:r w:rsidRPr="009F27A2">
                      <w:rPr>
                        <w:rStyle w:val="PageNumber"/>
                      </w:rPr>
                      <w:instrText xml:space="preserve">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E0061F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  <w:p w14:paraId="6B387A89" w14:textId="77777777" w:rsidR="00562AFA" w:rsidRPr="00192812" w:rsidRDefault="00562AFA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74AF339" wp14:editId="51619F8F">
                          <wp:extent cx="352425" cy="152400"/>
                          <wp:effectExtent l="0" t="0" r="0" b="0"/>
                          <wp:docPr id="8" name="Billed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468E3" w14:textId="77777777" w:rsidR="00562AFA" w:rsidRDefault="00562AFA">
    <w:pPr>
      <w:pStyle w:val="Header"/>
    </w:pPr>
  </w:p>
  <w:p w14:paraId="70F5F62E" w14:textId="77777777" w:rsidR="004639FF" w:rsidRDefault="00562AFA" w:rsidP="004639FF">
    <w:pPr>
      <w:pStyle w:val="BSSWSName1"/>
    </w:pPr>
    <w:r>
      <mc:AlternateContent>
        <mc:Choice Requires="wps">
          <w:drawing>
            <wp:anchor distT="0" distB="0" distL="114300" distR="114300" simplePos="0" relativeHeight="251654144" behindDoc="0" locked="0" layoutInCell="1" allowOverlap="1" wp14:anchorId="528C9B96" wp14:editId="0EB15AAF">
              <wp:simplePos x="0" y="0"/>
              <wp:positionH relativeFrom="page">
                <wp:posOffset>5970905</wp:posOffset>
              </wp:positionH>
              <wp:positionV relativeFrom="page">
                <wp:posOffset>2827020</wp:posOffset>
              </wp:positionV>
              <wp:extent cx="1350010" cy="2057400"/>
              <wp:effectExtent l="0" t="0" r="2159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205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C39EA" w14:textId="77777777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3" w:name="HIF_SD_USR_Title"/>
                        </w:p>
                        <w:p w14:paraId="6783E72D" w14:textId="44EF284E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Principal Investigator: </w:t>
                          </w:r>
                        </w:p>
                        <w:p w14:paraId="1626BF53" w14:textId="67867F6F" w:rsidR="00E0061F" w:rsidRDefault="00322252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Your name here</w:t>
                          </w:r>
                        </w:p>
                        <w:p w14:paraId="3D22B9B7" w14:textId="77777777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444621E3" w14:textId="77777777" w:rsidR="00562AFA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6D569E58" w14:textId="77777777" w:rsidR="00562AFA" w:rsidRPr="00274CB2" w:rsidRDefault="00562AFA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4A489B17" w14:textId="37B3CA96" w:rsidR="00562AFA" w:rsidRPr="00274CB2" w:rsidRDefault="00562AFA" w:rsidP="004B63C7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4" w:name="SD_LAN_Date"/>
                          <w:bookmarkEnd w:id="3"/>
                          <w:r w:rsidRPr="00274CB2">
                            <w:rPr>
                              <w:lang w:val="en-US"/>
                            </w:rPr>
                            <w:t>Dat</w:t>
                          </w:r>
                          <w:bookmarkEnd w:id="4"/>
                          <w:r w:rsidRPr="00274CB2">
                            <w:rPr>
                              <w:lang w:val="en-US"/>
                            </w:rPr>
                            <w:t xml:space="preserve">e: </w:t>
                          </w:r>
                          <w:r>
                            <w:fldChar w:fldCharType="begin"/>
                          </w:r>
                          <w:r>
                            <w:instrText xml:space="preserve"> TIME \@ "dd/MM/yy" </w:instrText>
                          </w:r>
                          <w:r>
                            <w:fldChar w:fldCharType="separate"/>
                          </w:r>
                          <w:r w:rsidR="004639FF">
                            <w:t>27/06/19</w:t>
                          </w:r>
                          <w:r>
                            <w:fldChar w:fldCharType="end"/>
                          </w:r>
                        </w:p>
                        <w:p w14:paraId="5E7290DA" w14:textId="77777777" w:rsidR="00562AFA" w:rsidRPr="00274CB2" w:rsidRDefault="00562AFA" w:rsidP="00B525C1">
                          <w:pPr>
                            <w:pStyle w:val="Template-Date"/>
                            <w:spacing w:line="26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2933003A" wp14:editId="249C6B4B">
                                <wp:extent cx="352425" cy="152400"/>
                                <wp:effectExtent l="0" t="0" r="0" b="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BC17AC" w14:textId="21304846" w:rsidR="00562AFA" w:rsidRPr="00274CB2" w:rsidRDefault="00562AFA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5" w:name="SD_USR_Personsøger"/>
                          <w:bookmarkStart w:id="6" w:name="SD_LAN_Private"/>
                          <w:bookmarkStart w:id="7" w:name="HIF_SD_USR_PrivatePhone"/>
                          <w:bookmarkEnd w:id="5"/>
                          <w:r>
                            <w:rPr>
                              <w:vanish/>
                              <w:lang w:val="en-US"/>
                            </w:rPr>
                            <w:t>Tel</w:t>
                          </w:r>
                          <w:r w:rsidRPr="00274CB2">
                            <w:rPr>
                              <w:vanish/>
                              <w:lang w:val="en-US"/>
                            </w:rPr>
                            <w:t>.:</w:t>
                          </w:r>
                          <w:bookmarkEnd w:id="6"/>
                          <w:r w:rsidRPr="00274CB2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8" w:name="SD_USR_PrivatePhone"/>
                          <w:bookmarkEnd w:id="8"/>
                        </w:p>
                        <w:p w14:paraId="5119FEF3" w14:textId="77777777" w:rsidR="00562AFA" w:rsidRDefault="00562AFA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9" w:name="SD_LAN_Email"/>
                          <w:bookmarkStart w:id="10" w:name="HIF_SD_USR_Email"/>
                          <w:bookmarkEnd w:id="7"/>
                        </w:p>
                        <w:p w14:paraId="1479F50F" w14:textId="3358679E" w:rsidR="00562AFA" w:rsidRPr="00C9539B" w:rsidRDefault="00562AFA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 w:rsidRPr="00C9539B">
                            <w:rPr>
                              <w:lang w:val="en-US"/>
                            </w:rPr>
                            <w:t>mail</w:t>
                          </w:r>
                          <w:bookmarkEnd w:id="9"/>
                          <w:r w:rsidRPr="00C9539B">
                            <w:rPr>
                              <w:lang w:val="en-US"/>
                            </w:rPr>
                            <w:t xml:space="preserve">: </w:t>
                          </w:r>
                          <w:r w:rsidR="000A13F3">
                            <w:rPr>
                              <w:lang w:val="en-US"/>
                            </w:rPr>
                            <w:t>cobela</w:t>
                          </w:r>
                          <w:r w:rsidR="00DF5ACD">
                            <w:rPr>
                              <w:lang w:val="en-US"/>
                            </w:rPr>
                            <w:t>b</w:t>
                          </w:r>
                          <w:r>
                            <w:rPr>
                              <w:lang w:val="en-US"/>
                            </w:rPr>
                            <w:t>@au.dk</w:t>
                          </w:r>
                        </w:p>
                        <w:p w14:paraId="54516199" w14:textId="77777777" w:rsidR="00562AFA" w:rsidRDefault="00562AFA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11" w:name="HIF_SD_USR_Www"/>
                          <w:bookmarkEnd w:id="10"/>
                        </w:p>
                        <w:bookmarkEnd w:id="11"/>
                        <w:p w14:paraId="645D1BC3" w14:textId="77777777" w:rsidR="00562AFA" w:rsidRPr="00C96CED" w:rsidRDefault="00562AFA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FCCD4E5" wp14:editId="101014F5">
                                <wp:extent cx="352425" cy="152400"/>
                                <wp:effectExtent l="0" t="0" r="0" b="0"/>
                                <wp:docPr id="13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FEFFA6" w14:textId="77777777" w:rsidR="00562AFA" w:rsidRDefault="00562AFA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6BA26E26" w14:textId="2B024AEC" w:rsidR="00562AFA" w:rsidRPr="00641B24" w:rsidRDefault="00562AF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r>
                            <w:t xml:space="preserve">Page: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4639FF"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4639FF"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C9B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0.15pt;margin-top:222.6pt;width:106.3pt;height:16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" filled="f" stroked="f">
              <v:textbox inset="0,0,0,0">
                <w:txbxContent>
                  <w:p w14:paraId="51AC39EA" w14:textId="77777777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  <w:bookmarkStart w:id="12" w:name="HIF_SD_USR_Title"/>
                  </w:p>
                  <w:p w14:paraId="6783E72D" w14:textId="44EF284E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Principal Investigator: </w:t>
                    </w:r>
                  </w:p>
                  <w:p w14:paraId="1626BF53" w14:textId="67867F6F" w:rsidR="00E0061F" w:rsidRDefault="00322252" w:rsidP="003F33BA">
                    <w:pPr>
                      <w:pStyle w:val="Templa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Your name here</w:t>
                    </w:r>
                  </w:p>
                  <w:p w14:paraId="3D22B9B7" w14:textId="77777777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444621E3" w14:textId="77777777" w:rsidR="00562AFA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6D569E58" w14:textId="77777777" w:rsidR="00562AFA" w:rsidRPr="00274CB2" w:rsidRDefault="00562AFA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4A489B17" w14:textId="37B3CA96" w:rsidR="00562AFA" w:rsidRPr="00274CB2" w:rsidRDefault="00562AFA" w:rsidP="004B63C7">
                    <w:pPr>
                      <w:pStyle w:val="Template"/>
                      <w:rPr>
                        <w:lang w:val="en-US"/>
                      </w:rPr>
                    </w:pPr>
                    <w:bookmarkStart w:id="13" w:name="SD_LAN_Date"/>
                    <w:bookmarkEnd w:id="12"/>
                    <w:r w:rsidRPr="00274CB2">
                      <w:rPr>
                        <w:lang w:val="en-US"/>
                      </w:rPr>
                      <w:t>Dat</w:t>
                    </w:r>
                    <w:bookmarkEnd w:id="13"/>
                    <w:r w:rsidRPr="00274CB2">
                      <w:rPr>
                        <w:lang w:val="en-US"/>
                      </w:rPr>
                      <w:t xml:space="preserve">e: </w:t>
                    </w:r>
                    <w:r>
                      <w:fldChar w:fldCharType="begin"/>
                    </w:r>
                    <w:r>
                      <w:instrText xml:space="preserve"> TIME \@ "dd/MM/yy" </w:instrText>
                    </w:r>
                    <w:r>
                      <w:fldChar w:fldCharType="separate"/>
                    </w:r>
                    <w:r w:rsidR="004639FF">
                      <w:t>27/06/19</w:t>
                    </w:r>
                    <w:r>
                      <w:fldChar w:fldCharType="end"/>
                    </w:r>
                  </w:p>
                  <w:p w14:paraId="5E7290DA" w14:textId="77777777" w:rsidR="00562AFA" w:rsidRPr="00274CB2" w:rsidRDefault="00562AFA" w:rsidP="00B525C1">
                    <w:pPr>
                      <w:pStyle w:val="Template-Date"/>
                      <w:spacing w:line="260" w:lineRule="exact"/>
                      <w:rPr>
                        <w:lang w:val="en-US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2933003A" wp14:editId="249C6B4B">
                          <wp:extent cx="352425" cy="152400"/>
                          <wp:effectExtent l="0" t="0" r="0" b="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BC17AC" w14:textId="21304846" w:rsidR="00562AFA" w:rsidRPr="00274CB2" w:rsidRDefault="00562AFA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14" w:name="SD_USR_Personsøger"/>
                    <w:bookmarkStart w:id="15" w:name="SD_LAN_Private"/>
                    <w:bookmarkStart w:id="16" w:name="HIF_SD_USR_PrivatePhone"/>
                    <w:bookmarkEnd w:id="14"/>
                    <w:r>
                      <w:rPr>
                        <w:vanish/>
                        <w:lang w:val="en-US"/>
                      </w:rPr>
                      <w:t>Tel</w:t>
                    </w:r>
                    <w:r w:rsidRPr="00274CB2">
                      <w:rPr>
                        <w:vanish/>
                        <w:lang w:val="en-US"/>
                      </w:rPr>
                      <w:t>.:</w:t>
                    </w:r>
                    <w:bookmarkEnd w:id="15"/>
                    <w:r w:rsidRPr="00274CB2">
                      <w:rPr>
                        <w:vanish/>
                        <w:lang w:val="en-US"/>
                      </w:rPr>
                      <w:t xml:space="preserve"> </w:t>
                    </w:r>
                    <w:bookmarkStart w:id="17" w:name="SD_USR_PrivatePhone"/>
                    <w:bookmarkEnd w:id="17"/>
                  </w:p>
                  <w:p w14:paraId="5119FEF3" w14:textId="77777777" w:rsidR="00562AFA" w:rsidRDefault="00562AFA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18" w:name="SD_LAN_Email"/>
                    <w:bookmarkStart w:id="19" w:name="HIF_SD_USR_Email"/>
                    <w:bookmarkEnd w:id="16"/>
                  </w:p>
                  <w:p w14:paraId="1479F50F" w14:textId="3358679E" w:rsidR="00562AFA" w:rsidRPr="00C9539B" w:rsidRDefault="00562AFA" w:rsidP="002171DE">
                    <w:pPr>
                      <w:pStyle w:val="Template-Da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</w:t>
                    </w:r>
                    <w:r w:rsidRPr="00C9539B">
                      <w:rPr>
                        <w:lang w:val="en-US"/>
                      </w:rPr>
                      <w:t>mail</w:t>
                    </w:r>
                    <w:bookmarkEnd w:id="18"/>
                    <w:r w:rsidRPr="00C9539B">
                      <w:rPr>
                        <w:lang w:val="en-US"/>
                      </w:rPr>
                      <w:t xml:space="preserve">: </w:t>
                    </w:r>
                    <w:r w:rsidR="000A13F3">
                      <w:rPr>
                        <w:lang w:val="en-US"/>
                      </w:rPr>
                      <w:t>cobela</w:t>
                    </w:r>
                    <w:r w:rsidR="00DF5ACD">
                      <w:rPr>
                        <w:lang w:val="en-US"/>
                      </w:rPr>
                      <w:t>b</w:t>
                    </w:r>
                    <w:r>
                      <w:rPr>
                        <w:lang w:val="en-US"/>
                      </w:rPr>
                      <w:t>@au.dk</w:t>
                    </w:r>
                  </w:p>
                  <w:p w14:paraId="54516199" w14:textId="77777777" w:rsidR="00562AFA" w:rsidRDefault="00562AFA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20" w:name="HIF_SD_USR_Www"/>
                    <w:bookmarkEnd w:id="19"/>
                  </w:p>
                  <w:bookmarkEnd w:id="20"/>
                  <w:p w14:paraId="645D1BC3" w14:textId="77777777" w:rsidR="00562AFA" w:rsidRPr="00C96CED" w:rsidRDefault="00562AFA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FCCD4E5" wp14:editId="101014F5">
                          <wp:extent cx="352425" cy="152400"/>
                          <wp:effectExtent l="0" t="0" r="0" b="0"/>
                          <wp:docPr id="13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FEFFA6" w14:textId="77777777" w:rsidR="00562AFA" w:rsidRDefault="00562AFA" w:rsidP="00B525C1">
                    <w:pPr>
                      <w:pStyle w:val="Template-Date"/>
                      <w:spacing w:line="120" w:lineRule="exact"/>
                    </w:pPr>
                  </w:p>
                  <w:p w14:paraId="6BA26E26" w14:textId="2B024AEC" w:rsidR="00562AFA" w:rsidRPr="00641B24" w:rsidRDefault="00562AF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 xml:space="preserve">Page: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F27A2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4639FF"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</w:instrText>
                    </w:r>
                    <w:r w:rsidRPr="009F27A2">
                      <w:rPr>
                        <w:rStyle w:val="PageNumber"/>
                      </w:rPr>
                      <w:instrText xml:space="preserve">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4639FF"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39FF">
      <w:rPr>
        <w:lang w:val="da-D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F22E9C" wp14:editId="33F2DFBA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2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414B0" w14:textId="77777777" w:rsidR="004639FF" w:rsidRDefault="004639FF" w:rsidP="004639FF">
                          <w:pPr>
                            <w:pStyle w:val="BSSWSName1"/>
                            <w:spacing w:line="220" w:lineRule="exact"/>
                          </w:pPr>
                          <w:bookmarkStart w:id="21" w:name="OFF_logo1AComputed"/>
                          <w:bookmarkStart w:id="22" w:name="OFF_logo1AComputed_HIF"/>
                          <w:r>
                            <w:t>Cognition and Behavior Lab</w:t>
                          </w:r>
                          <w:bookmarkEnd w:id="21"/>
                        </w:p>
                        <w:p w14:paraId="080A7503" w14:textId="77777777" w:rsidR="004639FF" w:rsidRDefault="004639FF" w:rsidP="004639FF">
                          <w:pPr>
                            <w:pStyle w:val="BSSWSName2"/>
                            <w:spacing w:line="220" w:lineRule="exact"/>
                          </w:pPr>
                          <w:bookmarkStart w:id="23" w:name="OFF_logo2AComputed"/>
                          <w:bookmarkStart w:id="24" w:name="OFF_logo2AComputed_HIF"/>
                          <w:bookmarkEnd w:id="22"/>
                          <w:r>
                            <w:t>Aarhus University</w:t>
                          </w:r>
                          <w:bookmarkEnd w:id="23"/>
                        </w:p>
                        <w:bookmarkEnd w:id="24"/>
                        <w:p w14:paraId="1437BC19" w14:textId="77777777" w:rsidR="004639FF" w:rsidRPr="00364707" w:rsidRDefault="004639FF" w:rsidP="004639F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F22E9C" id="AUHide" o:spid="_x0000_s1028" type="#_x0000_t202" style="position:absolute;margin-left:117.4pt;margin-top:25.9pt;width:431.5pt;height:6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" filled="f" stroked="f">
              <v:textbox inset="0,0,0,0">
                <w:txbxContent>
                  <w:p w14:paraId="2B3414B0" w14:textId="77777777" w:rsidR="004639FF" w:rsidRDefault="004639FF" w:rsidP="004639FF">
                    <w:pPr>
                      <w:pStyle w:val="BSSWSName1"/>
                      <w:spacing w:line="220" w:lineRule="exact"/>
                    </w:pPr>
                    <w:bookmarkStart w:id="25" w:name="OFF_logo1AComputed"/>
                    <w:bookmarkStart w:id="26" w:name="OFF_logo1AComputed_HIF"/>
                    <w:r>
                      <w:t>Cognition and Behavior Lab</w:t>
                    </w:r>
                    <w:bookmarkEnd w:id="25"/>
                  </w:p>
                  <w:p w14:paraId="080A7503" w14:textId="77777777" w:rsidR="004639FF" w:rsidRDefault="004639FF" w:rsidP="004639FF">
                    <w:pPr>
                      <w:pStyle w:val="BSSWSName2"/>
                      <w:spacing w:line="220" w:lineRule="exact"/>
                    </w:pPr>
                    <w:bookmarkStart w:id="27" w:name="OFF_logo2AComputed"/>
                    <w:bookmarkStart w:id="28" w:name="OFF_logo2AComputed_HIF"/>
                    <w:bookmarkEnd w:id="26"/>
                    <w:r>
                      <w:t>Aarhus University</w:t>
                    </w:r>
                    <w:bookmarkEnd w:id="27"/>
                  </w:p>
                  <w:bookmarkEnd w:id="28"/>
                  <w:p w14:paraId="1437BC19" w14:textId="77777777" w:rsidR="004639FF" w:rsidRPr="00364707" w:rsidRDefault="004639FF" w:rsidP="004639F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639FF">
      <w:rPr>
        <w:lang w:val="da-DK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77DC03C" wp14:editId="7E447338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9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C980C4" w14:textId="77777777" w:rsidR="004639FF" w:rsidRPr="00386B26" w:rsidRDefault="004639FF" w:rsidP="004639FF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DC03C" id="BomærkeHide" o:spid="_x0000_s1029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" filled="f" stroked="f">
              <v:textbox inset="0,0,0,0">
                <w:txbxContent>
                  <w:p w14:paraId="2DC980C4" w14:textId="77777777" w:rsidR="004639FF" w:rsidRPr="00386B26" w:rsidRDefault="004639FF" w:rsidP="004639FF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639FF">
      <w:tab/>
    </w:r>
  </w:p>
  <w:p w14:paraId="02D8844A" w14:textId="575664FB" w:rsidR="00562AFA" w:rsidRDefault="00562A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BA"/>
    <w:rsid w:val="00000C44"/>
    <w:rsid w:val="00003B6C"/>
    <w:rsid w:val="000170D6"/>
    <w:rsid w:val="000221B7"/>
    <w:rsid w:val="00027431"/>
    <w:rsid w:val="00032B4F"/>
    <w:rsid w:val="00045E53"/>
    <w:rsid w:val="00051A09"/>
    <w:rsid w:val="00054B15"/>
    <w:rsid w:val="000553F3"/>
    <w:rsid w:val="00094D54"/>
    <w:rsid w:val="00096068"/>
    <w:rsid w:val="000A13F3"/>
    <w:rsid w:val="000A21D5"/>
    <w:rsid w:val="000A48FF"/>
    <w:rsid w:val="000B2A66"/>
    <w:rsid w:val="000D58D1"/>
    <w:rsid w:val="000D6181"/>
    <w:rsid w:val="000D7729"/>
    <w:rsid w:val="000E46C3"/>
    <w:rsid w:val="00103D2C"/>
    <w:rsid w:val="00111ACC"/>
    <w:rsid w:val="001213E5"/>
    <w:rsid w:val="0012702C"/>
    <w:rsid w:val="00131B5C"/>
    <w:rsid w:val="00144417"/>
    <w:rsid w:val="001473B9"/>
    <w:rsid w:val="00153477"/>
    <w:rsid w:val="00156D0E"/>
    <w:rsid w:val="00160373"/>
    <w:rsid w:val="00184A3E"/>
    <w:rsid w:val="00186ECA"/>
    <w:rsid w:val="00191872"/>
    <w:rsid w:val="00192812"/>
    <w:rsid w:val="0019659B"/>
    <w:rsid w:val="001A67BC"/>
    <w:rsid w:val="001B4FA1"/>
    <w:rsid w:val="001B7CB4"/>
    <w:rsid w:val="001C2E9B"/>
    <w:rsid w:val="001F665E"/>
    <w:rsid w:val="00201945"/>
    <w:rsid w:val="00203F15"/>
    <w:rsid w:val="00213BCF"/>
    <w:rsid w:val="002171DE"/>
    <w:rsid w:val="00227E7F"/>
    <w:rsid w:val="002307BF"/>
    <w:rsid w:val="00235108"/>
    <w:rsid w:val="0024500F"/>
    <w:rsid w:val="002464E0"/>
    <w:rsid w:val="00247A66"/>
    <w:rsid w:val="0025262C"/>
    <w:rsid w:val="00256F88"/>
    <w:rsid w:val="00261B99"/>
    <w:rsid w:val="00270EFE"/>
    <w:rsid w:val="00274CB2"/>
    <w:rsid w:val="00281275"/>
    <w:rsid w:val="00284BB8"/>
    <w:rsid w:val="00295893"/>
    <w:rsid w:val="002B043A"/>
    <w:rsid w:val="002B6407"/>
    <w:rsid w:val="002C100C"/>
    <w:rsid w:val="002C4602"/>
    <w:rsid w:val="002E326D"/>
    <w:rsid w:val="002E4CBA"/>
    <w:rsid w:val="002F3BF9"/>
    <w:rsid w:val="003001FB"/>
    <w:rsid w:val="00303EB3"/>
    <w:rsid w:val="003122C4"/>
    <w:rsid w:val="00314F29"/>
    <w:rsid w:val="00322252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147B"/>
    <w:rsid w:val="003A5CC4"/>
    <w:rsid w:val="003E6170"/>
    <w:rsid w:val="003F33BA"/>
    <w:rsid w:val="00411A1B"/>
    <w:rsid w:val="00423170"/>
    <w:rsid w:val="00424362"/>
    <w:rsid w:val="0043573B"/>
    <w:rsid w:val="00441897"/>
    <w:rsid w:val="00443D5B"/>
    <w:rsid w:val="00446187"/>
    <w:rsid w:val="00450B9C"/>
    <w:rsid w:val="004639FF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3A94"/>
    <w:rsid w:val="00504494"/>
    <w:rsid w:val="005227B7"/>
    <w:rsid w:val="00531E58"/>
    <w:rsid w:val="00533CEE"/>
    <w:rsid w:val="00535205"/>
    <w:rsid w:val="00541B8A"/>
    <w:rsid w:val="00547ACA"/>
    <w:rsid w:val="00562679"/>
    <w:rsid w:val="00562AFA"/>
    <w:rsid w:val="00565F6D"/>
    <w:rsid w:val="00567F0D"/>
    <w:rsid w:val="005755B6"/>
    <w:rsid w:val="00577E20"/>
    <w:rsid w:val="005802EE"/>
    <w:rsid w:val="00593264"/>
    <w:rsid w:val="00595CFB"/>
    <w:rsid w:val="005B1DAA"/>
    <w:rsid w:val="005C13F3"/>
    <w:rsid w:val="005C5751"/>
    <w:rsid w:val="005D5DAA"/>
    <w:rsid w:val="005E6CB9"/>
    <w:rsid w:val="00601BB3"/>
    <w:rsid w:val="0060260C"/>
    <w:rsid w:val="006033CC"/>
    <w:rsid w:val="0060539C"/>
    <w:rsid w:val="00620C41"/>
    <w:rsid w:val="00624E23"/>
    <w:rsid w:val="006325A4"/>
    <w:rsid w:val="00641B24"/>
    <w:rsid w:val="00643A7A"/>
    <w:rsid w:val="00663BC3"/>
    <w:rsid w:val="0066674A"/>
    <w:rsid w:val="00672561"/>
    <w:rsid w:val="006964C1"/>
    <w:rsid w:val="006A7ADC"/>
    <w:rsid w:val="006B6134"/>
    <w:rsid w:val="006C1797"/>
    <w:rsid w:val="006C3A1B"/>
    <w:rsid w:val="006D2642"/>
    <w:rsid w:val="006D65DC"/>
    <w:rsid w:val="006F38DF"/>
    <w:rsid w:val="007050A5"/>
    <w:rsid w:val="007130D5"/>
    <w:rsid w:val="0072005E"/>
    <w:rsid w:val="00736658"/>
    <w:rsid w:val="00742CC5"/>
    <w:rsid w:val="0074726D"/>
    <w:rsid w:val="00750EE1"/>
    <w:rsid w:val="00757BDC"/>
    <w:rsid w:val="0076144A"/>
    <w:rsid w:val="0076360B"/>
    <w:rsid w:val="0077618E"/>
    <w:rsid w:val="007904C2"/>
    <w:rsid w:val="00795523"/>
    <w:rsid w:val="007955B4"/>
    <w:rsid w:val="007964AB"/>
    <w:rsid w:val="007A6435"/>
    <w:rsid w:val="007A66FD"/>
    <w:rsid w:val="007B1EF5"/>
    <w:rsid w:val="007B3386"/>
    <w:rsid w:val="007C1953"/>
    <w:rsid w:val="007C5681"/>
    <w:rsid w:val="007F0B29"/>
    <w:rsid w:val="007F28D1"/>
    <w:rsid w:val="00835D85"/>
    <w:rsid w:val="00840299"/>
    <w:rsid w:val="00845E23"/>
    <w:rsid w:val="00851407"/>
    <w:rsid w:val="00855AD5"/>
    <w:rsid w:val="00863559"/>
    <w:rsid w:val="008979A9"/>
    <w:rsid w:val="008C1273"/>
    <w:rsid w:val="008C3D75"/>
    <w:rsid w:val="008C5C37"/>
    <w:rsid w:val="008E4128"/>
    <w:rsid w:val="008E6802"/>
    <w:rsid w:val="008F02A7"/>
    <w:rsid w:val="008F0558"/>
    <w:rsid w:val="008F7FDE"/>
    <w:rsid w:val="00903CEB"/>
    <w:rsid w:val="009044C3"/>
    <w:rsid w:val="00905114"/>
    <w:rsid w:val="00907607"/>
    <w:rsid w:val="00912BA4"/>
    <w:rsid w:val="00920916"/>
    <w:rsid w:val="009224E3"/>
    <w:rsid w:val="00926025"/>
    <w:rsid w:val="00930299"/>
    <w:rsid w:val="00930E78"/>
    <w:rsid w:val="009335D6"/>
    <w:rsid w:val="00966484"/>
    <w:rsid w:val="00974D2D"/>
    <w:rsid w:val="009908C0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1091"/>
    <w:rsid w:val="009F3FAD"/>
    <w:rsid w:val="009F79B6"/>
    <w:rsid w:val="00A11327"/>
    <w:rsid w:val="00A24D90"/>
    <w:rsid w:val="00A256C1"/>
    <w:rsid w:val="00A32A4A"/>
    <w:rsid w:val="00A509CB"/>
    <w:rsid w:val="00AA0EF9"/>
    <w:rsid w:val="00AA198B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548DF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051E7"/>
    <w:rsid w:val="00C10F56"/>
    <w:rsid w:val="00C32E9E"/>
    <w:rsid w:val="00C50993"/>
    <w:rsid w:val="00C53E9D"/>
    <w:rsid w:val="00C607BD"/>
    <w:rsid w:val="00C61078"/>
    <w:rsid w:val="00C63B20"/>
    <w:rsid w:val="00C720E8"/>
    <w:rsid w:val="00C723B1"/>
    <w:rsid w:val="00C74A89"/>
    <w:rsid w:val="00C77F09"/>
    <w:rsid w:val="00C877B5"/>
    <w:rsid w:val="00C9539B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07B53"/>
    <w:rsid w:val="00D14768"/>
    <w:rsid w:val="00D1478C"/>
    <w:rsid w:val="00D17641"/>
    <w:rsid w:val="00D42A34"/>
    <w:rsid w:val="00D4350D"/>
    <w:rsid w:val="00D54EBE"/>
    <w:rsid w:val="00D71609"/>
    <w:rsid w:val="00D747B6"/>
    <w:rsid w:val="00D80A20"/>
    <w:rsid w:val="00D956AC"/>
    <w:rsid w:val="00DA0E15"/>
    <w:rsid w:val="00DB449D"/>
    <w:rsid w:val="00DC3E3A"/>
    <w:rsid w:val="00DF5ACD"/>
    <w:rsid w:val="00E0061F"/>
    <w:rsid w:val="00E1266A"/>
    <w:rsid w:val="00E15DAC"/>
    <w:rsid w:val="00E22B04"/>
    <w:rsid w:val="00E44247"/>
    <w:rsid w:val="00E45DD8"/>
    <w:rsid w:val="00E50D00"/>
    <w:rsid w:val="00E64FC5"/>
    <w:rsid w:val="00E7234F"/>
    <w:rsid w:val="00E91D7D"/>
    <w:rsid w:val="00E966E9"/>
    <w:rsid w:val="00EA40B3"/>
    <w:rsid w:val="00EA6633"/>
    <w:rsid w:val="00EB31F8"/>
    <w:rsid w:val="00EB3414"/>
    <w:rsid w:val="00EC06F0"/>
    <w:rsid w:val="00ED29B8"/>
    <w:rsid w:val="00EE7C7A"/>
    <w:rsid w:val="00EF4967"/>
    <w:rsid w:val="00F05535"/>
    <w:rsid w:val="00F30976"/>
    <w:rsid w:val="00F4463E"/>
    <w:rsid w:val="00F45004"/>
    <w:rsid w:val="00F51960"/>
    <w:rsid w:val="00F7428E"/>
    <w:rsid w:val="00FA0BB6"/>
    <w:rsid w:val="00FA1193"/>
    <w:rsid w:val="00FA31F3"/>
    <w:rsid w:val="00FB3F65"/>
    <w:rsid w:val="00FD440F"/>
    <w:rsid w:val="00FE0DAB"/>
    <w:rsid w:val="00FE22D4"/>
    <w:rsid w:val="00FF38A1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8270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Bodyblackreg">
    <w:name w:val="Body black reg"/>
    <w:basedOn w:val="Normal"/>
    <w:uiPriority w:val="99"/>
    <w:rsid w:val="007A66FD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cs="Georgia"/>
      <w:color w:val="000000"/>
      <w:sz w:val="17"/>
      <w:szCs w:val="17"/>
      <w:lang w:val="en-GB" w:eastAsia="da-DK"/>
    </w:rPr>
  </w:style>
  <w:style w:type="paragraph" w:customStyle="1" w:styleId="AUPassata675">
    <w:name w:val="AU Passata 6.75"/>
    <w:basedOn w:val="Normal"/>
    <w:uiPriority w:val="99"/>
    <w:rsid w:val="000A21D5"/>
    <w:pPr>
      <w:widowControl w:val="0"/>
      <w:suppressAutoHyphens/>
      <w:autoSpaceDE w:val="0"/>
      <w:autoSpaceDN w:val="0"/>
      <w:adjustRightInd w:val="0"/>
      <w:spacing w:line="120" w:lineRule="atLeast"/>
      <w:jc w:val="both"/>
      <w:textAlignment w:val="center"/>
    </w:pPr>
    <w:rPr>
      <w:rFonts w:ascii="AUPassata-Regular" w:hAnsi="AUPassata-Regular" w:cs="AUPassata-Regular"/>
      <w:color w:val="000000"/>
      <w:spacing w:val="1"/>
      <w:sz w:val="14"/>
      <w:szCs w:val="14"/>
      <w:lang w:val="en-GB" w:eastAsia="da-DK"/>
    </w:rPr>
  </w:style>
  <w:style w:type="paragraph" w:customStyle="1" w:styleId="BSSWSName2">
    <w:name w:val="BSS WS Name 2"/>
    <w:basedOn w:val="BSSWSName1"/>
    <w:uiPriority w:val="8"/>
    <w:semiHidden/>
    <w:rsid w:val="004639FF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4639FF"/>
    <w:pPr>
      <w:spacing w:line="230" w:lineRule="exact"/>
    </w:pPr>
    <w:rPr>
      <w:rFonts w:ascii="AU Passata" w:hAnsi="AU Passata"/>
      <w:b/>
      <w:caps/>
      <w:noProof/>
      <w:color w:val="1F497D" w:themeColor="text2"/>
      <w:spacing w:val="10"/>
      <w:lang w:val="en-GB"/>
    </w:rPr>
  </w:style>
  <w:style w:type="paragraph" w:customStyle="1" w:styleId="BSSWSName3">
    <w:name w:val="BSS WS Name 3"/>
    <w:basedOn w:val="BSSWSName2"/>
    <w:semiHidden/>
    <w:qFormat/>
    <w:rsid w:val="004639FF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4639FF"/>
    <w:rPr>
      <w:rFonts w:ascii="AU Logo" w:hAnsi="AU Logo"/>
      <w:b/>
      <w:color w:val="1F497D" w:themeColor="text2"/>
      <w:sz w:val="101"/>
      <w:szCs w:val="20"/>
      <w:lang w:val="en-GB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A9C53-383B-4F7A-A3CA-30A8B221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Brain</dc:creator>
  <cp:lastModifiedBy>Trine Fischer Enig</cp:lastModifiedBy>
  <cp:revision>3</cp:revision>
  <cp:lastPrinted>2016-07-27T08:13:00Z</cp:lastPrinted>
  <dcterms:created xsi:type="dcterms:W3CDTF">2017-11-09T12:40:00Z</dcterms:created>
  <dcterms:modified xsi:type="dcterms:W3CDTF">2019-06-27T09:44:00Z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3010</vt:lpwstr>
  </property>
  <property fmtid="{D5CDD505-2E9C-101B-9397-08002B2CF9AE}" pid="5" name="LogoFarve">
    <vt:lpwstr>blue</vt:lpwstr>
  </property>
</Properties>
</file>