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B10730" w14:textId="77777777" w:rsidR="00920916" w:rsidRPr="008E76A0" w:rsidRDefault="00920916">
      <w:pPr>
        <w:rPr>
          <w:rFonts w:ascii="AU Passata" w:hAnsi="AU Passata"/>
          <w:sz w:val="32"/>
          <w:szCs w:val="32"/>
        </w:rPr>
      </w:pPr>
    </w:p>
    <w:p w14:paraId="6DB9A383" w14:textId="46B2BB52" w:rsidR="007964AB" w:rsidRPr="008E76A0" w:rsidRDefault="007964AB" w:rsidP="007A66FD">
      <w:pPr>
        <w:pStyle w:val="Bodyblackreg"/>
        <w:rPr>
          <w:rFonts w:ascii="AU Passata" w:hAnsi="AU Passata" w:cs="AUPassata-Regular"/>
          <w:b/>
          <w:sz w:val="32"/>
          <w:szCs w:val="32"/>
        </w:rPr>
      </w:pPr>
      <w:r w:rsidRPr="008E76A0">
        <w:rPr>
          <w:rFonts w:ascii="AU Passata" w:hAnsi="AU Passata" w:cs="AUPassata-Regular"/>
          <w:b/>
          <w:sz w:val="32"/>
          <w:szCs w:val="32"/>
        </w:rPr>
        <w:t>Receipt</w:t>
      </w:r>
      <w:r w:rsidR="00B46B61" w:rsidRPr="008E76A0">
        <w:rPr>
          <w:rFonts w:ascii="AU Passata" w:hAnsi="AU Passata" w:cs="AUPassata-Regular"/>
          <w:b/>
          <w:sz w:val="32"/>
          <w:szCs w:val="32"/>
        </w:rPr>
        <w:t>: Cash pa</w:t>
      </w:r>
      <w:bookmarkStart w:id="0" w:name="_GoBack"/>
      <w:bookmarkEnd w:id="0"/>
      <w:r w:rsidR="00B46B61" w:rsidRPr="008E76A0">
        <w:rPr>
          <w:rFonts w:ascii="AU Passata" w:hAnsi="AU Passata" w:cs="AUPassata-Regular"/>
          <w:b/>
          <w:sz w:val="32"/>
          <w:szCs w:val="32"/>
        </w:rPr>
        <w:t>yment</w:t>
      </w:r>
    </w:p>
    <w:p w14:paraId="05C2C8B0" w14:textId="77777777" w:rsidR="007964AB" w:rsidRPr="008E76A0" w:rsidRDefault="007964AB" w:rsidP="007A66FD">
      <w:pPr>
        <w:pStyle w:val="Bodyblackreg"/>
        <w:rPr>
          <w:rFonts w:ascii="AU Passata" w:hAnsi="AU Passata" w:cs="AUPassata-Regular"/>
          <w:sz w:val="18"/>
          <w:szCs w:val="18"/>
        </w:rPr>
      </w:pPr>
    </w:p>
    <w:p w14:paraId="2B04AF22" w14:textId="77777777" w:rsidR="00000C44" w:rsidRPr="008E76A0" w:rsidRDefault="00000C44" w:rsidP="00000C44">
      <w:pPr>
        <w:pStyle w:val="Bodyblackreg"/>
        <w:rPr>
          <w:rFonts w:ascii="AU Passata" w:hAnsi="AU Passata" w:cs="AUPassata-Regular"/>
          <w:sz w:val="22"/>
          <w:szCs w:val="22"/>
        </w:rPr>
      </w:pPr>
      <w:r w:rsidRPr="008E76A0">
        <w:rPr>
          <w:rFonts w:ascii="AU Passata" w:hAnsi="AU Passata" w:cs="AUPassata-Regular"/>
          <w:sz w:val="22"/>
          <w:szCs w:val="22"/>
        </w:rPr>
        <w:t xml:space="preserve">Your earnings from today’s experiment are: </w:t>
      </w:r>
    </w:p>
    <w:p w14:paraId="6DBF681E" w14:textId="77777777" w:rsidR="00000C44" w:rsidRPr="008E76A0" w:rsidRDefault="00000C44" w:rsidP="00000C44">
      <w:pPr>
        <w:pStyle w:val="Bodyblackreg"/>
        <w:rPr>
          <w:rFonts w:ascii="AU Passata" w:hAnsi="AU Passata" w:cs="AUPassata-Regular"/>
          <w:sz w:val="22"/>
          <w:szCs w:val="22"/>
        </w:rPr>
      </w:pPr>
    </w:p>
    <w:p w14:paraId="4F30B4C4" w14:textId="2531FBFE" w:rsidR="007964AB" w:rsidRPr="008E76A0" w:rsidRDefault="002F73C1" w:rsidP="007A66FD">
      <w:pPr>
        <w:pStyle w:val="Bodyblackreg"/>
        <w:rPr>
          <w:rFonts w:ascii="AU Passata" w:hAnsi="AU Passata" w:cs="AUPassata-Regular"/>
          <w:sz w:val="22"/>
          <w:szCs w:val="22"/>
        </w:rPr>
      </w:pPr>
      <w:r w:rsidRPr="008E76A0">
        <w:rPr>
          <w:rFonts w:ascii="AU Passata" w:hAnsi="AU Passata" w:cs="AUPassata-Regular"/>
          <w:sz w:val="22"/>
          <w:szCs w:val="22"/>
        </w:rPr>
        <w:t>According to Danish law, Aarhus University reports payments to the tax authorities. Y</w:t>
      </w:r>
      <w:r w:rsidR="00000C44" w:rsidRPr="008E76A0">
        <w:rPr>
          <w:rFonts w:ascii="AU Passata" w:hAnsi="AU Passata" w:cs="AUPassata-Regular"/>
          <w:sz w:val="22"/>
          <w:szCs w:val="22"/>
        </w:rPr>
        <w:t>ou can contact Cognition and Behavior Lab by email (cobelab@au.dk) if you want further information on the payment process.</w:t>
      </w:r>
      <w:r w:rsidRPr="008E76A0">
        <w:rPr>
          <w:rFonts w:ascii="AU Passata" w:hAnsi="AU Passata" w:cs="AUPassata-Regular"/>
          <w:sz w:val="22"/>
          <w:szCs w:val="22"/>
        </w:rPr>
        <w:t xml:space="preserve"> </w:t>
      </w:r>
    </w:p>
    <w:p w14:paraId="6608B18E" w14:textId="77777777" w:rsidR="002F73C1" w:rsidRPr="008E76A0" w:rsidRDefault="002F73C1" w:rsidP="007A66FD">
      <w:pPr>
        <w:pStyle w:val="Bodyblackreg"/>
        <w:rPr>
          <w:rFonts w:ascii="AU Passata" w:hAnsi="AU Passata" w:cs="AUPassata-Regular"/>
          <w:sz w:val="22"/>
          <w:szCs w:val="22"/>
        </w:rPr>
      </w:pPr>
    </w:p>
    <w:p w14:paraId="22FF42B0" w14:textId="33B09BFD" w:rsidR="002F73C1" w:rsidRPr="008E76A0" w:rsidRDefault="002F73C1" w:rsidP="007A66FD">
      <w:pPr>
        <w:pStyle w:val="Bodyblackreg"/>
        <w:rPr>
          <w:rFonts w:ascii="AU Passata" w:hAnsi="AU Passata" w:cs="AUPassata-Regular"/>
          <w:sz w:val="22"/>
          <w:szCs w:val="22"/>
        </w:rPr>
      </w:pPr>
    </w:p>
    <w:p w14:paraId="4B2859C5" w14:textId="77777777" w:rsidR="002F73C1" w:rsidRPr="008E76A0" w:rsidRDefault="002F73C1" w:rsidP="002F73C1">
      <w:pPr>
        <w:pStyle w:val="AUPassatareg9"/>
        <w:rPr>
          <w:rFonts w:ascii="AU Passata" w:hAnsi="AU Passata"/>
          <w:sz w:val="22"/>
          <w:szCs w:val="22"/>
        </w:rPr>
      </w:pPr>
      <w:r w:rsidRPr="008E76A0">
        <w:rPr>
          <w:rFonts w:ascii="AU Passata" w:hAnsi="AU Passata"/>
          <w:sz w:val="22"/>
          <w:szCs w:val="22"/>
        </w:rPr>
        <w:t>I confirm that I have received the cash value as stated above due to participation in the named research study.</w:t>
      </w:r>
    </w:p>
    <w:p w14:paraId="7CC3506E" w14:textId="77777777" w:rsidR="002F73C1" w:rsidRPr="008E76A0" w:rsidRDefault="002F73C1" w:rsidP="00E15DAC">
      <w:pPr>
        <w:pStyle w:val="Bodyblackreg"/>
        <w:rPr>
          <w:rFonts w:ascii="AU Passata" w:hAnsi="AU Passata" w:cs="AUPassata-Regular"/>
          <w:sz w:val="22"/>
          <w:szCs w:val="22"/>
        </w:rPr>
      </w:pPr>
    </w:p>
    <w:p w14:paraId="1B9BFC8F" w14:textId="77777777" w:rsidR="005575D8" w:rsidRPr="008E76A0" w:rsidRDefault="005575D8" w:rsidP="00E15DAC">
      <w:pPr>
        <w:pStyle w:val="Bodyblackreg"/>
        <w:rPr>
          <w:rFonts w:ascii="AU Passata" w:hAnsi="AU Passata" w:cs="AUPassata-Regular"/>
          <w:sz w:val="22"/>
          <w:szCs w:val="22"/>
        </w:rPr>
      </w:pPr>
    </w:p>
    <w:p w14:paraId="17E7B84A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  <w:r>
        <w:rPr>
          <w:rFonts w:ascii="AU Passata" w:hAnsi="AU Passata" w:cs="AUPassata-Regular"/>
          <w:sz w:val="22"/>
          <w:szCs w:val="18"/>
        </w:rPr>
        <w:t>Please write reader-friendly.</w:t>
      </w:r>
    </w:p>
    <w:p w14:paraId="2F95B5B1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1D6813BB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3CC9AAE6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  <w:r>
        <w:rPr>
          <w:rFonts w:ascii="AU Passata" w:hAnsi="AU Passata" w:cs="AUPassata-Regular"/>
          <w:sz w:val="22"/>
          <w:szCs w:val="18"/>
        </w:rPr>
        <w:t>Name of participant:</w:t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  <w:t>_________________________</w:t>
      </w:r>
    </w:p>
    <w:p w14:paraId="1FAE1BB7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7569ED01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  <w:r>
        <w:rPr>
          <w:rFonts w:ascii="AU Passata" w:hAnsi="AU Passata" w:cs="AUPassata-Regular"/>
          <w:sz w:val="22"/>
          <w:szCs w:val="18"/>
        </w:rPr>
        <w:t>Date of experiment:</w:t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  <w:t>_________________________</w:t>
      </w:r>
    </w:p>
    <w:p w14:paraId="7BB64209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1A104B15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  <w:r>
        <w:rPr>
          <w:rFonts w:ascii="AU Passata" w:hAnsi="AU Passata" w:cs="AUPassata-Regular"/>
          <w:sz w:val="22"/>
          <w:szCs w:val="18"/>
        </w:rPr>
        <w:t xml:space="preserve">Participant CPR number: </w:t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  <w:t>_________________________</w:t>
      </w:r>
    </w:p>
    <w:p w14:paraId="7E1D292F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3FC1F7FF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  <w:r>
        <w:rPr>
          <w:rFonts w:ascii="AU Passata" w:hAnsi="AU Passata" w:cs="AUPassata-Regular"/>
          <w:sz w:val="22"/>
          <w:szCs w:val="18"/>
        </w:rPr>
        <w:t xml:space="preserve">Repeat participant CPR number: </w:t>
      </w:r>
      <w:r>
        <w:rPr>
          <w:rFonts w:ascii="AU Passata" w:hAnsi="AU Passata" w:cs="AUPassata-Regular"/>
          <w:sz w:val="22"/>
          <w:szCs w:val="18"/>
        </w:rPr>
        <w:tab/>
        <w:t>_________________________</w:t>
      </w:r>
    </w:p>
    <w:p w14:paraId="0F53B84C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19D1FA1A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  <w:r>
        <w:rPr>
          <w:rFonts w:ascii="AU Passata" w:hAnsi="AU Passata" w:cs="AUPassata-Regular"/>
          <w:sz w:val="22"/>
          <w:szCs w:val="18"/>
        </w:rPr>
        <w:t>SONA ID:</w:t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  <w:t>_________________________</w:t>
      </w:r>
    </w:p>
    <w:p w14:paraId="27747DA8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3B055113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560424D6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  <w:r>
        <w:rPr>
          <w:rFonts w:ascii="AU Passata" w:hAnsi="AU Passata" w:cs="AUPassata-Regular"/>
          <w:sz w:val="22"/>
          <w:szCs w:val="18"/>
        </w:rPr>
        <w:t xml:space="preserve">Signature of participant: </w:t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  <w:t>_________________________</w:t>
      </w:r>
    </w:p>
    <w:p w14:paraId="780604E6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19F6DF9F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2EED982D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6BF3BFC6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01110F70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  <w:r>
        <w:rPr>
          <w:rFonts w:ascii="AU Passata" w:hAnsi="AU Passata" w:cs="AUPassata-Regular"/>
          <w:sz w:val="22"/>
          <w:szCs w:val="18"/>
        </w:rPr>
        <w:t>------</w:t>
      </w:r>
    </w:p>
    <w:p w14:paraId="0689DC96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71E01000" w14:textId="77777777" w:rsidR="008E76A0" w:rsidRDefault="008E76A0" w:rsidP="008E76A0">
      <w:pPr>
        <w:pStyle w:val="Bodyblackreg"/>
        <w:rPr>
          <w:rFonts w:ascii="AU Passata" w:hAnsi="AU Passata" w:cs="AUPassata-Regular"/>
          <w:sz w:val="22"/>
          <w:szCs w:val="18"/>
        </w:rPr>
      </w:pPr>
      <w:r>
        <w:rPr>
          <w:rFonts w:ascii="AU Passata" w:hAnsi="AU Passata" w:cs="AUPassata-Regular"/>
          <w:sz w:val="22"/>
          <w:szCs w:val="18"/>
        </w:rPr>
        <w:t xml:space="preserve">Signature of researcher: </w:t>
      </w:r>
    </w:p>
    <w:p w14:paraId="6AA590E2" w14:textId="77777777" w:rsidR="00E91D7D" w:rsidRPr="008E76A0" w:rsidRDefault="00E91D7D" w:rsidP="00E15DAC">
      <w:pPr>
        <w:pStyle w:val="Bodyblackreg"/>
        <w:rPr>
          <w:rFonts w:ascii="AU Passata" w:hAnsi="AU Passata" w:cs="AUPassata-Regular"/>
          <w:sz w:val="18"/>
          <w:szCs w:val="18"/>
        </w:rPr>
      </w:pPr>
    </w:p>
    <w:p w14:paraId="2036EBD7" w14:textId="77777777" w:rsidR="00E91D7D" w:rsidRPr="008E76A0" w:rsidRDefault="00E91D7D" w:rsidP="00E15DAC">
      <w:pPr>
        <w:pStyle w:val="Bodyblackreg"/>
        <w:rPr>
          <w:rFonts w:ascii="AU Passata" w:hAnsi="AU Passata" w:cs="AUPassata-Regular"/>
          <w:sz w:val="18"/>
          <w:szCs w:val="18"/>
        </w:rPr>
      </w:pPr>
    </w:p>
    <w:sectPr w:rsidR="00E91D7D" w:rsidRPr="008E76A0" w:rsidSect="0024500F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22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5488BF" w14:textId="77777777" w:rsidR="00925410" w:rsidRDefault="00925410">
      <w:r>
        <w:separator/>
      </w:r>
    </w:p>
  </w:endnote>
  <w:endnote w:type="continuationSeparator" w:id="0">
    <w:p w14:paraId="5F2BCA8C" w14:textId="77777777" w:rsidR="00925410" w:rsidRDefault="00925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174B9E8-2FF2-483D-A7DA-A0340BFE5D33}"/>
    <w:embedBold r:id="rId2" w:fontKey="{B5688B0D-DE00-493C-92DC-6063BC37FF01}"/>
    <w:embedItalic r:id="rId3" w:fontKey="{A238F0C2-90C0-4CB3-A1CC-8258E6899266}"/>
    <w:embedBoldItalic r:id="rId4" w:fontKey="{FCE44564-F9B4-4666-A618-1805C1B061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6FC32A5D-75D5-414B-A0E8-B9EE5FFE6AAF}"/>
    <w:embedBold r:id="rId6" w:fontKey="{480D8B87-F807-4877-B966-C9EA1C2434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7" w:fontKey="{D1BFAB20-3A1C-4782-B324-4D20A87EC940}"/>
    <w:embedBold r:id="rId8" w:fontKey="{AEF7A2A1-C6B3-4F71-832E-A500A42181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FF0CD55-FBC3-4B3F-83D7-383208F3B501}"/>
  </w:font>
  <w:font w:name="AUPassata-Regular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0" w:fontKey="{E1BCB2A8-7434-49D4-BABD-9E7DB57796B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706C912F-D6D9-4123-B5FD-C74579E6C1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5CD6D89-C647-47A7-84B8-6F4D561C2690}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98852" w14:textId="77777777" w:rsidR="00562AFA" w:rsidRDefault="00562AFA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000C4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000C4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000C44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  <w:gridCol w:w="4824"/>
    </w:tblGrid>
    <w:tr w:rsidR="00562AFA" w:rsidRPr="00930A9F" w14:paraId="2FCB8F69" w14:textId="77777777" w:rsidTr="0024500F">
      <w:trPr>
        <w:trHeight w:hRule="exact" w:val="986"/>
      </w:trPr>
      <w:tc>
        <w:tcPr>
          <w:tcW w:w="2410" w:type="dxa"/>
        </w:tcPr>
        <w:tbl>
          <w:tblPr>
            <w:tblW w:w="9639" w:type="dxa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ayout w:type="fixed"/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2409"/>
            <w:gridCol w:w="2410"/>
            <w:gridCol w:w="4820"/>
          </w:tblGrid>
          <w:tr w:rsidR="00930A9F" w:rsidRPr="00FD04A2" w14:paraId="11825036" w14:textId="77777777" w:rsidTr="00E43BC7">
            <w:tc>
              <w:tcPr>
                <w:tcW w:w="2409" w:type="dxa"/>
              </w:tcPr>
              <w:p w14:paraId="54BE355C" w14:textId="77777777" w:rsidR="00930A9F" w:rsidRPr="00930A9F" w:rsidRDefault="00930A9F" w:rsidP="00930A9F">
                <w:pPr>
                  <w:pStyle w:val="Template-Companyname"/>
                  <w:rPr>
                    <w:lang w:val="en-US"/>
                  </w:rPr>
                </w:pPr>
                <w:bookmarkStart w:id="29" w:name="OFF_unitName"/>
                <w:r w:rsidRPr="00930A9F">
                  <w:rPr>
                    <w:lang w:val="en-US"/>
                  </w:rPr>
                  <w:t>Cognition and Behavior Lab</w:t>
                </w:r>
                <w:bookmarkEnd w:id="29"/>
              </w:p>
              <w:p w14:paraId="2011E204" w14:textId="77777777" w:rsidR="00930A9F" w:rsidRPr="00930A9F" w:rsidRDefault="00930A9F" w:rsidP="00930A9F">
                <w:pPr>
                  <w:pStyle w:val="Template-Address"/>
                  <w:rPr>
                    <w:lang w:val="en-US"/>
                  </w:rPr>
                </w:pPr>
                <w:bookmarkStart w:id="30" w:name="LAN_AU"/>
                <w:r>
                  <w:rPr>
                    <w:lang w:val="en-GB"/>
                  </w:rPr>
                  <w:t>Aarhus University</w:t>
                </w:r>
                <w:bookmarkEnd w:id="30"/>
              </w:p>
              <w:p w14:paraId="691873E4" w14:textId="77777777" w:rsidR="00930A9F" w:rsidRPr="00EA6E75" w:rsidRDefault="00930A9F" w:rsidP="00930A9F">
                <w:pPr>
                  <w:pStyle w:val="Template-Address"/>
                </w:pPr>
                <w:bookmarkStart w:id="31" w:name="OFF_addressComputed"/>
                <w:r w:rsidRPr="00EA6E75">
                  <w:t>Fuglesangs Allé 20</w:t>
                </w:r>
                <w:r w:rsidRPr="00EA6E75">
                  <w:br/>
                  <w:t>DK-8210 Aarhus V</w:t>
                </w:r>
                <w:r w:rsidRPr="00EA6E75">
                  <w:br/>
                  <w:t>Denmark</w:t>
                </w:r>
                <w:bookmarkEnd w:id="31"/>
              </w:p>
            </w:tc>
            <w:tc>
              <w:tcPr>
                <w:tcW w:w="2410" w:type="dxa"/>
              </w:tcPr>
              <w:p w14:paraId="6A22D3C2" w14:textId="77777777" w:rsidR="00930A9F" w:rsidRPr="009224E3" w:rsidRDefault="00930A9F" w:rsidP="00930A9F">
                <w:pPr>
                  <w:pStyle w:val="Template-Address"/>
                  <w:tabs>
                    <w:tab w:val="right" w:pos="2400"/>
                  </w:tabs>
                  <w:jc w:val="right"/>
                </w:pPr>
                <w:bookmarkStart w:id="32" w:name="LAN_Tel"/>
                <w:bookmarkStart w:id="33" w:name="OFF_Phone_HIF"/>
                <w:r>
                  <w:rPr>
                    <w:lang w:val="en-GB"/>
                  </w:rPr>
                  <w:t>Tel.:</w:t>
                </w:r>
                <w:bookmarkEnd w:id="32"/>
                <w:r w:rsidRPr="009224E3">
                  <w:rPr>
                    <w:lang w:val="en-GB"/>
                  </w:rPr>
                  <w:t xml:space="preserve"> </w:t>
                </w:r>
                <w:bookmarkStart w:id="34" w:name="OFF_Phone"/>
                <w:r>
                  <w:t>+45 8715 2454</w:t>
                </w:r>
                <w:bookmarkEnd w:id="34"/>
              </w:p>
              <w:p w14:paraId="5522A2D3" w14:textId="77777777" w:rsidR="00930A9F" w:rsidRPr="009224E3" w:rsidRDefault="00930A9F" w:rsidP="00930A9F">
                <w:pPr>
                  <w:pStyle w:val="Template-Address"/>
                  <w:jc w:val="right"/>
                  <w:rPr>
                    <w:vanish/>
                  </w:rPr>
                </w:pPr>
                <w:bookmarkStart w:id="35" w:name="LAN_Fax"/>
                <w:bookmarkStart w:id="36" w:name="OFF_Fax_HIF"/>
                <w:bookmarkEnd w:id="33"/>
                <w:r>
                  <w:rPr>
                    <w:vanish/>
                    <w:lang w:val="en-GB"/>
                  </w:rPr>
                  <w:t>Fax:</w:t>
                </w:r>
                <w:bookmarkEnd w:id="35"/>
                <w:r w:rsidRPr="009224E3">
                  <w:rPr>
                    <w:vanish/>
                    <w:lang w:val="en-GB"/>
                  </w:rPr>
                  <w:t xml:space="preserve"> </w:t>
                </w:r>
                <w:bookmarkStart w:id="37" w:name="OFF_Fax"/>
                <w:bookmarkEnd w:id="37"/>
              </w:p>
              <w:p w14:paraId="2CCD6154" w14:textId="77777777" w:rsidR="00930A9F" w:rsidRPr="00EA6E75" w:rsidRDefault="00930A9F" w:rsidP="00930A9F">
                <w:pPr>
                  <w:pStyle w:val="Template-Address"/>
                  <w:jc w:val="right"/>
                </w:pPr>
                <w:bookmarkStart w:id="38" w:name="OFF_Email_HIF"/>
                <w:bookmarkEnd w:id="36"/>
                <w:r w:rsidRPr="00EA6E75">
                  <w:t xml:space="preserve">E-mail: </w:t>
                </w:r>
                <w:bookmarkStart w:id="39" w:name="OFF_Email"/>
                <w:r w:rsidRPr="00EA6E75">
                  <w:t>cobelab@au.dk</w:t>
                </w:r>
                <w:bookmarkEnd w:id="39"/>
              </w:p>
              <w:p w14:paraId="5E1BA3D6" w14:textId="77777777" w:rsidR="00930A9F" w:rsidRPr="00EA6E75" w:rsidRDefault="00930A9F" w:rsidP="00930A9F">
                <w:pPr>
                  <w:pStyle w:val="Template-Address"/>
                  <w:jc w:val="right"/>
                </w:pPr>
                <w:bookmarkStart w:id="40" w:name="OFF_wwwComputed_HIF"/>
                <w:bookmarkEnd w:id="38"/>
                <w:r w:rsidRPr="00EA6E75">
                  <w:t xml:space="preserve">Web: </w:t>
                </w:r>
                <w:bookmarkStart w:id="41" w:name="OFF_wwwComputed"/>
                <w:r w:rsidRPr="00EA6E75">
                  <w:t>bss.au.dk/en</w:t>
                </w:r>
                <w:bookmarkEnd w:id="40"/>
                <w:bookmarkEnd w:id="41"/>
              </w:p>
            </w:tc>
            <w:tc>
              <w:tcPr>
                <w:tcW w:w="4820" w:type="dxa"/>
              </w:tcPr>
              <w:p w14:paraId="65693E27" w14:textId="77777777" w:rsidR="00930A9F" w:rsidRDefault="00930A9F" w:rsidP="00930A9F">
                <w:pPr>
                  <w:pStyle w:val="Template-Address"/>
                  <w:tabs>
                    <w:tab w:val="right" w:pos="2400"/>
                  </w:tabs>
                  <w:jc w:val="right"/>
                </w:pPr>
                <w:bookmarkStart w:id="42" w:name="IMG_Secondary"/>
                <w:r>
                  <w:drawing>
                    <wp:inline distT="0" distB="0" distL="0" distR="0" wp14:anchorId="4F4BECA0" wp14:editId="2EC19B21">
                      <wp:extent cx="2340317" cy="360000"/>
                      <wp:effectExtent l="0" t="0" r="0" b="0"/>
                      <wp:docPr id="2128723391" name="IMG_Secondary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28723391" name="IMG_Secondary"/>
                              <pic:cNvPicPr/>
                            </pic:nvPicPr>
                            <pic:blipFill>
                              <a:blip r:embed="rId1"/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2340317" cy="3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bookmarkEnd w:id="42"/>
              </w:p>
            </w:tc>
          </w:tr>
        </w:tbl>
        <w:p w14:paraId="36580DFD" w14:textId="23138882" w:rsidR="00562AFA" w:rsidRPr="009908C0" w:rsidRDefault="00562AFA" w:rsidP="006325A4">
          <w:pPr>
            <w:pStyle w:val="Template-Address"/>
            <w:rPr>
              <w:lang w:val="en-US"/>
            </w:rPr>
          </w:pPr>
        </w:p>
      </w:tc>
      <w:tc>
        <w:tcPr>
          <w:tcW w:w="2410" w:type="dxa"/>
        </w:tcPr>
        <w:p w14:paraId="2C68116F" w14:textId="4D0ED84F" w:rsidR="00562AFA" w:rsidRPr="009224E3" w:rsidRDefault="00562AFA" w:rsidP="00E91D7D">
          <w:pPr>
            <w:pStyle w:val="Template-Address"/>
            <w:rPr>
              <w:lang w:val="en-GB"/>
            </w:rPr>
          </w:pPr>
        </w:p>
      </w:tc>
      <w:tc>
        <w:tcPr>
          <w:tcW w:w="4824" w:type="dxa"/>
        </w:tcPr>
        <w:p w14:paraId="35C709B1" w14:textId="77777777" w:rsidR="00562AFA" w:rsidRPr="00C9539B" w:rsidRDefault="00562AFA" w:rsidP="00314F29">
          <w:pPr>
            <w:pStyle w:val="Template-Address"/>
            <w:jc w:val="right"/>
            <w:rPr>
              <w:lang w:val="en-GB"/>
            </w:rPr>
          </w:pPr>
        </w:p>
      </w:tc>
    </w:tr>
  </w:tbl>
  <w:p w14:paraId="2F498D41" w14:textId="26215800" w:rsidR="00562AFA" w:rsidRPr="006C3A1B" w:rsidRDefault="00562AFA" w:rsidP="00E91D7D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42F625" w14:textId="77777777" w:rsidR="00925410" w:rsidRDefault="00925410">
      <w:r>
        <w:separator/>
      </w:r>
    </w:p>
  </w:footnote>
  <w:footnote w:type="continuationSeparator" w:id="0">
    <w:p w14:paraId="2AE45F1E" w14:textId="77777777" w:rsidR="00925410" w:rsidRDefault="00925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EDB77" w14:textId="77777777" w:rsidR="00562AFA" w:rsidRDefault="00562AFA">
    <w:pPr>
      <w:pStyle w:val="Header"/>
    </w:pPr>
    <w:r>
      <w:rPr>
        <w:noProof/>
        <w:lang w:eastAsia="da-DK"/>
      </w:rPr>
      <w:drawing>
        <wp:inline distT="0" distB="0" distL="0" distR="0" wp14:anchorId="2953A415" wp14:editId="08CA7C8B">
          <wp:extent cx="666750" cy="666750"/>
          <wp:effectExtent l="0" t="0" r="0" b="0"/>
          <wp:docPr id="3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Slogo_firmaerk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56736B" w14:textId="77777777" w:rsidR="00562AFA" w:rsidRDefault="00562AFA">
    <w:pPr>
      <w:pStyle w:val="Header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5B189BD7" wp14:editId="5A1F5B8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007FEE7" wp14:editId="4DCA8CC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58DA9" w14:textId="77777777" w:rsidR="00562AFA" w:rsidRDefault="00562AFA" w:rsidP="005C13F3">
                          <w:pPr>
                            <w:rPr>
                              <w:rStyle w:val="PageNumber"/>
                            </w:rPr>
                          </w:pPr>
                          <w:bookmarkStart w:id="1" w:name="SD_LAN_Page_N2"/>
                          <w:r w:rsidRPr="009224E3">
                            <w:rPr>
                              <w:rStyle w:val="PageNumber"/>
                            </w:rPr>
                            <w:t>Side</w:t>
                          </w:r>
                          <w:bookmarkEnd w:id="1"/>
                          <w:r>
                            <w:rPr>
                              <w:rStyle w:val="PageNumber"/>
                            </w:rPr>
                            <w:t xml:space="preserve">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000C44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</w:rPr>
                            <w:t>/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000C44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14:paraId="6B387A89" w14:textId="77777777" w:rsidR="00562AFA" w:rsidRPr="00192812" w:rsidRDefault="00562AFA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374AF339" wp14:editId="51619F8F">
                                <wp:extent cx="352425" cy="152400"/>
                                <wp:effectExtent l="0" t="0" r="0" b="0"/>
                                <wp:docPr id="8" name="Billed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7FEE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" filled="f" stroked="f">
              <v:textbox inset="0,0,0,0">
                <w:txbxContent>
                  <w:p w14:paraId="75A58DA9" w14:textId="77777777" w:rsidR="00562AFA" w:rsidRDefault="00562AFA" w:rsidP="005C13F3">
                    <w:pPr>
                      <w:rPr>
                        <w:rStyle w:val="PageNumber"/>
                      </w:rPr>
                    </w:pPr>
                    <w:bookmarkStart w:id="2" w:name="SD_LAN_Page_N2"/>
                    <w:r w:rsidRPr="009224E3">
                      <w:rPr>
                        <w:rStyle w:val="PageNumber"/>
                      </w:rPr>
                      <w:t>Side</w:t>
                    </w:r>
                    <w:bookmarkEnd w:id="2"/>
                    <w:r>
                      <w:rPr>
                        <w:rStyle w:val="PageNumber"/>
                      </w:rPr>
                      <w:t xml:space="preserve">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 w:rsidRPr="009F27A2"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000C44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>
                      <w:rPr>
                        <w:rStyle w:val="PageNumber"/>
                      </w:rPr>
                      <w:t>/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NUM</w:instrText>
                    </w:r>
                    <w:r w:rsidRPr="009F27A2">
                      <w:rPr>
                        <w:rStyle w:val="PageNumber"/>
                      </w:rPr>
                      <w:instrText xml:space="preserve">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000C44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  <w:p w14:paraId="6B387A89" w14:textId="77777777" w:rsidR="00562AFA" w:rsidRPr="00192812" w:rsidRDefault="00562AFA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374AF339" wp14:editId="51619F8F">
                          <wp:extent cx="352425" cy="152400"/>
                          <wp:effectExtent l="0" t="0" r="0" b="0"/>
                          <wp:docPr id="8" name="Billed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468E3" w14:textId="77777777" w:rsidR="00562AFA" w:rsidRDefault="00562AFA">
    <w:pPr>
      <w:pStyle w:val="Header"/>
    </w:pPr>
  </w:p>
  <w:p w14:paraId="0FD7049A" w14:textId="77777777" w:rsidR="00930A9F" w:rsidRDefault="00930A9F" w:rsidP="00930A9F">
    <w:pPr>
      <w:pStyle w:val="BSSWSName1"/>
    </w:pPr>
    <w:r>
      <w:rPr>
        <w:lang w:val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D835A7" wp14:editId="6F8F19DD">
              <wp:simplePos x="0" y="0"/>
              <wp:positionH relativeFrom="page">
                <wp:posOffset>1490980</wp:posOffset>
              </wp:positionH>
              <wp:positionV relativeFrom="page">
                <wp:posOffset>329111</wp:posOffset>
              </wp:positionV>
              <wp:extent cx="5480050" cy="808990"/>
              <wp:effectExtent l="0" t="0" r="6350" b="10160"/>
              <wp:wrapNone/>
              <wp:docPr id="7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A44A45" w14:textId="77777777" w:rsidR="00930A9F" w:rsidRDefault="00930A9F" w:rsidP="00930A9F">
                          <w:pPr>
                            <w:pStyle w:val="BSSWSName1"/>
                            <w:spacing w:line="220" w:lineRule="exact"/>
                          </w:pPr>
                          <w:bookmarkStart w:id="3" w:name="OFF_logo1AComputed"/>
                          <w:bookmarkStart w:id="4" w:name="OFF_logo1AComputed_HIF"/>
                          <w:r>
                            <w:t>Cognition and Behavior Lab</w:t>
                          </w:r>
                          <w:bookmarkEnd w:id="3"/>
                        </w:p>
                        <w:p w14:paraId="64C20D82" w14:textId="77777777" w:rsidR="00930A9F" w:rsidRDefault="00930A9F" w:rsidP="00930A9F">
                          <w:pPr>
                            <w:pStyle w:val="BSSWSName2"/>
                            <w:spacing w:line="220" w:lineRule="exact"/>
                          </w:pPr>
                          <w:bookmarkStart w:id="5" w:name="OFF_logo2AComputed"/>
                          <w:bookmarkStart w:id="6" w:name="OFF_logo2AComputed_HIF"/>
                          <w:bookmarkEnd w:id="4"/>
                          <w:r>
                            <w:t>Aarhus University</w:t>
                          </w:r>
                          <w:bookmarkEnd w:id="5"/>
                        </w:p>
                        <w:bookmarkEnd w:id="6"/>
                        <w:p w14:paraId="038D2945" w14:textId="77777777" w:rsidR="00930A9F" w:rsidRPr="00364707" w:rsidRDefault="00930A9F" w:rsidP="00930A9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835A7" id="_x0000_t202" coordsize="21600,21600" o:spt="202" path="m,l,21600r21600,l21600,xe">
              <v:stroke joinstyle="miter"/>
              <v:path gradientshapeok="t" o:connecttype="rect"/>
            </v:shapetype>
            <v:shape id="AUHide" o:spid="_x0000_s1027" type="#_x0000_t202" style="position:absolute;margin-left:117.4pt;margin-top:25.9pt;width:431.5pt;height:63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" filled="f" stroked="f">
              <v:textbox inset="0,0,0,0">
                <w:txbxContent>
                  <w:p w14:paraId="27A44A45" w14:textId="77777777" w:rsidR="00930A9F" w:rsidRDefault="00930A9F" w:rsidP="00930A9F">
                    <w:pPr>
                      <w:pStyle w:val="BSSWSName1"/>
                      <w:spacing w:line="220" w:lineRule="exact"/>
                    </w:pPr>
                    <w:bookmarkStart w:id="7" w:name="OFF_logo1AComputed"/>
                    <w:bookmarkStart w:id="8" w:name="OFF_logo1AComputed_HIF"/>
                    <w:r>
                      <w:t>Cognition and Behavior Lab</w:t>
                    </w:r>
                    <w:bookmarkEnd w:id="7"/>
                  </w:p>
                  <w:p w14:paraId="64C20D82" w14:textId="77777777" w:rsidR="00930A9F" w:rsidRDefault="00930A9F" w:rsidP="00930A9F">
                    <w:pPr>
                      <w:pStyle w:val="BSSWSName2"/>
                      <w:spacing w:line="220" w:lineRule="exact"/>
                    </w:pPr>
                    <w:bookmarkStart w:id="9" w:name="OFF_logo2AComputed"/>
                    <w:bookmarkStart w:id="10" w:name="OFF_logo2AComputed_HIF"/>
                    <w:bookmarkEnd w:id="8"/>
                    <w:r>
                      <w:t>Aarhus University</w:t>
                    </w:r>
                    <w:bookmarkEnd w:id="9"/>
                  </w:p>
                  <w:bookmarkEnd w:id="10"/>
                  <w:p w14:paraId="038D2945" w14:textId="77777777" w:rsidR="00930A9F" w:rsidRPr="00364707" w:rsidRDefault="00930A9F" w:rsidP="00930A9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da-DK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5FE01717" wp14:editId="32E2A519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7E4B88" w14:textId="77777777" w:rsidR="00930A9F" w:rsidRPr="00386B26" w:rsidRDefault="00930A9F" w:rsidP="00930A9F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E01717" id="BomærkeHide" o:spid="_x0000_s1028" type="#_x0000_t202" style="position:absolute;margin-left:56.6pt;margin-top:28.3pt;width:52.45pt;height:50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" filled="f" stroked="f">
              <v:textbox inset="0,0,0,0">
                <w:txbxContent>
                  <w:p w14:paraId="747E4B88" w14:textId="77777777" w:rsidR="00930A9F" w:rsidRPr="00386B26" w:rsidRDefault="00930A9F" w:rsidP="00930A9F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tab/>
    </w:r>
  </w:p>
  <w:p w14:paraId="02D8844A" w14:textId="077A4E75" w:rsidR="00562AFA" w:rsidRDefault="00562AFA">
    <w:pPr>
      <w:pStyle w:val="Head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28C9B96" wp14:editId="0EB15AAF">
              <wp:simplePos x="0" y="0"/>
              <wp:positionH relativeFrom="page">
                <wp:posOffset>5970905</wp:posOffset>
              </wp:positionH>
              <wp:positionV relativeFrom="page">
                <wp:posOffset>2827020</wp:posOffset>
              </wp:positionV>
              <wp:extent cx="1350010" cy="2057400"/>
              <wp:effectExtent l="0" t="0" r="2159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205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AC39EA" w14:textId="77777777" w:rsidR="00562AFA" w:rsidRDefault="00562AFA" w:rsidP="003F33BA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bookmarkStart w:id="11" w:name="HIF_SD_USR_Title"/>
                        </w:p>
                        <w:p w14:paraId="6783E72D" w14:textId="44EF284E" w:rsidR="00562AFA" w:rsidRDefault="00562AFA" w:rsidP="003F33BA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Principal Investigator: </w:t>
                          </w:r>
                        </w:p>
                        <w:p w14:paraId="3D22B9B7" w14:textId="77777777" w:rsidR="00562AFA" w:rsidRDefault="00562AFA" w:rsidP="003F33BA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444621E3" w14:textId="77777777" w:rsidR="00562AFA" w:rsidRDefault="00562AFA" w:rsidP="003F33BA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6D569E58" w14:textId="77777777" w:rsidR="00562AFA" w:rsidRPr="00274CB2" w:rsidRDefault="00562AFA" w:rsidP="003F33BA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4A489B17" w14:textId="1903A4F1" w:rsidR="00562AFA" w:rsidRPr="00274CB2" w:rsidRDefault="00562AFA" w:rsidP="004B63C7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bookmarkStart w:id="12" w:name="SD_LAN_Date"/>
                          <w:bookmarkEnd w:id="11"/>
                          <w:r w:rsidRPr="00274CB2">
                            <w:rPr>
                              <w:lang w:val="en-US"/>
                            </w:rPr>
                            <w:t>Dat</w:t>
                          </w:r>
                          <w:bookmarkEnd w:id="12"/>
                          <w:r w:rsidRPr="00274CB2">
                            <w:rPr>
                              <w:lang w:val="en-US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instrText xml:space="preserve"> TIME \@ "dd/MM/yy" </w:instrText>
                          </w:r>
                          <w:r>
                            <w:fldChar w:fldCharType="separate"/>
                          </w:r>
                          <w:r w:rsidR="00930A9F">
                            <w:t>27/06/19</w:t>
                          </w:r>
                          <w:r>
                            <w:fldChar w:fldCharType="end"/>
                          </w:r>
                        </w:p>
                        <w:p w14:paraId="5E7290DA" w14:textId="77777777" w:rsidR="00562AFA" w:rsidRPr="00274CB2" w:rsidRDefault="00562AFA" w:rsidP="00B525C1">
                          <w:pPr>
                            <w:pStyle w:val="Template-Date"/>
                            <w:spacing w:line="260" w:lineRule="exact"/>
                            <w:rPr>
                              <w:lang w:val="en-US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2933003A" wp14:editId="249C6B4B">
                                <wp:extent cx="352425" cy="152400"/>
                                <wp:effectExtent l="0" t="0" r="0" b="0"/>
                                <wp:docPr id="11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2BC17AC" w14:textId="21304846" w:rsidR="00562AFA" w:rsidRPr="00274CB2" w:rsidRDefault="00562AFA" w:rsidP="002171DE">
                          <w:pPr>
                            <w:pStyle w:val="Template-Date"/>
                            <w:rPr>
                              <w:vanish/>
                              <w:lang w:val="en-US"/>
                            </w:rPr>
                          </w:pPr>
                          <w:bookmarkStart w:id="13" w:name="SD_USR_Personsøger"/>
                          <w:bookmarkStart w:id="14" w:name="SD_LAN_Private"/>
                          <w:bookmarkStart w:id="15" w:name="HIF_SD_USR_PrivatePhone"/>
                          <w:bookmarkEnd w:id="13"/>
                          <w:r>
                            <w:rPr>
                              <w:vanish/>
                              <w:lang w:val="en-US"/>
                            </w:rPr>
                            <w:t>Tel</w:t>
                          </w:r>
                          <w:r w:rsidRPr="00274CB2">
                            <w:rPr>
                              <w:vanish/>
                              <w:lang w:val="en-US"/>
                            </w:rPr>
                            <w:t>.:</w:t>
                          </w:r>
                          <w:bookmarkEnd w:id="14"/>
                          <w:r w:rsidRPr="00274CB2">
                            <w:rPr>
                              <w:vanish/>
                              <w:lang w:val="en-US"/>
                            </w:rPr>
                            <w:t xml:space="preserve"> </w:t>
                          </w:r>
                          <w:bookmarkStart w:id="16" w:name="SD_USR_PrivatePhone"/>
                          <w:bookmarkEnd w:id="16"/>
                        </w:p>
                        <w:p w14:paraId="5119FEF3" w14:textId="77777777" w:rsidR="00562AFA" w:rsidRDefault="00562AFA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  <w:bookmarkStart w:id="17" w:name="SD_LAN_Email"/>
                          <w:bookmarkStart w:id="18" w:name="HIF_SD_USR_Email"/>
                          <w:bookmarkEnd w:id="15"/>
                        </w:p>
                        <w:p w14:paraId="1479F50F" w14:textId="3D4A1462" w:rsidR="00562AFA" w:rsidRPr="00C9539B" w:rsidRDefault="00562AFA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 w:rsidRPr="00C9539B">
                            <w:rPr>
                              <w:lang w:val="en-US"/>
                            </w:rPr>
                            <w:t>mail</w:t>
                          </w:r>
                          <w:bookmarkEnd w:id="17"/>
                          <w:r w:rsidRPr="00C9539B">
                            <w:rPr>
                              <w:lang w:val="en-US"/>
                            </w:rPr>
                            <w:t xml:space="preserve">: </w:t>
                          </w:r>
                          <w:r>
                            <w:rPr>
                              <w:lang w:val="en-US"/>
                            </w:rPr>
                            <w:t xml:space="preserve"> your_email@au.dk</w:t>
                          </w:r>
                        </w:p>
                        <w:p w14:paraId="54516199" w14:textId="77777777" w:rsidR="00562AFA" w:rsidRDefault="00562AFA" w:rsidP="002171DE">
                          <w:pPr>
                            <w:pStyle w:val="Template-Date"/>
                            <w:rPr>
                              <w:vanish/>
                              <w:lang w:val="en-US"/>
                            </w:rPr>
                          </w:pPr>
                          <w:bookmarkStart w:id="19" w:name="HIF_SD_USR_Www"/>
                          <w:bookmarkEnd w:id="18"/>
                        </w:p>
                        <w:bookmarkEnd w:id="19"/>
                        <w:p w14:paraId="645D1BC3" w14:textId="77777777" w:rsidR="00562AFA" w:rsidRPr="00C96CED" w:rsidRDefault="00562AFA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1FCCD4E5" wp14:editId="101014F5">
                                <wp:extent cx="352425" cy="152400"/>
                                <wp:effectExtent l="0" t="0" r="0" b="0"/>
                                <wp:docPr id="13" name="Billed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FEFFA6" w14:textId="77777777" w:rsidR="00562AFA" w:rsidRDefault="00562AFA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6BA26E26" w14:textId="1320ABA9" w:rsidR="00562AFA" w:rsidRPr="00641B24" w:rsidRDefault="00562AFA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r>
                            <w:t xml:space="preserve">Page: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930A9F">
                            <w:rPr>
                              <w:rStyle w:val="PageNumber"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930A9F">
                            <w:rPr>
                              <w:rStyle w:val="PageNumber"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8C9B96" id="Text Box 4" o:spid="_x0000_s1029" type="#_x0000_t202" style="position:absolute;margin-left:470.15pt;margin-top:222.6pt;width:106.3pt;height:16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" filled="f" stroked="f">
              <v:textbox inset="0,0,0,0">
                <w:txbxContent>
                  <w:p w14:paraId="51AC39EA" w14:textId="77777777" w:rsidR="00562AFA" w:rsidRDefault="00562AFA" w:rsidP="003F33BA">
                    <w:pPr>
                      <w:pStyle w:val="Template"/>
                      <w:rPr>
                        <w:lang w:val="en-US"/>
                      </w:rPr>
                    </w:pPr>
                    <w:bookmarkStart w:id="20" w:name="HIF_SD_USR_Title"/>
                  </w:p>
                  <w:p w14:paraId="6783E72D" w14:textId="44EF284E" w:rsidR="00562AFA" w:rsidRDefault="00562AFA" w:rsidP="003F33BA">
                    <w:pPr>
                      <w:pStyle w:val="Templat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Principal Investigator: </w:t>
                    </w:r>
                  </w:p>
                  <w:p w14:paraId="3D22B9B7" w14:textId="77777777" w:rsidR="00562AFA" w:rsidRDefault="00562AFA" w:rsidP="003F33BA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444621E3" w14:textId="77777777" w:rsidR="00562AFA" w:rsidRDefault="00562AFA" w:rsidP="003F33BA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6D569E58" w14:textId="77777777" w:rsidR="00562AFA" w:rsidRPr="00274CB2" w:rsidRDefault="00562AFA" w:rsidP="003F33BA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4A489B17" w14:textId="1903A4F1" w:rsidR="00562AFA" w:rsidRPr="00274CB2" w:rsidRDefault="00562AFA" w:rsidP="004B63C7">
                    <w:pPr>
                      <w:pStyle w:val="Template"/>
                      <w:rPr>
                        <w:lang w:val="en-US"/>
                      </w:rPr>
                    </w:pPr>
                    <w:bookmarkStart w:id="21" w:name="SD_LAN_Date"/>
                    <w:bookmarkEnd w:id="20"/>
                    <w:r w:rsidRPr="00274CB2">
                      <w:rPr>
                        <w:lang w:val="en-US"/>
                      </w:rPr>
                      <w:t>Dat</w:t>
                    </w:r>
                    <w:bookmarkEnd w:id="21"/>
                    <w:r w:rsidRPr="00274CB2">
                      <w:rPr>
                        <w:lang w:val="en-US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instrText xml:space="preserve"> TIME \@ "dd/MM/yy" </w:instrText>
                    </w:r>
                    <w:r>
                      <w:fldChar w:fldCharType="separate"/>
                    </w:r>
                    <w:r w:rsidR="00930A9F">
                      <w:t>27/06/19</w:t>
                    </w:r>
                    <w:r>
                      <w:fldChar w:fldCharType="end"/>
                    </w:r>
                  </w:p>
                  <w:p w14:paraId="5E7290DA" w14:textId="77777777" w:rsidR="00562AFA" w:rsidRPr="00274CB2" w:rsidRDefault="00562AFA" w:rsidP="00B525C1">
                    <w:pPr>
                      <w:pStyle w:val="Template-Date"/>
                      <w:spacing w:line="260" w:lineRule="exact"/>
                      <w:rPr>
                        <w:lang w:val="en-US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2933003A" wp14:editId="249C6B4B">
                          <wp:extent cx="352425" cy="152400"/>
                          <wp:effectExtent l="0" t="0" r="0" b="0"/>
                          <wp:docPr id="11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2BC17AC" w14:textId="21304846" w:rsidR="00562AFA" w:rsidRPr="00274CB2" w:rsidRDefault="00562AFA" w:rsidP="002171DE">
                    <w:pPr>
                      <w:pStyle w:val="Template-Date"/>
                      <w:rPr>
                        <w:vanish/>
                        <w:lang w:val="en-US"/>
                      </w:rPr>
                    </w:pPr>
                    <w:bookmarkStart w:id="22" w:name="SD_USR_Personsøger"/>
                    <w:bookmarkStart w:id="23" w:name="SD_LAN_Private"/>
                    <w:bookmarkStart w:id="24" w:name="HIF_SD_USR_PrivatePhone"/>
                    <w:bookmarkEnd w:id="22"/>
                    <w:r>
                      <w:rPr>
                        <w:vanish/>
                        <w:lang w:val="en-US"/>
                      </w:rPr>
                      <w:t>Tel</w:t>
                    </w:r>
                    <w:r w:rsidRPr="00274CB2">
                      <w:rPr>
                        <w:vanish/>
                        <w:lang w:val="en-US"/>
                      </w:rPr>
                      <w:t>.:</w:t>
                    </w:r>
                    <w:bookmarkEnd w:id="23"/>
                    <w:r w:rsidRPr="00274CB2">
                      <w:rPr>
                        <w:vanish/>
                        <w:lang w:val="en-US"/>
                      </w:rPr>
                      <w:t xml:space="preserve"> </w:t>
                    </w:r>
                    <w:bookmarkStart w:id="25" w:name="SD_USR_PrivatePhone"/>
                    <w:bookmarkEnd w:id="25"/>
                  </w:p>
                  <w:p w14:paraId="5119FEF3" w14:textId="77777777" w:rsidR="00562AFA" w:rsidRDefault="00562AFA" w:rsidP="002171DE">
                    <w:pPr>
                      <w:pStyle w:val="Template-Date"/>
                      <w:rPr>
                        <w:lang w:val="en-US"/>
                      </w:rPr>
                    </w:pPr>
                    <w:bookmarkStart w:id="26" w:name="SD_LAN_Email"/>
                    <w:bookmarkStart w:id="27" w:name="HIF_SD_USR_Email"/>
                    <w:bookmarkEnd w:id="24"/>
                  </w:p>
                  <w:p w14:paraId="1479F50F" w14:textId="3D4A1462" w:rsidR="00562AFA" w:rsidRPr="00C9539B" w:rsidRDefault="00562AFA" w:rsidP="002171DE">
                    <w:pPr>
                      <w:pStyle w:val="Template-Dat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E</w:t>
                    </w:r>
                    <w:r w:rsidRPr="00C9539B">
                      <w:rPr>
                        <w:lang w:val="en-US"/>
                      </w:rPr>
                      <w:t>mail</w:t>
                    </w:r>
                    <w:bookmarkEnd w:id="26"/>
                    <w:r w:rsidRPr="00C9539B">
                      <w:rPr>
                        <w:lang w:val="en-US"/>
                      </w:rPr>
                      <w:t xml:space="preserve">: </w:t>
                    </w:r>
                    <w:r>
                      <w:rPr>
                        <w:lang w:val="en-US"/>
                      </w:rPr>
                      <w:t xml:space="preserve"> your_email@au.dk</w:t>
                    </w:r>
                  </w:p>
                  <w:p w14:paraId="54516199" w14:textId="77777777" w:rsidR="00562AFA" w:rsidRDefault="00562AFA" w:rsidP="002171DE">
                    <w:pPr>
                      <w:pStyle w:val="Template-Date"/>
                      <w:rPr>
                        <w:vanish/>
                        <w:lang w:val="en-US"/>
                      </w:rPr>
                    </w:pPr>
                    <w:bookmarkStart w:id="28" w:name="HIF_SD_USR_Www"/>
                    <w:bookmarkEnd w:id="27"/>
                  </w:p>
                  <w:bookmarkEnd w:id="28"/>
                  <w:p w14:paraId="645D1BC3" w14:textId="77777777" w:rsidR="00562AFA" w:rsidRPr="00C96CED" w:rsidRDefault="00562AFA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1FCCD4E5" wp14:editId="101014F5">
                          <wp:extent cx="352425" cy="152400"/>
                          <wp:effectExtent l="0" t="0" r="0" b="0"/>
                          <wp:docPr id="13" name="Billed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FEFFA6" w14:textId="77777777" w:rsidR="00562AFA" w:rsidRDefault="00562AFA" w:rsidP="00B525C1">
                    <w:pPr>
                      <w:pStyle w:val="Template-Date"/>
                      <w:spacing w:line="120" w:lineRule="exact"/>
                    </w:pPr>
                  </w:p>
                  <w:p w14:paraId="6BA26E26" w14:textId="1320ABA9" w:rsidR="00562AFA" w:rsidRPr="00641B24" w:rsidRDefault="00562AFA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r>
                      <w:t xml:space="preserve">Page: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 w:rsidRPr="009F27A2"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930A9F">
                      <w:rPr>
                        <w:rStyle w:val="PageNumber"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>
                      <w:rPr>
                        <w:rStyle w:val="PageNumber"/>
                        <w:noProof w:val="0"/>
                      </w:rPr>
                      <w:t>/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NUM</w:instrText>
                    </w:r>
                    <w:r w:rsidRPr="009F27A2">
                      <w:rPr>
                        <w:rStyle w:val="PageNumber"/>
                      </w:rPr>
                      <w:instrText xml:space="preserve">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930A9F">
                      <w:rPr>
                        <w:rStyle w:val="PageNumber"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9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a-DK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CBA"/>
    <w:rsid w:val="00000C44"/>
    <w:rsid w:val="00003B6C"/>
    <w:rsid w:val="000170D6"/>
    <w:rsid w:val="000221B7"/>
    <w:rsid w:val="00027431"/>
    <w:rsid w:val="00032B4F"/>
    <w:rsid w:val="00045E53"/>
    <w:rsid w:val="00051A09"/>
    <w:rsid w:val="00054B15"/>
    <w:rsid w:val="000553F3"/>
    <w:rsid w:val="00094D54"/>
    <w:rsid w:val="00096068"/>
    <w:rsid w:val="000A21D5"/>
    <w:rsid w:val="000A48FF"/>
    <w:rsid w:val="000B2A66"/>
    <w:rsid w:val="000D58D1"/>
    <w:rsid w:val="000D6181"/>
    <w:rsid w:val="000D7729"/>
    <w:rsid w:val="000E46C3"/>
    <w:rsid w:val="00103D2C"/>
    <w:rsid w:val="001213E5"/>
    <w:rsid w:val="0012702C"/>
    <w:rsid w:val="00131B5C"/>
    <w:rsid w:val="00144417"/>
    <w:rsid w:val="001473B9"/>
    <w:rsid w:val="00153477"/>
    <w:rsid w:val="00156D0E"/>
    <w:rsid w:val="00160373"/>
    <w:rsid w:val="00186ECA"/>
    <w:rsid w:val="00191872"/>
    <w:rsid w:val="00192812"/>
    <w:rsid w:val="0019659B"/>
    <w:rsid w:val="001A67BC"/>
    <w:rsid w:val="001B0F79"/>
    <w:rsid w:val="001B4FA1"/>
    <w:rsid w:val="001B7CB4"/>
    <w:rsid w:val="001C2E9B"/>
    <w:rsid w:val="001F665E"/>
    <w:rsid w:val="00201945"/>
    <w:rsid w:val="00203F15"/>
    <w:rsid w:val="00213BCF"/>
    <w:rsid w:val="002171DE"/>
    <w:rsid w:val="00227E7F"/>
    <w:rsid w:val="002307BF"/>
    <w:rsid w:val="00235108"/>
    <w:rsid w:val="0024500F"/>
    <w:rsid w:val="002464E0"/>
    <w:rsid w:val="00247A66"/>
    <w:rsid w:val="0025262C"/>
    <w:rsid w:val="00256F88"/>
    <w:rsid w:val="00261B99"/>
    <w:rsid w:val="00270EFE"/>
    <w:rsid w:val="00274CB2"/>
    <w:rsid w:val="00281275"/>
    <w:rsid w:val="00284BB8"/>
    <w:rsid w:val="00295893"/>
    <w:rsid w:val="002B043A"/>
    <w:rsid w:val="002B6407"/>
    <w:rsid w:val="002C100C"/>
    <w:rsid w:val="002C4602"/>
    <w:rsid w:val="002E326D"/>
    <w:rsid w:val="002E4CBA"/>
    <w:rsid w:val="002F3BF9"/>
    <w:rsid w:val="002F73C1"/>
    <w:rsid w:val="003001FB"/>
    <w:rsid w:val="00303EB3"/>
    <w:rsid w:val="003122C4"/>
    <w:rsid w:val="00314F29"/>
    <w:rsid w:val="00331A73"/>
    <w:rsid w:val="00336DC5"/>
    <w:rsid w:val="0034014F"/>
    <w:rsid w:val="0034099C"/>
    <w:rsid w:val="00355698"/>
    <w:rsid w:val="00360493"/>
    <w:rsid w:val="003646CE"/>
    <w:rsid w:val="00370CD1"/>
    <w:rsid w:val="00372A7D"/>
    <w:rsid w:val="00385E94"/>
    <w:rsid w:val="003955CD"/>
    <w:rsid w:val="003A0992"/>
    <w:rsid w:val="003A5CC4"/>
    <w:rsid w:val="003E6170"/>
    <w:rsid w:val="003F33BA"/>
    <w:rsid w:val="00411A1B"/>
    <w:rsid w:val="00423170"/>
    <w:rsid w:val="00424362"/>
    <w:rsid w:val="0043573B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503A94"/>
    <w:rsid w:val="00504494"/>
    <w:rsid w:val="005227B7"/>
    <w:rsid w:val="00531E58"/>
    <w:rsid w:val="00533CEE"/>
    <w:rsid w:val="00535205"/>
    <w:rsid w:val="00541B8A"/>
    <w:rsid w:val="00547ACA"/>
    <w:rsid w:val="005575D8"/>
    <w:rsid w:val="00562679"/>
    <w:rsid w:val="00562AFA"/>
    <w:rsid w:val="00565F6D"/>
    <w:rsid w:val="00567F0D"/>
    <w:rsid w:val="005755B6"/>
    <w:rsid w:val="00577E20"/>
    <w:rsid w:val="005802EE"/>
    <w:rsid w:val="00593264"/>
    <w:rsid w:val="00595CFB"/>
    <w:rsid w:val="005B1DAA"/>
    <w:rsid w:val="005C13F3"/>
    <w:rsid w:val="005D5DAA"/>
    <w:rsid w:val="005E6CB9"/>
    <w:rsid w:val="00601BB3"/>
    <w:rsid w:val="0060260C"/>
    <w:rsid w:val="006033CC"/>
    <w:rsid w:val="0060539C"/>
    <w:rsid w:val="00620C41"/>
    <w:rsid w:val="00624E23"/>
    <w:rsid w:val="006325A4"/>
    <w:rsid w:val="00641B24"/>
    <w:rsid w:val="00643A7A"/>
    <w:rsid w:val="00663BC3"/>
    <w:rsid w:val="0066674A"/>
    <w:rsid w:val="006964C1"/>
    <w:rsid w:val="006A7ADC"/>
    <w:rsid w:val="006B6134"/>
    <w:rsid w:val="006C1797"/>
    <w:rsid w:val="006C3A1B"/>
    <w:rsid w:val="006D2642"/>
    <w:rsid w:val="006D65DC"/>
    <w:rsid w:val="007050A5"/>
    <w:rsid w:val="00712E98"/>
    <w:rsid w:val="007130D5"/>
    <w:rsid w:val="0072005E"/>
    <w:rsid w:val="00736658"/>
    <w:rsid w:val="00742CC5"/>
    <w:rsid w:val="0074726D"/>
    <w:rsid w:val="00750EE1"/>
    <w:rsid w:val="00757BDC"/>
    <w:rsid w:val="0076144A"/>
    <w:rsid w:val="0076360B"/>
    <w:rsid w:val="0077618E"/>
    <w:rsid w:val="007904C2"/>
    <w:rsid w:val="00795523"/>
    <w:rsid w:val="007955B4"/>
    <w:rsid w:val="007964AB"/>
    <w:rsid w:val="007A6435"/>
    <w:rsid w:val="007A66FD"/>
    <w:rsid w:val="007B1EF5"/>
    <w:rsid w:val="007B3386"/>
    <w:rsid w:val="007C1953"/>
    <w:rsid w:val="007C5681"/>
    <w:rsid w:val="007F0B29"/>
    <w:rsid w:val="007F2256"/>
    <w:rsid w:val="007F28D1"/>
    <w:rsid w:val="00835D85"/>
    <w:rsid w:val="00845E23"/>
    <w:rsid w:val="00851407"/>
    <w:rsid w:val="00855AD5"/>
    <w:rsid w:val="00863559"/>
    <w:rsid w:val="008979A9"/>
    <w:rsid w:val="008C1273"/>
    <w:rsid w:val="008C3D75"/>
    <w:rsid w:val="008C5C37"/>
    <w:rsid w:val="008E4128"/>
    <w:rsid w:val="008E6802"/>
    <w:rsid w:val="008E76A0"/>
    <w:rsid w:val="008F02A7"/>
    <w:rsid w:val="008F0558"/>
    <w:rsid w:val="008F7FDE"/>
    <w:rsid w:val="00903BA4"/>
    <w:rsid w:val="00903CEB"/>
    <w:rsid w:val="009044C3"/>
    <w:rsid w:val="00905114"/>
    <w:rsid w:val="00907607"/>
    <w:rsid w:val="00912BA4"/>
    <w:rsid w:val="00920916"/>
    <w:rsid w:val="009224E3"/>
    <w:rsid w:val="00925410"/>
    <w:rsid w:val="00926025"/>
    <w:rsid w:val="00930299"/>
    <w:rsid w:val="00930A9F"/>
    <w:rsid w:val="00930E78"/>
    <w:rsid w:val="009335D6"/>
    <w:rsid w:val="00966484"/>
    <w:rsid w:val="00974D2D"/>
    <w:rsid w:val="009908C0"/>
    <w:rsid w:val="009931E4"/>
    <w:rsid w:val="00997B5B"/>
    <w:rsid w:val="009B14B5"/>
    <w:rsid w:val="009B65BF"/>
    <w:rsid w:val="009C1F1A"/>
    <w:rsid w:val="009C3A4A"/>
    <w:rsid w:val="009C5C27"/>
    <w:rsid w:val="009D3785"/>
    <w:rsid w:val="009D6862"/>
    <w:rsid w:val="009F1091"/>
    <w:rsid w:val="009F3FAD"/>
    <w:rsid w:val="009F79B6"/>
    <w:rsid w:val="00A11327"/>
    <w:rsid w:val="00A24D90"/>
    <w:rsid w:val="00A256C1"/>
    <w:rsid w:val="00A509CB"/>
    <w:rsid w:val="00A80447"/>
    <w:rsid w:val="00AA0EF9"/>
    <w:rsid w:val="00AB36AC"/>
    <w:rsid w:val="00AB4E1D"/>
    <w:rsid w:val="00AB6E12"/>
    <w:rsid w:val="00AD403F"/>
    <w:rsid w:val="00AD4779"/>
    <w:rsid w:val="00AE4001"/>
    <w:rsid w:val="00AE774C"/>
    <w:rsid w:val="00B0759B"/>
    <w:rsid w:val="00B10D00"/>
    <w:rsid w:val="00B15221"/>
    <w:rsid w:val="00B46B61"/>
    <w:rsid w:val="00B51957"/>
    <w:rsid w:val="00B525C1"/>
    <w:rsid w:val="00B548DF"/>
    <w:rsid w:val="00B7088E"/>
    <w:rsid w:val="00B904CE"/>
    <w:rsid w:val="00B95269"/>
    <w:rsid w:val="00BA56DF"/>
    <w:rsid w:val="00BB5539"/>
    <w:rsid w:val="00BC0B40"/>
    <w:rsid w:val="00BC120C"/>
    <w:rsid w:val="00BE2A15"/>
    <w:rsid w:val="00BE7FBE"/>
    <w:rsid w:val="00BF3805"/>
    <w:rsid w:val="00BF61D5"/>
    <w:rsid w:val="00C02C68"/>
    <w:rsid w:val="00C051E7"/>
    <w:rsid w:val="00C10F56"/>
    <w:rsid w:val="00C32E9E"/>
    <w:rsid w:val="00C53E9D"/>
    <w:rsid w:val="00C607BD"/>
    <w:rsid w:val="00C61078"/>
    <w:rsid w:val="00C63B20"/>
    <w:rsid w:val="00C720E8"/>
    <w:rsid w:val="00C723B1"/>
    <w:rsid w:val="00C74A89"/>
    <w:rsid w:val="00C77F09"/>
    <w:rsid w:val="00C9539B"/>
    <w:rsid w:val="00C96CED"/>
    <w:rsid w:val="00C96E92"/>
    <w:rsid w:val="00CB03A1"/>
    <w:rsid w:val="00CB2ECE"/>
    <w:rsid w:val="00CB381D"/>
    <w:rsid w:val="00CB4E1B"/>
    <w:rsid w:val="00CC7B3A"/>
    <w:rsid w:val="00CD3CE7"/>
    <w:rsid w:val="00CE18FB"/>
    <w:rsid w:val="00D07B53"/>
    <w:rsid w:val="00D14768"/>
    <w:rsid w:val="00D1478C"/>
    <w:rsid w:val="00D17641"/>
    <w:rsid w:val="00D42A34"/>
    <w:rsid w:val="00D4350D"/>
    <w:rsid w:val="00D54EBE"/>
    <w:rsid w:val="00D71609"/>
    <w:rsid w:val="00D747B6"/>
    <w:rsid w:val="00D80A20"/>
    <w:rsid w:val="00D956AC"/>
    <w:rsid w:val="00DA0E15"/>
    <w:rsid w:val="00DB449D"/>
    <w:rsid w:val="00DC3E3A"/>
    <w:rsid w:val="00E1266A"/>
    <w:rsid w:val="00E15DAC"/>
    <w:rsid w:val="00E22B04"/>
    <w:rsid w:val="00E44247"/>
    <w:rsid w:val="00E45DD8"/>
    <w:rsid w:val="00E50D00"/>
    <w:rsid w:val="00E64FC5"/>
    <w:rsid w:val="00E7234F"/>
    <w:rsid w:val="00E91D7D"/>
    <w:rsid w:val="00E966E9"/>
    <w:rsid w:val="00EA40B3"/>
    <w:rsid w:val="00EA6633"/>
    <w:rsid w:val="00EB31F8"/>
    <w:rsid w:val="00EB3414"/>
    <w:rsid w:val="00EC06F0"/>
    <w:rsid w:val="00ED29B8"/>
    <w:rsid w:val="00EE7C7A"/>
    <w:rsid w:val="00EF4967"/>
    <w:rsid w:val="00F05535"/>
    <w:rsid w:val="00F30976"/>
    <w:rsid w:val="00F4463E"/>
    <w:rsid w:val="00F45004"/>
    <w:rsid w:val="00F51960"/>
    <w:rsid w:val="00F7428E"/>
    <w:rsid w:val="00FA1193"/>
    <w:rsid w:val="00FA31F3"/>
    <w:rsid w:val="00FB3F65"/>
    <w:rsid w:val="00FD440F"/>
    <w:rsid w:val="00FE0DAB"/>
    <w:rsid w:val="00FE22D4"/>
    <w:rsid w:val="00FF38A1"/>
    <w:rsid w:val="00FF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82703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paragraph" w:customStyle="1" w:styleId="Bodyblackreg">
    <w:name w:val="Body black reg"/>
    <w:basedOn w:val="Normal"/>
    <w:uiPriority w:val="99"/>
    <w:rsid w:val="007A66FD"/>
    <w:pPr>
      <w:widowControl w:val="0"/>
      <w:suppressAutoHyphens/>
      <w:autoSpaceDE w:val="0"/>
      <w:autoSpaceDN w:val="0"/>
      <w:adjustRightInd w:val="0"/>
      <w:spacing w:line="240" w:lineRule="atLeast"/>
      <w:jc w:val="both"/>
      <w:textAlignment w:val="center"/>
    </w:pPr>
    <w:rPr>
      <w:rFonts w:cs="Georgia"/>
      <w:color w:val="000000"/>
      <w:sz w:val="17"/>
      <w:szCs w:val="17"/>
      <w:lang w:val="en-GB" w:eastAsia="da-DK"/>
    </w:rPr>
  </w:style>
  <w:style w:type="paragraph" w:customStyle="1" w:styleId="AUPassata675">
    <w:name w:val="AU Passata 6.75"/>
    <w:basedOn w:val="Normal"/>
    <w:uiPriority w:val="99"/>
    <w:rsid w:val="000A21D5"/>
    <w:pPr>
      <w:widowControl w:val="0"/>
      <w:suppressAutoHyphens/>
      <w:autoSpaceDE w:val="0"/>
      <w:autoSpaceDN w:val="0"/>
      <w:adjustRightInd w:val="0"/>
      <w:spacing w:line="120" w:lineRule="atLeast"/>
      <w:jc w:val="both"/>
      <w:textAlignment w:val="center"/>
    </w:pPr>
    <w:rPr>
      <w:rFonts w:ascii="AUPassata-Regular" w:hAnsi="AUPassata-Regular" w:cs="AUPassata-Regular"/>
      <w:color w:val="000000"/>
      <w:spacing w:val="1"/>
      <w:sz w:val="14"/>
      <w:szCs w:val="14"/>
      <w:lang w:val="en-GB" w:eastAsia="da-DK"/>
    </w:rPr>
  </w:style>
  <w:style w:type="paragraph" w:customStyle="1" w:styleId="AUPassatareg9">
    <w:name w:val="AU Passata reg9"/>
    <w:basedOn w:val="Normal"/>
    <w:uiPriority w:val="99"/>
    <w:rsid w:val="002F73C1"/>
    <w:pPr>
      <w:widowControl w:val="0"/>
      <w:suppressAutoHyphens/>
      <w:autoSpaceDE w:val="0"/>
      <w:autoSpaceDN w:val="0"/>
      <w:adjustRightInd w:val="0"/>
      <w:spacing w:line="240" w:lineRule="atLeast"/>
      <w:jc w:val="both"/>
      <w:textAlignment w:val="center"/>
    </w:pPr>
    <w:rPr>
      <w:rFonts w:ascii="AUPassata-Regular" w:hAnsi="AUPassata-Regular" w:cs="AUPassata-Regular"/>
      <w:color w:val="000000"/>
      <w:spacing w:val="2"/>
      <w:sz w:val="18"/>
      <w:szCs w:val="18"/>
      <w:lang w:val="en-GB" w:eastAsia="da-DK"/>
    </w:rPr>
  </w:style>
  <w:style w:type="paragraph" w:customStyle="1" w:styleId="BSSWSName2">
    <w:name w:val="BSS WS Name 2"/>
    <w:basedOn w:val="BSSWSName1"/>
    <w:uiPriority w:val="8"/>
    <w:semiHidden/>
    <w:rsid w:val="00930A9F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930A9F"/>
    <w:pPr>
      <w:spacing w:line="230" w:lineRule="exact"/>
    </w:pPr>
    <w:rPr>
      <w:rFonts w:ascii="AU Passata" w:hAnsi="AU Passata"/>
      <w:b/>
      <w:caps/>
      <w:noProof/>
      <w:color w:val="1F497D" w:themeColor="text2"/>
      <w:spacing w:val="10"/>
      <w:lang w:val="en-GB"/>
    </w:rPr>
  </w:style>
  <w:style w:type="paragraph" w:customStyle="1" w:styleId="BSSWSName3">
    <w:name w:val="BSS WS Name 3"/>
    <w:basedOn w:val="BSSWSName2"/>
    <w:semiHidden/>
    <w:qFormat/>
    <w:rsid w:val="00930A9F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930A9F"/>
    <w:rPr>
      <w:rFonts w:ascii="AU Logo" w:hAnsi="AU Logo"/>
      <w:b/>
      <w:color w:val="1F497D" w:themeColor="text2"/>
      <w:sz w:val="101"/>
      <w:szCs w:val="20"/>
      <w:lang w:val="en-GB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8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736CE-7528-4167-9F6E-B5E73A17F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663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Brain</dc:creator>
  <cp:lastModifiedBy>Trine Fischer Enig</cp:lastModifiedBy>
  <cp:revision>3</cp:revision>
  <cp:lastPrinted>2015-05-28T11:03:00Z</cp:lastPrinted>
  <dcterms:created xsi:type="dcterms:W3CDTF">2017-11-09T12:41:00Z</dcterms:created>
  <dcterms:modified xsi:type="dcterms:W3CDTF">2019-06-27T09:43:00Z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3010</vt:lpwstr>
  </property>
  <property fmtid="{D5CDD505-2E9C-101B-9397-08002B2CF9AE}" pid="5" name="LogoFarve">
    <vt:lpwstr>blue</vt:lpwstr>
  </property>
</Properties>
</file>