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111" w:rsidRPr="00515329" w:rsidRDefault="007D0111" w:rsidP="007D0111">
      <w:pPr>
        <w:rPr>
          <w:rFonts w:ascii="Times New Roman" w:hAnsi="Times New Roman"/>
          <w:b/>
          <w:sz w:val="22"/>
          <w:szCs w:val="22"/>
        </w:rPr>
      </w:pPr>
      <w:bookmarkStart w:id="0" w:name="_GoBack"/>
      <w:bookmarkEnd w:id="0"/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b/>
          <w:sz w:val="22"/>
          <w:szCs w:val="22"/>
        </w:rPr>
        <w:t>Klage over bedømmelse af eksamen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b/>
          <w:sz w:val="22"/>
          <w:szCs w:val="22"/>
        </w:rPr>
      </w:pPr>
      <w:r w:rsidRPr="00515329">
        <w:rPr>
          <w:rFonts w:ascii="Times New Roman" w:hAnsi="Times New Roman"/>
          <w:b/>
          <w:sz w:val="22"/>
          <w:szCs w:val="22"/>
        </w:rPr>
        <w:t xml:space="preserve">Klagen kan vedrøre </w:t>
      </w:r>
    </w:p>
    <w:p w:rsidR="007D0111" w:rsidRPr="00515329" w:rsidRDefault="007D0111" w:rsidP="007D0111">
      <w:pPr>
        <w:widowControl w:val="0"/>
        <w:numPr>
          <w:ilvl w:val="0"/>
          <w:numId w:val="21"/>
        </w:numPr>
        <w:spacing w:line="240" w:lineRule="auto"/>
        <w:rPr>
          <w:rFonts w:ascii="Times New Roman" w:hAnsi="Times New Roman"/>
          <w:sz w:val="22"/>
          <w:szCs w:val="22"/>
        </w:rPr>
      </w:pPr>
      <w:proofErr w:type="gramStart"/>
      <w:r w:rsidRPr="00515329">
        <w:rPr>
          <w:rFonts w:ascii="Times New Roman" w:hAnsi="Times New Roman"/>
          <w:sz w:val="22"/>
          <w:szCs w:val="22"/>
        </w:rPr>
        <w:t>eksaminationsgrundlaget</w:t>
      </w:r>
      <w:proofErr w:type="gramEnd"/>
      <w:r w:rsidRPr="00515329">
        <w:rPr>
          <w:rFonts w:ascii="Times New Roman" w:hAnsi="Times New Roman"/>
          <w:sz w:val="22"/>
          <w:szCs w:val="22"/>
        </w:rPr>
        <w:t xml:space="preserve"> (eksamensspørgsmål, opgaver og lignende) og dets forhold til pensum</w:t>
      </w:r>
    </w:p>
    <w:p w:rsidR="007D0111" w:rsidRPr="00515329" w:rsidRDefault="007D0111" w:rsidP="007D0111">
      <w:pPr>
        <w:widowControl w:val="0"/>
        <w:numPr>
          <w:ilvl w:val="0"/>
          <w:numId w:val="21"/>
        </w:numPr>
        <w:spacing w:line="240" w:lineRule="auto"/>
        <w:rPr>
          <w:rFonts w:ascii="Times New Roman" w:hAnsi="Times New Roman"/>
          <w:sz w:val="22"/>
          <w:szCs w:val="22"/>
        </w:rPr>
      </w:pPr>
      <w:proofErr w:type="gramStart"/>
      <w:r w:rsidRPr="00515329">
        <w:rPr>
          <w:rFonts w:ascii="Times New Roman" w:hAnsi="Times New Roman"/>
          <w:sz w:val="22"/>
          <w:szCs w:val="22"/>
        </w:rPr>
        <w:t>eksamensforløbet</w:t>
      </w:r>
      <w:proofErr w:type="gramEnd"/>
    </w:p>
    <w:p w:rsidR="007D0111" w:rsidRPr="00515329" w:rsidRDefault="007D0111" w:rsidP="007D0111">
      <w:pPr>
        <w:widowControl w:val="0"/>
        <w:numPr>
          <w:ilvl w:val="0"/>
          <w:numId w:val="21"/>
        </w:numPr>
        <w:spacing w:line="240" w:lineRule="auto"/>
        <w:rPr>
          <w:rFonts w:ascii="Times New Roman" w:hAnsi="Times New Roman"/>
          <w:sz w:val="22"/>
          <w:szCs w:val="22"/>
        </w:rPr>
      </w:pPr>
      <w:proofErr w:type="gramStart"/>
      <w:r w:rsidRPr="00515329">
        <w:rPr>
          <w:rFonts w:ascii="Times New Roman" w:hAnsi="Times New Roman"/>
          <w:sz w:val="22"/>
          <w:szCs w:val="22"/>
        </w:rPr>
        <w:t>bedømmelsen</w:t>
      </w:r>
      <w:proofErr w:type="gramEnd"/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Skemaets udfyldes af den studerende. Så vidt muligt skal alle spørgsmål besvares.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b/>
          <w:sz w:val="22"/>
          <w:szCs w:val="22"/>
        </w:rPr>
        <w:t xml:space="preserve">Skemaet med bilag </w:t>
      </w:r>
      <w:r w:rsidR="004845EF" w:rsidRPr="00515329">
        <w:rPr>
          <w:rFonts w:ascii="Times New Roman" w:hAnsi="Times New Roman"/>
          <w:b/>
          <w:sz w:val="22"/>
          <w:szCs w:val="22"/>
        </w:rPr>
        <w:t xml:space="preserve">afleveres til HD-sekretariatet, e-mail </w:t>
      </w:r>
      <w:hyperlink r:id="rId7" w:history="1">
        <w:r w:rsidR="004845EF" w:rsidRPr="00515329">
          <w:rPr>
            <w:rStyle w:val="Hyperlink"/>
            <w:rFonts w:ascii="Times New Roman" w:hAnsi="Times New Roman"/>
            <w:b/>
            <w:sz w:val="22"/>
            <w:szCs w:val="22"/>
          </w:rPr>
          <w:t>exeadm.bss@au.dk</w:t>
        </w:r>
      </w:hyperlink>
      <w:r w:rsidR="004845EF" w:rsidRPr="00515329">
        <w:rPr>
          <w:rFonts w:ascii="Times New Roman" w:hAnsi="Times New Roman"/>
          <w:b/>
          <w:sz w:val="22"/>
          <w:szCs w:val="22"/>
        </w:rPr>
        <w:t xml:space="preserve"> </w:t>
      </w:r>
      <w:r w:rsidRPr="00515329">
        <w:rPr>
          <w:rFonts w:ascii="Times New Roman" w:hAnsi="Times New Roman"/>
          <w:b/>
          <w:sz w:val="22"/>
          <w:szCs w:val="22"/>
        </w:rPr>
        <w:t>senest 2 uger</w:t>
      </w:r>
      <w:r w:rsidRPr="00515329">
        <w:rPr>
          <w:rFonts w:ascii="Times New Roman" w:hAnsi="Times New Roman"/>
          <w:sz w:val="22"/>
          <w:szCs w:val="22"/>
        </w:rPr>
        <w:t xml:space="preserve"> efter seneste frist for offentliggørelse af bedømmelsen. Hvis bedømmelsen er forsinket, regnes klagefristen dog først fra den faktiske offentliggørelsesdato.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NAVN: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CPR.NR: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>EKSAMENSNUMMER: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  <w:u w:val="single"/>
        </w:rPr>
      </w:pPr>
      <w:r w:rsidRPr="00515329">
        <w:rPr>
          <w:rFonts w:ascii="Times New Roman" w:hAnsi="Times New Roman"/>
          <w:sz w:val="22"/>
          <w:szCs w:val="22"/>
        </w:rPr>
        <w:t xml:space="preserve">ADRESSE: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  <w:u w:val="single"/>
        </w:rPr>
      </w:pPr>
      <w:r w:rsidRPr="00515329">
        <w:rPr>
          <w:rFonts w:ascii="Times New Roman" w:hAnsi="Times New Roman"/>
          <w:sz w:val="22"/>
          <w:szCs w:val="22"/>
        </w:rPr>
        <w:t xml:space="preserve">POSTNR. &amp; BY: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TLF.NR.: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STUDIERETNING: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E-MAIL: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HVILKEN EKSAMEN: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EKSAMENSDATO: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4845EF" w:rsidRPr="00515329" w:rsidRDefault="007D0111" w:rsidP="007D0111">
      <w:pPr>
        <w:rPr>
          <w:rFonts w:ascii="Times New Roman" w:hAnsi="Times New Roman"/>
          <w:sz w:val="22"/>
          <w:szCs w:val="22"/>
          <w:u w:val="single"/>
        </w:rPr>
      </w:pPr>
      <w:r w:rsidRPr="00515329">
        <w:rPr>
          <w:rFonts w:ascii="Times New Roman" w:hAnsi="Times New Roman"/>
          <w:sz w:val="22"/>
          <w:szCs w:val="22"/>
        </w:rPr>
        <w:t>EKSAMINATOR/VEJLEDER: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CENSOR:  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>KARAKTER</w:t>
      </w:r>
      <w:r w:rsidRPr="00515329">
        <w:rPr>
          <w:rFonts w:ascii="Times New Roman" w:hAnsi="Times New Roman"/>
          <w:sz w:val="22"/>
          <w:szCs w:val="22"/>
        </w:rPr>
        <w:softHyphen/>
        <w:t xml:space="preserve"> FOR EKSAMEN:</w:t>
      </w: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                                              </w:t>
      </w:r>
    </w:p>
    <w:p w:rsidR="007D0111" w:rsidRPr="00515329" w:rsidRDefault="007D0111" w:rsidP="007D0111">
      <w:pPr>
        <w:rPr>
          <w:rFonts w:ascii="Times New Roman" w:hAnsi="Times New Roman"/>
          <w:i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i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i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i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i/>
          <w:sz w:val="22"/>
          <w:szCs w:val="22"/>
        </w:rPr>
        <w:t>Vedlæg din begrundelse for klagen.</w:t>
      </w:r>
    </w:p>
    <w:p w:rsidR="007D0111" w:rsidRPr="00515329" w:rsidRDefault="007D0111" w:rsidP="007D0111">
      <w:pPr>
        <w:rPr>
          <w:rFonts w:ascii="Times New Roman" w:hAnsi="Times New Roman"/>
          <w:i/>
          <w:sz w:val="22"/>
          <w:szCs w:val="22"/>
        </w:rPr>
      </w:pPr>
      <w:r w:rsidRPr="00515329">
        <w:rPr>
          <w:rFonts w:ascii="Times New Roman" w:hAnsi="Times New Roman"/>
          <w:i/>
          <w:sz w:val="22"/>
          <w:szCs w:val="22"/>
        </w:rPr>
        <w:t xml:space="preserve">Bemærk at klagen </w:t>
      </w:r>
      <w:r w:rsidRPr="00515329">
        <w:rPr>
          <w:rFonts w:ascii="Times New Roman" w:hAnsi="Times New Roman"/>
          <w:b/>
          <w:i/>
          <w:sz w:val="22"/>
          <w:szCs w:val="22"/>
        </w:rPr>
        <w:t>kun</w:t>
      </w:r>
      <w:r w:rsidRPr="00515329">
        <w:rPr>
          <w:rFonts w:ascii="Times New Roman" w:hAnsi="Times New Roman"/>
          <w:i/>
          <w:sz w:val="22"/>
          <w:szCs w:val="22"/>
        </w:rPr>
        <w:t xml:space="preserve"> bliver behandlet, hvis den er udførligt og fagligt begrundet. Jo mere udførlig begrundelse, jo mere udførlig bliver behandlingen af klagen. </w:t>
      </w:r>
    </w:p>
    <w:p w:rsidR="007D0111" w:rsidRPr="00515329" w:rsidRDefault="007D0111" w:rsidP="007D0111">
      <w:pPr>
        <w:rPr>
          <w:rFonts w:ascii="Times New Roman" w:hAnsi="Times New Roman"/>
          <w:i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</w:rPr>
        <w:t xml:space="preserve">Dato:        </w:t>
      </w:r>
      <w:r w:rsidRPr="00515329">
        <w:rPr>
          <w:rFonts w:ascii="Times New Roman" w:hAnsi="Times New Roman"/>
          <w:sz w:val="22"/>
          <w:szCs w:val="22"/>
        </w:rPr>
        <w:tab/>
      </w:r>
      <w:r w:rsidRPr="00515329">
        <w:rPr>
          <w:rFonts w:ascii="Times New Roman" w:hAnsi="Times New Roman"/>
          <w:sz w:val="22"/>
          <w:szCs w:val="22"/>
        </w:rPr>
        <w:tab/>
      </w:r>
      <w:r w:rsidRPr="00515329">
        <w:rPr>
          <w:rFonts w:ascii="Times New Roman" w:hAnsi="Times New Roman"/>
          <w:sz w:val="22"/>
          <w:szCs w:val="22"/>
        </w:rPr>
        <w:tab/>
      </w:r>
      <w:r w:rsidRPr="00515329">
        <w:rPr>
          <w:rFonts w:ascii="Times New Roman" w:hAnsi="Times New Roman"/>
          <w:sz w:val="22"/>
          <w:szCs w:val="22"/>
        </w:rPr>
        <w:tab/>
      </w:r>
      <w:r w:rsidRPr="00515329">
        <w:rPr>
          <w:rFonts w:ascii="Times New Roman" w:hAnsi="Times New Roman"/>
          <w:sz w:val="22"/>
          <w:szCs w:val="22"/>
        </w:rPr>
        <w:tab/>
        <w:t xml:space="preserve">Underskrift  </w:t>
      </w: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</w:p>
    <w:p w:rsidR="007D0111" w:rsidRPr="00515329" w:rsidRDefault="007D0111" w:rsidP="007D0111">
      <w:pPr>
        <w:rPr>
          <w:rFonts w:ascii="Times New Roman" w:hAnsi="Times New Roman"/>
          <w:sz w:val="22"/>
          <w:szCs w:val="22"/>
        </w:rPr>
      </w:pPr>
      <w:r w:rsidRPr="00515329">
        <w:rPr>
          <w:rFonts w:ascii="Times New Roman" w:hAnsi="Times New Roman"/>
          <w:sz w:val="22"/>
          <w:szCs w:val="22"/>
          <w:u w:val="single"/>
        </w:rPr>
        <w:t xml:space="preserve">                                                                     </w:t>
      </w:r>
    </w:p>
    <w:p w:rsidR="00F10C9D" w:rsidRPr="00515329" w:rsidRDefault="00F10C9D" w:rsidP="00B10D00"/>
    <w:p w:rsidR="00F10C9D" w:rsidRPr="00515329" w:rsidRDefault="00F10C9D" w:rsidP="00B10D00"/>
    <w:sectPr w:rsidR="00F10C9D" w:rsidRPr="00515329" w:rsidSect="009335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1CB" w:rsidRDefault="00EE51CB">
      <w:r>
        <w:separator/>
      </w:r>
    </w:p>
  </w:endnote>
  <w:endnote w:type="continuationSeparator" w:id="0">
    <w:p w:rsidR="00EE51CB" w:rsidRDefault="00EE5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6E8E20-73CA-4C78-81D9-1A7A13B6A59C}"/>
    <w:embedBold r:id="rId2" w:fontKey="{7785816E-ED06-489E-AF0D-C18C8ED75456}"/>
    <w:embedItalic r:id="rId3" w:fontKey="{878A4223-114A-4674-8746-B47970C37B2E}"/>
    <w:embedBoldItalic r:id="rId4" w:fontKey="{98305711-536C-40E3-B38B-9AF26967C5D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altName w:val="Corbel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9FD87B5-E05D-4ACF-AA70-25FEA19A9DBE}"/>
    <w:embedBold r:id="rId6" w:fontKey="{FD96B2D9-1D45-42DD-92BA-8BF088F696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F7CA3E7-3ADF-43F1-ACCA-5EF04964A8BD}"/>
    <w:embedBold r:id="rId8" w:fontKey="{1F88A62A-9163-4AEB-A920-0C87843DE3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5B4DC50-F9DD-4051-BD35-7F542F5890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2EBC8C6-15CD-45E1-899E-778D0CF802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60" w:rsidRDefault="00620C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9C6" w:rsidRDefault="00EA09C6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15329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15329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15329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9C6" w:rsidRDefault="00EA09C6" w:rsidP="00467364">
    <w:pPr>
      <w:ind w:right="360"/>
    </w:pPr>
  </w:p>
  <w:p w:rsidR="00EA09C6" w:rsidRDefault="00EA09C6"/>
  <w:tbl>
    <w:tblPr>
      <w:tblW w:w="4815" w:type="dxa"/>
      <w:tblInd w:w="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5"/>
      <w:gridCol w:w="2410"/>
    </w:tblGrid>
    <w:tr w:rsidR="00C0123B" w:rsidRPr="00620C60" w:rsidTr="00BC04E0">
      <w:tc>
        <w:tcPr>
          <w:tcW w:w="2405" w:type="dxa"/>
        </w:tcPr>
        <w:p w:rsidR="00C0123B" w:rsidRPr="00C9539B" w:rsidRDefault="00C0123B" w:rsidP="00C0123B">
          <w:pPr>
            <w:pStyle w:val="Template-Companyname"/>
          </w:pPr>
          <w:bookmarkStart w:id="3" w:name="bmkSecundaryLogo"/>
          <w:bookmarkStart w:id="4" w:name="HIF_SD_OFF_Name"/>
          <w:bookmarkEnd w:id="3"/>
          <w:r>
            <w:t>Aarhus BSS Studier</w:t>
          </w:r>
        </w:p>
        <w:bookmarkEnd w:id="4"/>
        <w:p w:rsidR="00C0123B" w:rsidRPr="00C9539B" w:rsidRDefault="00C0123B" w:rsidP="00C0123B">
          <w:pPr>
            <w:pStyle w:val="Template-Address"/>
          </w:pPr>
          <w:r>
            <w:t>Tåsingegade 3</w:t>
          </w:r>
        </w:p>
        <w:p w:rsidR="00C0123B" w:rsidRPr="00C9539B" w:rsidRDefault="00C0123B" w:rsidP="00C0123B">
          <w:pPr>
            <w:pStyle w:val="Template-Address"/>
          </w:pPr>
          <w:bookmarkStart w:id="5" w:name="SD_OFF_OfficeID"/>
          <w:r>
            <w:t>Bygn. 1443</w:t>
          </w:r>
        </w:p>
        <w:p w:rsidR="00C0123B" w:rsidRPr="004525E2" w:rsidRDefault="00C0123B" w:rsidP="00C0123B">
          <w:pPr>
            <w:pStyle w:val="Template-Address"/>
          </w:pPr>
          <w:r w:rsidRPr="004525E2">
            <w:t>8000 Aarhus C</w:t>
          </w:r>
          <w:bookmarkEnd w:id="5"/>
        </w:p>
      </w:tc>
      <w:tc>
        <w:tcPr>
          <w:tcW w:w="2410" w:type="dxa"/>
        </w:tcPr>
        <w:p w:rsidR="00C0123B" w:rsidRPr="00C9539B" w:rsidRDefault="00C0123B" w:rsidP="00C0123B">
          <w:pPr>
            <w:pStyle w:val="Template-Address"/>
            <w:rPr>
              <w:lang w:val="en-GB"/>
            </w:rPr>
          </w:pPr>
          <w:bookmarkStart w:id="6" w:name="HIF_SD_OFF_Phone"/>
          <w:r>
            <w:rPr>
              <w:lang w:val="en-GB"/>
            </w:rPr>
            <w:t>Email: hdvejledning.bss@au.dk</w:t>
          </w:r>
        </w:p>
        <w:p w:rsidR="00C0123B" w:rsidRPr="009224E3" w:rsidRDefault="00C0123B" w:rsidP="00C0123B">
          <w:pPr>
            <w:pStyle w:val="Template-Address"/>
            <w:rPr>
              <w:lang w:val="en-GB"/>
            </w:rPr>
          </w:pPr>
          <w:bookmarkStart w:id="7" w:name="SD_OFF_OfficeWww"/>
          <w:bookmarkEnd w:id="6"/>
          <w:r>
            <w:rPr>
              <w:lang w:val="en-GB"/>
            </w:rPr>
            <w:t>http://www.hd.au.dk</w:t>
          </w:r>
          <w:bookmarkEnd w:id="7"/>
        </w:p>
      </w:tc>
    </w:tr>
  </w:tbl>
  <w:p w:rsidR="00EA09C6" w:rsidRPr="006C3A1B" w:rsidRDefault="00EA09C6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1CB" w:rsidRDefault="00EE51CB">
      <w:r>
        <w:separator/>
      </w:r>
    </w:p>
  </w:footnote>
  <w:footnote w:type="continuationSeparator" w:id="0">
    <w:p w:rsidR="00EE51CB" w:rsidRDefault="00EE5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60" w:rsidRDefault="00620C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9C6" w:rsidRDefault="00EA09C6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784860</wp:posOffset>
              </wp:positionV>
              <wp:extent cx="6120130" cy="739140"/>
              <wp:effectExtent l="4445" t="3810" r="0" b="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9C6" w:rsidRPr="009224E3" w:rsidRDefault="00EA09C6" w:rsidP="00DB449D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55.85pt;margin-top:61.8pt;width:481.9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" filled="f" stroked="f">
              <v:textbox inset="0,0,0,0">
                <w:txbxContent>
                  <w:p w:rsidR="00EA09C6" w:rsidRPr="009224E3" w:rsidRDefault="00EA09C6" w:rsidP="00DB449D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EA09C6" w:rsidRDefault="00C0123B">
    <w:pPr>
      <w:pStyle w:val="Header"/>
    </w:pPr>
    <w:r>
      <w:rPr>
        <w:noProof/>
        <w:lang w:eastAsia="da-DK"/>
      </w:rPr>
      <w:drawing>
        <wp:inline distT="0" distB="0" distL="0" distR="0" wp14:anchorId="177052B7" wp14:editId="4B21E7EF">
          <wp:extent cx="3411390" cy="667546"/>
          <wp:effectExtent l="0" t="0" r="0" b="0"/>
          <wp:docPr id="1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logo_blue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1390" cy="667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09C6">
      <w:rPr>
        <w:noProof/>
        <w:lang w:eastAsia="da-DK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09C6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9C6" w:rsidRDefault="00EA09C6" w:rsidP="005C13F3">
                          <w:pPr>
                            <w:rPr>
                              <w:rStyle w:val="PageNumber"/>
                            </w:rPr>
                          </w:pPr>
                          <w:bookmarkStart w:id="1" w:name="SD_LAN_Page_N2"/>
                          <w:r w:rsidRPr="009224E3">
                            <w:rPr>
                              <w:rStyle w:val="PageNumber"/>
                            </w:rPr>
                            <w:t>Side</w:t>
                          </w:r>
                          <w:bookmarkEnd w:id="1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515329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515329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EA09C6" w:rsidRPr="00192812" w:rsidRDefault="00EA09C6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4965" cy="149860"/>
                                <wp:effectExtent l="0" t="0" r="0" b="254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4965" cy="149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EA09C6" w:rsidRDefault="00EA09C6" w:rsidP="005C13F3">
                    <w:pPr>
                      <w:rPr>
                        <w:rStyle w:val="PageNumber"/>
                      </w:rPr>
                    </w:pPr>
                    <w:bookmarkStart w:id="2" w:name="SD_LAN_Page_N2"/>
                    <w:r w:rsidRPr="009224E3">
                      <w:rPr>
                        <w:rStyle w:val="PageNumber"/>
                      </w:rPr>
                      <w:t>Side</w:t>
                    </w:r>
                    <w:bookmarkEnd w:id="2"/>
                    <w:r>
                      <w:rPr>
                        <w:rStyle w:val="PageNumber"/>
                      </w:rPr>
                      <w:t xml:space="preserve">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F27A2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515329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</w:instrText>
                    </w:r>
                    <w:r w:rsidRPr="009F27A2">
                      <w:rPr>
                        <w:rStyle w:val="PageNumber"/>
                      </w:rPr>
                      <w:instrText xml:space="preserve">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515329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  <w:p w:rsidR="00EA09C6" w:rsidRPr="00192812" w:rsidRDefault="00EA09C6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4965" cy="149860"/>
                          <wp:effectExtent l="0" t="0" r="0" b="254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4965" cy="149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9C6" w:rsidRDefault="00EA09C6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784860</wp:posOffset>
              </wp:positionV>
              <wp:extent cx="6120130" cy="739140"/>
              <wp:effectExtent l="4445" t="381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9C6" w:rsidRPr="009224E3" w:rsidRDefault="00EA09C6" w:rsidP="0043573B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55.85pt;margin-top:61.8pt;width:481.9pt;height:58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15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" filled="f" stroked="f">
              <v:textbox inset="0,0,0,0">
                <w:txbxContent>
                  <w:p w:rsidR="00EA09C6" w:rsidRPr="009224E3" w:rsidRDefault="00EA09C6" w:rsidP="0043573B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EA09C6" w:rsidRDefault="00C0123B">
    <w:pPr>
      <w:pStyle w:val="Header"/>
    </w:pPr>
    <w:r>
      <w:rPr>
        <w:noProof/>
        <w:lang w:eastAsia="da-DK"/>
      </w:rPr>
      <w:drawing>
        <wp:inline distT="0" distB="0" distL="0" distR="0" wp14:anchorId="177052B7" wp14:editId="4B21E7EF">
          <wp:extent cx="3411390" cy="667546"/>
          <wp:effectExtent l="0" t="0" r="0" b="0"/>
          <wp:docPr id="12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logo_blue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1390" cy="667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09C6"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2446D984" wp14:editId="4D13737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39E5F00"/>
    <w:multiLevelType w:val="hybridMultilevel"/>
    <w:tmpl w:val="7D583158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20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 w:numId="21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69"/>
    <w:rsid w:val="00003B6C"/>
    <w:rsid w:val="00027431"/>
    <w:rsid w:val="00032B4F"/>
    <w:rsid w:val="00051A09"/>
    <w:rsid w:val="00054B15"/>
    <w:rsid w:val="000553F3"/>
    <w:rsid w:val="00094D54"/>
    <w:rsid w:val="00096068"/>
    <w:rsid w:val="000B2A66"/>
    <w:rsid w:val="000D58D1"/>
    <w:rsid w:val="000D6181"/>
    <w:rsid w:val="000D7729"/>
    <w:rsid w:val="000E46C3"/>
    <w:rsid w:val="001213E5"/>
    <w:rsid w:val="0012702C"/>
    <w:rsid w:val="00144417"/>
    <w:rsid w:val="00153477"/>
    <w:rsid w:val="0015544D"/>
    <w:rsid w:val="00156D0E"/>
    <w:rsid w:val="00160373"/>
    <w:rsid w:val="00186ECA"/>
    <w:rsid w:val="00191872"/>
    <w:rsid w:val="00192812"/>
    <w:rsid w:val="001A7546"/>
    <w:rsid w:val="001B685F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652DE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49CA"/>
    <w:rsid w:val="003955CD"/>
    <w:rsid w:val="003A0992"/>
    <w:rsid w:val="003A5CC4"/>
    <w:rsid w:val="003E6170"/>
    <w:rsid w:val="003F33BA"/>
    <w:rsid w:val="00411A1B"/>
    <w:rsid w:val="00423170"/>
    <w:rsid w:val="0042463A"/>
    <w:rsid w:val="0043573B"/>
    <w:rsid w:val="00441897"/>
    <w:rsid w:val="00443D5B"/>
    <w:rsid w:val="00446187"/>
    <w:rsid w:val="00450526"/>
    <w:rsid w:val="00467364"/>
    <w:rsid w:val="00475F24"/>
    <w:rsid w:val="004777F0"/>
    <w:rsid w:val="004803D4"/>
    <w:rsid w:val="004845EF"/>
    <w:rsid w:val="0048777D"/>
    <w:rsid w:val="004A2009"/>
    <w:rsid w:val="004A66E6"/>
    <w:rsid w:val="004B63C7"/>
    <w:rsid w:val="004C1620"/>
    <w:rsid w:val="004C27E3"/>
    <w:rsid w:val="004D00EC"/>
    <w:rsid w:val="00504494"/>
    <w:rsid w:val="00515329"/>
    <w:rsid w:val="00531E58"/>
    <w:rsid w:val="00533CEE"/>
    <w:rsid w:val="00535205"/>
    <w:rsid w:val="00541B8A"/>
    <w:rsid w:val="00547ACA"/>
    <w:rsid w:val="00556A72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6CB9"/>
    <w:rsid w:val="00601BB3"/>
    <w:rsid w:val="0060260C"/>
    <w:rsid w:val="0060539C"/>
    <w:rsid w:val="00620C41"/>
    <w:rsid w:val="00620C60"/>
    <w:rsid w:val="00630F58"/>
    <w:rsid w:val="00641B24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D0111"/>
    <w:rsid w:val="007F0B29"/>
    <w:rsid w:val="007F28D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3069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92E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509CB"/>
    <w:rsid w:val="00A605D2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4E0"/>
    <w:rsid w:val="00BC0B40"/>
    <w:rsid w:val="00BC120C"/>
    <w:rsid w:val="00BE2A15"/>
    <w:rsid w:val="00BE7FBE"/>
    <w:rsid w:val="00BF3805"/>
    <w:rsid w:val="00BF61D5"/>
    <w:rsid w:val="00C0123B"/>
    <w:rsid w:val="00C02C68"/>
    <w:rsid w:val="00C10F56"/>
    <w:rsid w:val="00C53E9D"/>
    <w:rsid w:val="00C61078"/>
    <w:rsid w:val="00C63B20"/>
    <w:rsid w:val="00C720E8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42A34"/>
    <w:rsid w:val="00D4350D"/>
    <w:rsid w:val="00D54EBE"/>
    <w:rsid w:val="00D644A6"/>
    <w:rsid w:val="00D64C15"/>
    <w:rsid w:val="00D73B7B"/>
    <w:rsid w:val="00D80A20"/>
    <w:rsid w:val="00DA0E15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09C6"/>
    <w:rsid w:val="00EA40B3"/>
    <w:rsid w:val="00EA6633"/>
    <w:rsid w:val="00EB31F8"/>
    <w:rsid w:val="00EC06F0"/>
    <w:rsid w:val="00ED29B8"/>
    <w:rsid w:val="00ED5ADE"/>
    <w:rsid w:val="00EE51CB"/>
    <w:rsid w:val="00EE7C7A"/>
    <w:rsid w:val="00F10C9D"/>
    <w:rsid w:val="00F30976"/>
    <w:rsid w:val="00F4463E"/>
    <w:rsid w:val="00F45004"/>
    <w:rsid w:val="00F51960"/>
    <w:rsid w:val="00F7428E"/>
    <w:rsid w:val="00F76E14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7CA7D880-863C-4858-8112-758E0696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C06F0"/>
    <w:pPr>
      <w:spacing w:line="160" w:lineRule="atLeast"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customStyle="1" w:styleId="tekst">
    <w:name w:val="tekst"/>
    <w:basedOn w:val="DefaultParagraphFont"/>
    <w:rsid w:val="00F10C9D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xeadm.bss@au.d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km\Desktop\BS_brev_dk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BS_brev_dk</Template>
  <TotalTime>2</TotalTime>
  <Pages>2</Pages>
  <Words>114</Words>
  <Characters>2666</Characters>
  <Application>Microsoft Office Word</Application>
  <DocSecurity>0</DocSecurity>
  <Lines>190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rkm</dc:creator>
  <cp:lastModifiedBy>Jette Konradsen</cp:lastModifiedBy>
  <cp:revision>4</cp:revision>
  <cp:lastPrinted>2012-02-15T12:10:00Z</cp:lastPrinted>
  <dcterms:created xsi:type="dcterms:W3CDTF">2017-03-02T13:52:00Z</dcterms:created>
  <dcterms:modified xsi:type="dcterms:W3CDTF">2017-03-02T14:18:00Z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Aase Bak</vt:lpwstr>
  </property>
  <property fmtid="{D5CDD505-2E9C-101B-9397-08002B2CF9AE}" pid="3" name="CurrentOffice">
    <vt:lpwstr>3080</vt:lpwstr>
  </property>
  <property fmtid="{D5CDD505-2E9C-101B-9397-08002B2CF9AE}" pid="4" name="LogoFarve">
    <vt:lpwstr>blue</vt:lpwstr>
  </property>
  <property fmtid="{D5CDD505-2E9C-101B-9397-08002B2CF9AE}" pid="5" name="ContentRemapped">
    <vt:lpwstr>true</vt:lpwstr>
  </property>
  <property fmtid="{D5CDD505-2E9C-101B-9397-08002B2CF9AE}" pid="6" name="SD_DocumentLanguage">
    <vt:lpwstr>da-DK</vt:lpwstr>
  </property>
</Properties>
</file>